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77455"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spacing w:line="276" w:lineRule="auto"/>
        <w:rPr>
          <w:rFonts w:ascii="Arial" w:eastAsia="Arial" w:hAnsi="Arial" w:cs="Arial"/>
          <w:color w:val="000000"/>
        </w:rPr>
      </w:pPr>
      <w:r>
        <w:rPr>
          <w:rFonts w:ascii="Arial" w:eastAsia="Arial" w:hAnsi="Arial" w:cs="Arial"/>
          <w:noProof/>
        </w:rPr>
        <mc:AlternateContent>
          <mc:Choice Requires="wps">
            <w:drawing>
              <wp:anchor distT="0" distB="0" distL="0" distR="0" simplePos="0" relativeHeight="251657216" behindDoc="1" locked="0" layoutInCell="1" allowOverlap="1" wp14:anchorId="52361FCA" wp14:editId="016E67C5">
                <wp:simplePos x="0" y="0"/>
                <wp:positionH relativeFrom="page">
                  <wp:posOffset>939800</wp:posOffset>
                </wp:positionH>
                <wp:positionV relativeFrom="page">
                  <wp:posOffset>4540885</wp:posOffset>
                </wp:positionV>
                <wp:extent cx="5705475" cy="5340350"/>
                <wp:effectExtent l="0" t="0" r="0" b="0"/>
                <wp:wrapNone/>
                <wp:docPr id="2115606169" name="Forma livre 2115606169"/>
                <wp:cNvGraphicFramePr/>
                <a:graphic xmlns:a="http://schemas.openxmlformats.org/drawingml/2006/main">
                  <a:graphicData uri="http://schemas.microsoft.com/office/word/2010/wordprocessingShape">
                    <wps:wsp>
                      <wps:cNvSpPr/>
                      <wps:spPr>
                        <a:xfrm>
                          <a:off x="2517075" y="1133638"/>
                          <a:ext cx="5657850" cy="5292725"/>
                        </a:xfrm>
                        <a:custGeom>
                          <a:avLst/>
                          <a:gdLst/>
                          <a:ahLst/>
                          <a:cxnLst/>
                          <a:rect l="l" t="t" r="r" b="b"/>
                          <a:pathLst>
                            <a:path w="8910" h="8335" extrusionOk="0">
                              <a:moveTo>
                                <a:pt x="2877" y="6995"/>
                              </a:moveTo>
                              <a:lnTo>
                                <a:pt x="1340" y="5458"/>
                              </a:lnTo>
                              <a:lnTo>
                                <a:pt x="1090" y="5708"/>
                              </a:lnTo>
                              <a:lnTo>
                                <a:pt x="1237" y="5989"/>
                              </a:lnTo>
                              <a:lnTo>
                                <a:pt x="1639" y="6763"/>
                              </a:lnTo>
                              <a:lnTo>
                                <a:pt x="1823" y="7114"/>
                              </a:lnTo>
                              <a:lnTo>
                                <a:pt x="1969" y="7387"/>
                              </a:lnTo>
                              <a:lnTo>
                                <a:pt x="1995" y="7435"/>
                              </a:lnTo>
                              <a:lnTo>
                                <a:pt x="1940" y="7404"/>
                              </a:lnTo>
                              <a:lnTo>
                                <a:pt x="1700" y="7274"/>
                              </a:lnTo>
                              <a:lnTo>
                                <a:pt x="1488" y="7160"/>
                              </a:lnTo>
                              <a:lnTo>
                                <a:pt x="635" y="6708"/>
                              </a:lnTo>
                              <a:lnTo>
                                <a:pt x="280" y="6518"/>
                              </a:lnTo>
                              <a:lnTo>
                                <a:pt x="0" y="6798"/>
                              </a:lnTo>
                              <a:lnTo>
                                <a:pt x="1537" y="8335"/>
                              </a:lnTo>
                              <a:lnTo>
                                <a:pt x="1716" y="8155"/>
                              </a:lnTo>
                              <a:lnTo>
                                <a:pt x="408" y="6847"/>
                              </a:lnTo>
                              <a:lnTo>
                                <a:pt x="693" y="6998"/>
                              </a:lnTo>
                              <a:lnTo>
                                <a:pt x="1694" y="7523"/>
                              </a:lnTo>
                              <a:lnTo>
                                <a:pt x="2122" y="7750"/>
                              </a:lnTo>
                              <a:lnTo>
                                <a:pt x="2290" y="7582"/>
                              </a:lnTo>
                              <a:lnTo>
                                <a:pt x="2142" y="7300"/>
                              </a:lnTo>
                              <a:lnTo>
                                <a:pt x="1632" y="6311"/>
                              </a:lnTo>
                              <a:lnTo>
                                <a:pt x="1411" y="5888"/>
                              </a:lnTo>
                              <a:lnTo>
                                <a:pt x="2698" y="7174"/>
                              </a:lnTo>
                              <a:lnTo>
                                <a:pt x="2877" y="6995"/>
                              </a:lnTo>
                              <a:close/>
                              <a:moveTo>
                                <a:pt x="3394" y="6478"/>
                              </a:moveTo>
                              <a:lnTo>
                                <a:pt x="1857" y="4942"/>
                              </a:lnTo>
                              <a:lnTo>
                                <a:pt x="1671" y="5127"/>
                              </a:lnTo>
                              <a:lnTo>
                                <a:pt x="3208" y="6664"/>
                              </a:lnTo>
                              <a:lnTo>
                                <a:pt x="3394" y="6478"/>
                              </a:lnTo>
                              <a:close/>
                              <a:moveTo>
                                <a:pt x="4825" y="5047"/>
                              </a:moveTo>
                              <a:lnTo>
                                <a:pt x="3288" y="3510"/>
                              </a:lnTo>
                              <a:lnTo>
                                <a:pt x="3110" y="3688"/>
                              </a:lnTo>
                              <a:lnTo>
                                <a:pt x="4317" y="4895"/>
                              </a:lnTo>
                              <a:lnTo>
                                <a:pt x="4161" y="4856"/>
                              </a:lnTo>
                              <a:lnTo>
                                <a:pt x="3851" y="4781"/>
                              </a:lnTo>
                              <a:lnTo>
                                <a:pt x="2995" y="4577"/>
                              </a:lnTo>
                              <a:lnTo>
                                <a:pt x="2606" y="4483"/>
                              </a:lnTo>
                              <a:lnTo>
                                <a:pt x="2373" y="4425"/>
                              </a:lnTo>
                              <a:lnTo>
                                <a:pt x="2182" y="4616"/>
                              </a:lnTo>
                              <a:lnTo>
                                <a:pt x="3719" y="6153"/>
                              </a:lnTo>
                              <a:lnTo>
                                <a:pt x="3897" y="5975"/>
                              </a:lnTo>
                              <a:lnTo>
                                <a:pt x="2690" y="4767"/>
                              </a:lnTo>
                              <a:lnTo>
                                <a:pt x="2845" y="4806"/>
                              </a:lnTo>
                              <a:lnTo>
                                <a:pt x="3156" y="4882"/>
                              </a:lnTo>
                              <a:lnTo>
                                <a:pt x="4012" y="5086"/>
                              </a:lnTo>
                              <a:lnTo>
                                <a:pt x="4401" y="5180"/>
                              </a:lnTo>
                              <a:lnTo>
                                <a:pt x="4634" y="5237"/>
                              </a:lnTo>
                              <a:lnTo>
                                <a:pt x="4825" y="5047"/>
                              </a:lnTo>
                              <a:close/>
                              <a:moveTo>
                                <a:pt x="5975" y="3625"/>
                              </a:moveTo>
                              <a:lnTo>
                                <a:pt x="5965" y="3546"/>
                              </a:lnTo>
                              <a:lnTo>
                                <a:pt x="5945" y="3470"/>
                              </a:lnTo>
                              <a:lnTo>
                                <a:pt x="5915" y="3395"/>
                              </a:lnTo>
                              <a:lnTo>
                                <a:pt x="5886" y="3342"/>
                              </a:lnTo>
                              <a:lnTo>
                                <a:pt x="5852" y="3286"/>
                              </a:lnTo>
                              <a:lnTo>
                                <a:pt x="5812" y="3229"/>
                              </a:lnTo>
                              <a:lnTo>
                                <a:pt x="5766" y="3169"/>
                              </a:lnTo>
                              <a:lnTo>
                                <a:pt x="5715" y="3108"/>
                              </a:lnTo>
                              <a:lnTo>
                                <a:pt x="5658" y="3044"/>
                              </a:lnTo>
                              <a:lnTo>
                                <a:pt x="5595" y="2979"/>
                              </a:lnTo>
                              <a:lnTo>
                                <a:pt x="4707" y="2091"/>
                              </a:lnTo>
                              <a:lnTo>
                                <a:pt x="4521" y="2277"/>
                              </a:lnTo>
                              <a:lnTo>
                                <a:pt x="5408" y="3164"/>
                              </a:lnTo>
                              <a:lnTo>
                                <a:pt x="5485" y="3245"/>
                              </a:lnTo>
                              <a:lnTo>
                                <a:pt x="5551" y="3321"/>
                              </a:lnTo>
                              <a:lnTo>
                                <a:pt x="5605" y="3393"/>
                              </a:lnTo>
                              <a:lnTo>
                                <a:pt x="5648" y="3462"/>
                              </a:lnTo>
                              <a:lnTo>
                                <a:pt x="5680" y="3526"/>
                              </a:lnTo>
                              <a:lnTo>
                                <a:pt x="5702" y="3586"/>
                              </a:lnTo>
                              <a:lnTo>
                                <a:pt x="5712" y="3642"/>
                              </a:lnTo>
                              <a:lnTo>
                                <a:pt x="5711" y="3706"/>
                              </a:lnTo>
                              <a:lnTo>
                                <a:pt x="5698" y="3770"/>
                              </a:lnTo>
                              <a:lnTo>
                                <a:pt x="5672" y="3835"/>
                              </a:lnTo>
                              <a:lnTo>
                                <a:pt x="5634" y="3901"/>
                              </a:lnTo>
                              <a:lnTo>
                                <a:pt x="5584" y="3968"/>
                              </a:lnTo>
                              <a:lnTo>
                                <a:pt x="5521" y="4036"/>
                              </a:lnTo>
                              <a:lnTo>
                                <a:pt x="5461" y="4090"/>
                              </a:lnTo>
                              <a:lnTo>
                                <a:pt x="5398" y="4134"/>
                              </a:lnTo>
                              <a:lnTo>
                                <a:pt x="5334" y="4166"/>
                              </a:lnTo>
                              <a:lnTo>
                                <a:pt x="5268" y="4186"/>
                              </a:lnTo>
                              <a:lnTo>
                                <a:pt x="5201" y="4196"/>
                              </a:lnTo>
                              <a:lnTo>
                                <a:pt x="5135" y="4195"/>
                              </a:lnTo>
                              <a:lnTo>
                                <a:pt x="5069" y="4182"/>
                              </a:lnTo>
                              <a:lnTo>
                                <a:pt x="5005" y="4156"/>
                              </a:lnTo>
                              <a:lnTo>
                                <a:pt x="4950" y="4127"/>
                              </a:lnTo>
                              <a:lnTo>
                                <a:pt x="4890" y="4086"/>
                              </a:lnTo>
                              <a:lnTo>
                                <a:pt x="4824" y="4034"/>
                              </a:lnTo>
                              <a:lnTo>
                                <a:pt x="4753" y="3971"/>
                              </a:lnTo>
                              <a:lnTo>
                                <a:pt x="4676" y="3896"/>
                              </a:lnTo>
                              <a:lnTo>
                                <a:pt x="3789" y="3010"/>
                              </a:lnTo>
                              <a:lnTo>
                                <a:pt x="3603" y="3195"/>
                              </a:lnTo>
                              <a:lnTo>
                                <a:pt x="4491" y="4083"/>
                              </a:lnTo>
                              <a:lnTo>
                                <a:pt x="4560" y="4150"/>
                              </a:lnTo>
                              <a:lnTo>
                                <a:pt x="4626" y="4210"/>
                              </a:lnTo>
                              <a:lnTo>
                                <a:pt x="4691" y="4263"/>
                              </a:lnTo>
                              <a:lnTo>
                                <a:pt x="4754" y="4310"/>
                              </a:lnTo>
                              <a:lnTo>
                                <a:pt x="4815" y="4351"/>
                              </a:lnTo>
                              <a:lnTo>
                                <a:pt x="4873" y="4386"/>
                              </a:lnTo>
                              <a:lnTo>
                                <a:pt x="4929" y="4414"/>
                              </a:lnTo>
                              <a:lnTo>
                                <a:pt x="5007" y="4444"/>
                              </a:lnTo>
                              <a:lnTo>
                                <a:pt x="5086" y="4463"/>
                              </a:lnTo>
                              <a:lnTo>
                                <a:pt x="5165" y="4470"/>
                              </a:lnTo>
                              <a:lnTo>
                                <a:pt x="5245" y="4466"/>
                              </a:lnTo>
                              <a:lnTo>
                                <a:pt x="5324" y="4451"/>
                              </a:lnTo>
                              <a:lnTo>
                                <a:pt x="5391" y="4431"/>
                              </a:lnTo>
                              <a:lnTo>
                                <a:pt x="5457" y="4401"/>
                              </a:lnTo>
                              <a:lnTo>
                                <a:pt x="5523" y="4364"/>
                              </a:lnTo>
                              <a:lnTo>
                                <a:pt x="5589" y="4318"/>
                              </a:lnTo>
                              <a:lnTo>
                                <a:pt x="5655" y="4265"/>
                              </a:lnTo>
                              <a:lnTo>
                                <a:pt x="5721" y="4203"/>
                              </a:lnTo>
                              <a:lnTo>
                                <a:pt x="5784" y="4135"/>
                              </a:lnTo>
                              <a:lnTo>
                                <a:pt x="5839" y="4067"/>
                              </a:lnTo>
                              <a:lnTo>
                                <a:pt x="5884" y="3998"/>
                              </a:lnTo>
                              <a:lnTo>
                                <a:pt x="5920" y="3929"/>
                              </a:lnTo>
                              <a:lnTo>
                                <a:pt x="5947" y="3859"/>
                              </a:lnTo>
                              <a:lnTo>
                                <a:pt x="5964" y="3789"/>
                              </a:lnTo>
                              <a:lnTo>
                                <a:pt x="5974" y="3706"/>
                              </a:lnTo>
                              <a:lnTo>
                                <a:pt x="5975" y="3625"/>
                              </a:lnTo>
                              <a:close/>
                              <a:moveTo>
                                <a:pt x="7096" y="2776"/>
                              </a:moveTo>
                              <a:lnTo>
                                <a:pt x="5740" y="1421"/>
                              </a:lnTo>
                              <a:lnTo>
                                <a:pt x="6205" y="957"/>
                              </a:lnTo>
                              <a:lnTo>
                                <a:pt x="6023" y="775"/>
                              </a:lnTo>
                              <a:lnTo>
                                <a:pt x="4911" y="1888"/>
                              </a:lnTo>
                              <a:lnTo>
                                <a:pt x="5092" y="2069"/>
                              </a:lnTo>
                              <a:lnTo>
                                <a:pt x="5555" y="1607"/>
                              </a:lnTo>
                              <a:lnTo>
                                <a:pt x="6910" y="2962"/>
                              </a:lnTo>
                              <a:lnTo>
                                <a:pt x="7096" y="2776"/>
                              </a:lnTo>
                              <a:close/>
                              <a:moveTo>
                                <a:pt x="8910" y="962"/>
                              </a:moveTo>
                              <a:lnTo>
                                <a:pt x="8715" y="872"/>
                              </a:lnTo>
                              <a:lnTo>
                                <a:pt x="7846" y="478"/>
                              </a:lnTo>
                              <a:lnTo>
                                <a:pt x="7846" y="764"/>
                              </a:lnTo>
                              <a:lnTo>
                                <a:pt x="7370" y="1239"/>
                              </a:lnTo>
                              <a:lnTo>
                                <a:pt x="7333" y="1164"/>
                              </a:lnTo>
                              <a:lnTo>
                                <a:pt x="7296" y="1088"/>
                              </a:lnTo>
                              <a:lnTo>
                                <a:pt x="7185" y="861"/>
                              </a:lnTo>
                              <a:lnTo>
                                <a:pt x="7148" y="786"/>
                              </a:lnTo>
                              <a:lnTo>
                                <a:pt x="7111" y="710"/>
                              </a:lnTo>
                              <a:lnTo>
                                <a:pt x="7074" y="635"/>
                              </a:lnTo>
                              <a:lnTo>
                                <a:pt x="7034" y="558"/>
                              </a:lnTo>
                              <a:lnTo>
                                <a:pt x="6992" y="482"/>
                              </a:lnTo>
                              <a:lnTo>
                                <a:pt x="6948" y="408"/>
                              </a:lnTo>
                              <a:lnTo>
                                <a:pt x="6903" y="336"/>
                              </a:lnTo>
                              <a:lnTo>
                                <a:pt x="6856" y="266"/>
                              </a:lnTo>
                              <a:lnTo>
                                <a:pt x="6911" y="297"/>
                              </a:lnTo>
                              <a:lnTo>
                                <a:pt x="6972" y="331"/>
                              </a:lnTo>
                              <a:lnTo>
                                <a:pt x="7039" y="366"/>
                              </a:lnTo>
                              <a:lnTo>
                                <a:pt x="7112" y="404"/>
                              </a:lnTo>
                              <a:lnTo>
                                <a:pt x="7190" y="443"/>
                              </a:lnTo>
                              <a:lnTo>
                                <a:pt x="7775" y="728"/>
                              </a:lnTo>
                              <a:lnTo>
                                <a:pt x="7846" y="764"/>
                              </a:lnTo>
                              <a:lnTo>
                                <a:pt x="7846" y="478"/>
                              </a:lnTo>
                              <a:lnTo>
                                <a:pt x="7379" y="266"/>
                              </a:lnTo>
                              <a:lnTo>
                                <a:pt x="6799" y="0"/>
                              </a:lnTo>
                              <a:lnTo>
                                <a:pt x="6599" y="200"/>
                              </a:lnTo>
                              <a:lnTo>
                                <a:pt x="6633" y="271"/>
                              </a:lnTo>
                              <a:lnTo>
                                <a:pt x="6737" y="486"/>
                              </a:lnTo>
                              <a:lnTo>
                                <a:pt x="6854" y="728"/>
                              </a:lnTo>
                              <a:lnTo>
                                <a:pt x="6918" y="861"/>
                              </a:lnTo>
                              <a:lnTo>
                                <a:pt x="7354" y="1775"/>
                              </a:lnTo>
                              <a:lnTo>
                                <a:pt x="7492" y="2061"/>
                              </a:lnTo>
                              <a:lnTo>
                                <a:pt x="7596" y="2276"/>
                              </a:lnTo>
                              <a:lnTo>
                                <a:pt x="7793" y="2078"/>
                              </a:lnTo>
                              <a:lnTo>
                                <a:pt x="7759" y="2010"/>
                              </a:lnTo>
                              <a:lnTo>
                                <a:pt x="7724" y="1941"/>
                              </a:lnTo>
                              <a:lnTo>
                                <a:pt x="7552" y="1596"/>
                              </a:lnTo>
                              <a:lnTo>
                                <a:pt x="7517" y="1527"/>
                              </a:lnTo>
                              <a:lnTo>
                                <a:pt x="7482" y="1459"/>
                              </a:lnTo>
                              <a:lnTo>
                                <a:pt x="7702" y="1239"/>
                              </a:lnTo>
                              <a:lnTo>
                                <a:pt x="8069" y="872"/>
                              </a:lnTo>
                              <a:lnTo>
                                <a:pt x="8698" y="1174"/>
                              </a:lnTo>
                              <a:lnTo>
                                <a:pt x="8910" y="962"/>
                              </a:lnTo>
                              <a:close/>
                            </a:path>
                          </a:pathLst>
                        </a:custGeom>
                        <a:solidFill>
                          <a:srgbClr val="C0C0C0">
                            <a:alpha val="48627"/>
                          </a:srgbClr>
                        </a:solidFill>
                        <a:ln>
                          <a:noFill/>
                        </a:ln>
                      </wps:spPr>
                      <wps:bodyPr spcFirstLastPara="1" wrap="square" lIns="91425" tIns="91425" rIns="91425" bIns="91425" anchor="ctr" anchorCtr="0">
                        <a:noAutofit/>
                      </wps:bodyPr>
                    </wps:wsp>
                  </a:graphicData>
                </a:graphic>
              </wp:anchor>
            </w:drawing>
          </mc:Choice>
          <mc:Fallback xmlns:wpsCustomData="http://www.wps.cn/officeDocument/2013/wpsCustomData">
            <w:pict>
              <v:shape id="_x0000_s1026" o:spid="_x0000_s1026" o:spt="100" style="position:absolute;left:0pt;margin-left:74pt;margin-top:357.55pt;height:420.5pt;width:449.25pt;mso-position-horizontal-relative:page;mso-position-vertical-relative:page;z-index:-251656192;v-text-anchor:middle;mso-width-relative:page;mso-height-relative:page;" fillcolor="#C0C0C0" filled="t" stroked="f" coordsize="8910,8335" o:gfxdata="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" path="m2877,6995l1340,5458,1090,5708,1237,5989,1639,6763,1823,7114,1969,7387,1995,7435,1940,7404,1700,7274,1488,7160,635,6708,280,6518,0,6798,1537,8335,1716,8155,408,6847,693,6998,1694,7523,2122,7750,2290,7582,2142,7300,1632,6311,1411,5888,2698,7174,2877,6995xm3394,6478l1857,4942,1671,5127,3208,6664,3394,6478xm4825,5047l3288,3510,3110,3688,4317,4895,4161,4856,3851,4781,2995,4577,2606,4483,2373,4425,2182,4616,3719,6153,3897,5975,2690,4767,2845,4806,3156,4882,4012,5086,4401,5180,4634,5237,4825,5047xm5975,3625l5965,3546,5945,3470,5915,3395,5886,3342,5852,3286,5812,3229,5766,3169,5715,3108,5658,3044,5595,2979,4707,2091,4521,2277,5408,3164,5485,3245,5551,3321,5605,3393,5648,3462,5680,3526,5702,3586,5712,3642,5711,3706,5698,3770,5672,3835,5634,3901,5584,3968,5521,4036,5461,4090,5398,4134,5334,4166,5268,4186,5201,4196,5135,4195,5069,4182,5005,4156,4950,4127,4890,4086,4824,4034,4753,3971,4676,3896,3789,3010,3603,3195,4491,4083,4560,4150,4626,4210,4691,4263,4754,4310,4815,4351,4873,4386,4929,4414,5007,4444,5086,4463,5165,4470,5245,4466,5324,4451,5391,4431,5457,4401,5523,4364,5589,4318,5655,4265,5721,4203,5784,4135,5839,4067,5884,3998,5920,3929,5947,3859,5964,3789,5974,3706,5975,3625xm7096,2776l5740,1421,6205,957,6023,775,4911,1888,5092,2069,5555,1607,6910,2962,7096,2776xm8910,962l8715,872,7846,478,7846,764,7370,1239,7333,1164,7296,1088,7185,861,7148,786,7111,710,7074,635,7034,558,6992,482,6948,408,6903,336,6856,266,6911,297,6972,331,7039,366,7112,404,7190,443,7775,728,7846,764,7846,478,7379,266,6799,0,6599,200,6633,271,6737,486,6854,728,6918,861,7354,1775,7492,2061,7596,2276,7793,2078,7759,2010,7724,1941,7552,1596,7517,1527,7482,1459,7702,1239,8069,872,8698,1174,8910,962xe">
                <v:fill on="t" opacity="31868f" focussize="0,0"/>
                <v:stroke on="f"/>
                <v:imagedata o:title=""/>
                <o:lock v:ext="edit" aspectratio="f"/>
                <v:textbox inset="7.1988188976378pt,7.1988188976378pt,7.1988188976378pt,7.1988188976378pt"/>
              </v:shape>
            </w:pict>
          </mc:Fallback>
        </mc:AlternateContent>
      </w:r>
    </w:p>
    <w:tbl>
      <w:tblPr>
        <w:tblStyle w:val="Style44"/>
        <w:tblW w:w="11220" w:type="dxa"/>
        <w:tblInd w:w="-10" w:type="dxa"/>
        <w:tblBorders>
          <w:top w:val="single" w:sz="34" w:space="0" w:color="5F5F5F"/>
          <w:left w:val="single" w:sz="34" w:space="0" w:color="5F5F5F"/>
          <w:bottom w:val="single" w:sz="34" w:space="0" w:color="5F5F5F"/>
          <w:right w:val="single" w:sz="34" w:space="0" w:color="5F5F5F"/>
          <w:insideH w:val="single" w:sz="34" w:space="0" w:color="5F5F5F"/>
          <w:insideV w:val="single" w:sz="34" w:space="0" w:color="5F5F5F"/>
        </w:tblBorders>
        <w:tblLayout w:type="fixed"/>
        <w:tblLook w:val="04A0" w:firstRow="1" w:lastRow="0" w:firstColumn="1" w:lastColumn="0" w:noHBand="0" w:noVBand="1"/>
      </w:tblPr>
      <w:tblGrid>
        <w:gridCol w:w="810"/>
        <w:gridCol w:w="3975"/>
        <w:gridCol w:w="1125"/>
        <w:gridCol w:w="1245"/>
        <w:gridCol w:w="1005"/>
        <w:gridCol w:w="780"/>
        <w:gridCol w:w="1305"/>
        <w:gridCol w:w="975"/>
      </w:tblGrid>
      <w:tr w:rsidR="00255A9B" w14:paraId="1CBAF531" w14:textId="77777777">
        <w:trPr>
          <w:trHeight w:val="12285"/>
        </w:trPr>
        <w:tc>
          <w:tcPr>
            <w:tcW w:w="11220" w:type="dxa"/>
            <w:gridSpan w:val="8"/>
            <w:tcBorders>
              <w:top w:val="single" w:sz="34" w:space="0" w:color="5F5F5F"/>
              <w:left w:val="single" w:sz="34" w:space="0" w:color="5F5F5F"/>
              <w:bottom w:val="single" w:sz="4" w:space="0" w:color="000000"/>
              <w:right w:val="single" w:sz="34" w:space="0" w:color="5F5F5F"/>
            </w:tcBorders>
            <w:tcMar>
              <w:top w:w="0" w:type="dxa"/>
              <w:left w:w="0" w:type="dxa"/>
              <w:bottom w:w="0" w:type="dxa"/>
              <w:right w:w="0" w:type="dxa"/>
            </w:tcMar>
          </w:tcPr>
          <w:p w14:paraId="3576C330"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spacing w:before="3"/>
              <w:rPr>
                <w:rFonts w:ascii="Times New Roman" w:eastAsia="Times New Roman" w:hAnsi="Times New Roman" w:cs="Times New Roman"/>
                <w:color w:val="000000"/>
                <w:sz w:val="5"/>
                <w:szCs w:val="5"/>
              </w:rPr>
            </w:pPr>
          </w:p>
          <w:p w14:paraId="282AC7E7"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tabs>
                <w:tab w:val="left" w:pos="5001"/>
                <w:tab w:val="left" w:pos="9053"/>
              </w:tabs>
              <w:ind w:left="629"/>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33"/>
                <w:szCs w:val="33"/>
                <w:vertAlign w:val="superscript"/>
              </w:rPr>
              <w:drawing>
                <wp:inline distT="0" distB="0" distL="0" distR="0" wp14:anchorId="038FACD0" wp14:editId="39E55C8A">
                  <wp:extent cx="684530" cy="370205"/>
                  <wp:effectExtent l="0" t="0" r="0" b="0"/>
                  <wp:docPr id="2115606171" name="image1.jpg"/>
                  <wp:cNvGraphicFramePr/>
                  <a:graphic xmlns:a="http://schemas.openxmlformats.org/drawingml/2006/main">
                    <a:graphicData uri="http://schemas.openxmlformats.org/drawingml/2006/picture">
                      <pic:pic xmlns:pic="http://schemas.openxmlformats.org/drawingml/2006/picture">
                        <pic:nvPicPr>
                          <pic:cNvPr id="2115606171" name="image1.jpg"/>
                          <pic:cNvPicPr preferRelativeResize="0"/>
                        </pic:nvPicPr>
                        <pic:blipFill>
                          <a:blip r:embed="rId7"/>
                          <a:srcRect/>
                          <a:stretch>
                            <a:fillRect/>
                          </a:stretch>
                        </pic:blipFill>
                        <pic:spPr>
                          <a:xfrm>
                            <a:off x="0" y="0"/>
                            <a:ext cx="684860" cy="370331"/>
                          </a:xfrm>
                          <a:prstGeom prst="rect">
                            <a:avLst/>
                          </a:prstGeom>
                        </pic:spPr>
                      </pic:pic>
                    </a:graphicData>
                  </a:graphic>
                </wp:inline>
              </w:drawing>
            </w:r>
            <w:r>
              <w:rPr>
                <w:rFonts w:ascii="Times New Roman" w:eastAsia="Times New Roman" w:hAnsi="Times New Roman" w:cs="Times New Roman"/>
                <w:color w:val="000000"/>
                <w:sz w:val="33"/>
                <w:szCs w:val="33"/>
                <w:vertAlign w:val="superscript"/>
              </w:rPr>
              <w:tab/>
            </w:r>
            <w:r>
              <w:rPr>
                <w:rFonts w:ascii="Times New Roman" w:eastAsia="Times New Roman" w:hAnsi="Times New Roman" w:cs="Times New Roman"/>
                <w:noProof/>
                <w:color w:val="000000"/>
                <w:sz w:val="20"/>
                <w:szCs w:val="20"/>
              </w:rPr>
              <w:drawing>
                <wp:inline distT="0" distB="0" distL="0" distR="0" wp14:anchorId="2F1BE937" wp14:editId="5CCEBDB8">
                  <wp:extent cx="628650" cy="616585"/>
                  <wp:effectExtent l="0" t="0" r="0" b="0"/>
                  <wp:docPr id="2115606173" name="image3.png"/>
                  <wp:cNvGraphicFramePr/>
                  <a:graphic xmlns:a="http://schemas.openxmlformats.org/drawingml/2006/main">
                    <a:graphicData uri="http://schemas.openxmlformats.org/drawingml/2006/picture">
                      <pic:pic xmlns:pic="http://schemas.openxmlformats.org/drawingml/2006/picture">
                        <pic:nvPicPr>
                          <pic:cNvPr id="2115606173" name="image3.png"/>
                          <pic:cNvPicPr preferRelativeResize="0"/>
                        </pic:nvPicPr>
                        <pic:blipFill>
                          <a:blip r:embed="rId8"/>
                          <a:srcRect/>
                          <a:stretch>
                            <a:fillRect/>
                          </a:stretch>
                        </pic:blipFill>
                        <pic:spPr>
                          <a:xfrm>
                            <a:off x="0" y="0"/>
                            <a:ext cx="628762" cy="617029"/>
                          </a:xfrm>
                          <a:prstGeom prst="rect">
                            <a:avLst/>
                          </a:prstGeom>
                        </pic:spPr>
                      </pic:pic>
                    </a:graphicData>
                  </a:graphic>
                </wp:inline>
              </w:drawing>
            </w:r>
            <w:r>
              <w:rPr>
                <w:rFonts w:ascii="Times New Roman" w:eastAsia="Times New Roman" w:hAnsi="Times New Roman" w:cs="Times New Roman"/>
                <w:color w:val="000000"/>
                <w:sz w:val="20"/>
                <w:szCs w:val="20"/>
              </w:rPr>
              <w:tab/>
            </w:r>
            <w:r>
              <w:rPr>
                <w:rFonts w:ascii="Times New Roman" w:eastAsia="Times New Roman" w:hAnsi="Times New Roman" w:cs="Times New Roman"/>
                <w:noProof/>
                <w:color w:val="000000"/>
                <w:sz w:val="33"/>
                <w:szCs w:val="33"/>
                <w:vertAlign w:val="superscript"/>
              </w:rPr>
              <w:drawing>
                <wp:inline distT="0" distB="0" distL="0" distR="0" wp14:anchorId="0251146A" wp14:editId="7B88CE71">
                  <wp:extent cx="927100" cy="196215"/>
                  <wp:effectExtent l="0" t="0" r="0" b="0"/>
                  <wp:docPr id="2115606172" name="image2.png"/>
                  <wp:cNvGraphicFramePr/>
                  <a:graphic xmlns:a="http://schemas.openxmlformats.org/drawingml/2006/main">
                    <a:graphicData uri="http://schemas.openxmlformats.org/drawingml/2006/picture">
                      <pic:pic xmlns:pic="http://schemas.openxmlformats.org/drawingml/2006/picture">
                        <pic:nvPicPr>
                          <pic:cNvPr id="2115606172" name="image2.png"/>
                          <pic:cNvPicPr preferRelativeResize="0"/>
                        </pic:nvPicPr>
                        <pic:blipFill>
                          <a:blip r:embed="rId9"/>
                          <a:srcRect/>
                          <a:stretch>
                            <a:fillRect/>
                          </a:stretch>
                        </pic:blipFill>
                        <pic:spPr>
                          <a:xfrm>
                            <a:off x="0" y="0"/>
                            <a:ext cx="927176" cy="196596"/>
                          </a:xfrm>
                          <a:prstGeom prst="rect">
                            <a:avLst/>
                          </a:prstGeom>
                        </pic:spPr>
                      </pic:pic>
                    </a:graphicData>
                  </a:graphic>
                </wp:inline>
              </w:drawing>
            </w:r>
          </w:p>
          <w:p w14:paraId="0C43BCFE"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spacing w:before="8"/>
              <w:rPr>
                <w:rFonts w:ascii="Times New Roman" w:eastAsia="Times New Roman" w:hAnsi="Times New Roman" w:cs="Times New Roman"/>
                <w:color w:val="000000"/>
                <w:sz w:val="20"/>
                <w:szCs w:val="20"/>
              </w:rPr>
            </w:pPr>
          </w:p>
          <w:p w14:paraId="1DB6081C"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ind w:left="3709" w:right="3595" w:firstLine="1"/>
              <w:jc w:val="center"/>
              <w:rPr>
                <w:b/>
                <w:bCs/>
                <w:color w:val="000000"/>
              </w:rPr>
            </w:pPr>
            <w:r>
              <w:rPr>
                <w:b/>
                <w:bCs/>
                <w:color w:val="000000"/>
              </w:rPr>
              <w:t>MINISTÉRIO DA EDUCAÇÃO UNIVERSIDADE FEDERAL FLUMINENSE PRO REITORIA DE ADMINISTRAÇÃO</w:t>
            </w:r>
          </w:p>
          <w:p w14:paraId="6B61D79C"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rPr>
            </w:pPr>
          </w:p>
          <w:p w14:paraId="239979C7"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spacing w:before="175" w:line="482" w:lineRule="auto"/>
              <w:ind w:left="2681" w:right="2565"/>
              <w:jc w:val="center"/>
              <w:rPr>
                <w:rFonts w:ascii="Arial" w:eastAsia="Arial" w:hAnsi="Arial" w:cs="Arial"/>
                <w:b/>
                <w:bCs/>
                <w:color w:val="0000FF"/>
                <w:sz w:val="18"/>
                <w:szCs w:val="18"/>
              </w:rPr>
            </w:pPr>
            <w:r>
              <w:rPr>
                <w:rFonts w:ascii="Arial" w:eastAsia="Arial" w:hAnsi="Arial" w:cs="Arial"/>
                <w:b/>
                <w:bCs/>
                <w:color w:val="0000FF"/>
                <w:sz w:val="18"/>
                <w:szCs w:val="18"/>
              </w:rPr>
              <w:t xml:space="preserve">ANEXO VI DO EDITAL DO PE N.º </w:t>
            </w:r>
            <w:r>
              <w:rPr>
                <w:rFonts w:ascii="Arial" w:eastAsia="Arial" w:hAnsi="Arial" w:cs="Arial"/>
                <w:b/>
                <w:bCs/>
                <w:color w:val="0000FF"/>
                <w:sz w:val="18"/>
                <w:szCs w:val="18"/>
                <w:lang w:val="pt-BR"/>
              </w:rPr>
              <w:t>23</w:t>
            </w:r>
            <w:r>
              <w:rPr>
                <w:rFonts w:ascii="Arial" w:eastAsia="Arial" w:hAnsi="Arial" w:cs="Arial"/>
                <w:b/>
                <w:bCs/>
                <w:color w:val="0000FF"/>
                <w:sz w:val="18"/>
                <w:szCs w:val="18"/>
              </w:rPr>
              <w:t xml:space="preserve">/2026/AD </w:t>
            </w:r>
          </w:p>
          <w:p w14:paraId="51E195BE"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spacing w:before="175" w:line="482" w:lineRule="auto"/>
              <w:ind w:left="2681" w:right="2565"/>
              <w:jc w:val="center"/>
              <w:rPr>
                <w:rFonts w:ascii="Arial" w:eastAsia="Arial" w:hAnsi="Arial" w:cs="Arial"/>
                <w:b/>
                <w:bCs/>
                <w:color w:val="000000"/>
                <w:sz w:val="18"/>
                <w:szCs w:val="18"/>
              </w:rPr>
            </w:pPr>
            <w:r>
              <w:rPr>
                <w:rFonts w:ascii="Arial" w:eastAsia="Arial" w:hAnsi="Arial" w:cs="Arial"/>
                <w:b/>
                <w:bCs/>
                <w:color w:val="000000"/>
                <w:sz w:val="18"/>
                <w:szCs w:val="18"/>
              </w:rPr>
              <w:t>MINUTA ATA DE REGISTRO DE PREÇOS</w:t>
            </w:r>
          </w:p>
          <w:p w14:paraId="563A7AAE"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spacing w:before="3"/>
              <w:rPr>
                <w:rFonts w:ascii="Times New Roman" w:eastAsia="Times New Roman" w:hAnsi="Times New Roman" w:cs="Times New Roman"/>
                <w:color w:val="000000"/>
                <w:sz w:val="21"/>
                <w:szCs w:val="21"/>
              </w:rPr>
            </w:pPr>
          </w:p>
          <w:p w14:paraId="1C814B31"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spacing w:line="22" w:lineRule="auto"/>
              <w:ind w:left="1254"/>
              <w:rPr>
                <w:rFonts w:ascii="Times New Roman" w:eastAsia="Times New Roman" w:hAnsi="Times New Roman" w:cs="Times New Roman"/>
                <w:color w:val="000000"/>
                <w:sz w:val="2"/>
                <w:szCs w:val="2"/>
              </w:rPr>
            </w:pPr>
            <w:r>
              <w:rPr>
                <w:rFonts w:ascii="Times New Roman" w:eastAsia="Times New Roman" w:hAnsi="Times New Roman" w:cs="Times New Roman"/>
                <w:noProof/>
                <w:color w:val="000000"/>
                <w:sz w:val="2"/>
                <w:szCs w:val="2"/>
              </w:rPr>
              <mc:AlternateContent>
                <mc:Choice Requires="wpg">
                  <w:drawing>
                    <wp:inline distT="0" distB="0" distL="0" distR="0" wp14:anchorId="4A64BE23" wp14:editId="15DF23A7">
                      <wp:extent cx="5323205" cy="13335"/>
                      <wp:effectExtent l="0" t="0" r="0" b="0"/>
                      <wp:docPr id="2115606168" name="Grupo 2115606168"/>
                      <wp:cNvGraphicFramePr/>
                      <a:graphic xmlns:a="http://schemas.openxmlformats.org/drawingml/2006/main">
                        <a:graphicData uri="http://schemas.microsoft.com/office/word/2010/wordprocessingGroup">
                          <wpg:wgp>
                            <wpg:cNvGrpSpPr/>
                            <wpg:grpSpPr>
                              <a:xfrm>
                                <a:off x="0" y="0"/>
                                <a:ext cx="5323205" cy="13335"/>
                                <a:chOff x="2684375" y="3773325"/>
                                <a:chExt cx="5323250" cy="13350"/>
                              </a:xfrm>
                            </wpg:grpSpPr>
                            <wpg:grpSp>
                              <wpg:cNvPr id="1" name="Grupo 1"/>
                              <wpg:cNvGrpSpPr/>
                              <wpg:grpSpPr>
                                <a:xfrm>
                                  <a:off x="2684398" y="3773333"/>
                                  <a:ext cx="5323205" cy="13335"/>
                                  <a:chOff x="2684375" y="3773325"/>
                                  <a:chExt cx="5323250" cy="13350"/>
                                </a:xfrm>
                              </wpg:grpSpPr>
                              <wps:wsp>
                                <wps:cNvPr id="3" name="Shape 3"/>
                                <wps:cNvSpPr/>
                                <wps:spPr>
                                  <a:xfrm>
                                    <a:off x="2684375" y="3773325"/>
                                    <a:ext cx="5323250" cy="13350"/>
                                  </a:xfrm>
                                  <a:prstGeom prst="rect">
                                    <a:avLst/>
                                  </a:prstGeom>
                                  <a:noFill/>
                                  <a:ln>
                                    <a:noFill/>
                                  </a:ln>
                                </wps:spPr>
                                <wps:txbx>
                                  <w:txbxContent>
                                    <w:p w14:paraId="42BF7127" w14:textId="77777777" w:rsidR="00255A9B" w:rsidRDefault="00255A9B"/>
                                  </w:txbxContent>
                                </wps:txbx>
                                <wps:bodyPr spcFirstLastPara="1" wrap="square" lIns="91425" tIns="91425" rIns="91425" bIns="91425" anchor="ctr" anchorCtr="0">
                                  <a:noAutofit/>
                                </wps:bodyPr>
                              </wps:wsp>
                              <wpg:grpSp>
                                <wpg:cNvPr id="2" name="Grupo 2"/>
                                <wpg:cNvGrpSpPr/>
                                <wpg:grpSpPr>
                                  <a:xfrm>
                                    <a:off x="2684398" y="3773333"/>
                                    <a:ext cx="5323205" cy="13335"/>
                                    <a:chOff x="2684375" y="3773325"/>
                                    <a:chExt cx="5323250" cy="13350"/>
                                  </a:xfrm>
                                </wpg:grpSpPr>
                                <wps:wsp>
                                  <wps:cNvPr id="15" name="Shape 15"/>
                                  <wps:cNvSpPr/>
                                  <wps:spPr>
                                    <a:xfrm>
                                      <a:off x="2684375" y="3773325"/>
                                      <a:ext cx="5323250" cy="13350"/>
                                    </a:xfrm>
                                    <a:prstGeom prst="rect">
                                      <a:avLst/>
                                    </a:prstGeom>
                                    <a:noFill/>
                                    <a:ln>
                                      <a:noFill/>
                                    </a:ln>
                                  </wps:spPr>
                                  <wps:txbx>
                                    <w:txbxContent>
                                      <w:p w14:paraId="445CA8C5" w14:textId="77777777" w:rsidR="00255A9B" w:rsidRDefault="00255A9B"/>
                                    </w:txbxContent>
                                  </wps:txbx>
                                  <wps:bodyPr spcFirstLastPara="1" wrap="square" lIns="91425" tIns="91425" rIns="91425" bIns="91425" anchor="ctr" anchorCtr="0">
                                    <a:noAutofit/>
                                  </wps:bodyPr>
                                </wps:wsp>
                                <wpg:grpSp>
                                  <wpg:cNvPr id="4" name="Grupo 4"/>
                                  <wpg:cNvGrpSpPr/>
                                  <wpg:grpSpPr>
                                    <a:xfrm>
                                      <a:off x="2684398" y="3773333"/>
                                      <a:ext cx="5323205" cy="13335"/>
                                      <a:chOff x="2684375" y="3773325"/>
                                      <a:chExt cx="5323250" cy="13350"/>
                                    </a:xfrm>
                                  </wpg:grpSpPr>
                                  <wps:wsp>
                                    <wps:cNvPr id="17" name="Shape 17"/>
                                    <wps:cNvSpPr/>
                                    <wps:spPr>
                                      <a:xfrm>
                                        <a:off x="2684375" y="3773325"/>
                                        <a:ext cx="5323250" cy="13350"/>
                                      </a:xfrm>
                                      <a:prstGeom prst="rect">
                                        <a:avLst/>
                                      </a:prstGeom>
                                      <a:noFill/>
                                      <a:ln>
                                        <a:noFill/>
                                      </a:ln>
                                    </wps:spPr>
                                    <wps:txbx>
                                      <w:txbxContent>
                                        <w:p w14:paraId="3106AB15" w14:textId="77777777" w:rsidR="00255A9B" w:rsidRDefault="00255A9B"/>
                                      </w:txbxContent>
                                    </wps:txbx>
                                    <wps:bodyPr spcFirstLastPara="1" wrap="square" lIns="91425" tIns="91425" rIns="91425" bIns="91425" anchor="ctr" anchorCtr="0">
                                      <a:noAutofit/>
                                    </wps:bodyPr>
                                  </wps:wsp>
                                  <wpg:grpSp>
                                    <wpg:cNvPr id="5" name="Grupo 5"/>
                                    <wpg:cNvGrpSpPr/>
                                    <wpg:grpSpPr>
                                      <a:xfrm>
                                        <a:off x="2684398" y="3773333"/>
                                        <a:ext cx="5323205" cy="13335"/>
                                        <a:chOff x="2684375" y="3773100"/>
                                        <a:chExt cx="5323250" cy="13175"/>
                                      </a:xfrm>
                                    </wpg:grpSpPr>
                                    <wps:wsp>
                                      <wps:cNvPr id="19" name="Shape 19"/>
                                      <wps:cNvSpPr/>
                                      <wps:spPr>
                                        <a:xfrm>
                                          <a:off x="2684375" y="3773100"/>
                                          <a:ext cx="5323250" cy="13175"/>
                                        </a:xfrm>
                                        <a:prstGeom prst="rect">
                                          <a:avLst/>
                                        </a:prstGeom>
                                        <a:noFill/>
                                        <a:ln>
                                          <a:noFill/>
                                        </a:ln>
                                      </wps:spPr>
                                      <wps:txbx>
                                        <w:txbxContent>
                                          <w:p w14:paraId="4E7D5C30" w14:textId="77777777" w:rsidR="00255A9B" w:rsidRDefault="00255A9B"/>
                                        </w:txbxContent>
                                      </wps:txbx>
                                      <wps:bodyPr spcFirstLastPara="1" wrap="square" lIns="91425" tIns="91425" rIns="91425" bIns="91425" anchor="ctr" anchorCtr="0">
                                        <a:noAutofit/>
                                      </wps:bodyPr>
                                    </wps:wsp>
                                    <wpg:grpSp>
                                      <wpg:cNvPr id="6" name="Grupo 6"/>
                                      <wpg:cNvGrpSpPr/>
                                      <wpg:grpSpPr>
                                        <a:xfrm>
                                          <a:off x="2684398" y="3773333"/>
                                          <a:ext cx="5323205" cy="7620"/>
                                          <a:chOff x="0" y="0"/>
                                          <a:chExt cx="8383" cy="12"/>
                                        </a:xfrm>
                                      </wpg:grpSpPr>
                                      <wps:wsp>
                                        <wps:cNvPr id="21" name="Shape 21"/>
                                        <wps:cNvSpPr/>
                                        <wps:spPr>
                                          <a:xfrm>
                                            <a:off x="0" y="0"/>
                                            <a:ext cx="8375" cy="0"/>
                                          </a:xfrm>
                                          <a:prstGeom prst="rect">
                                            <a:avLst/>
                                          </a:prstGeom>
                                          <a:noFill/>
                                          <a:ln>
                                            <a:noFill/>
                                          </a:ln>
                                        </wps:spPr>
                                        <wps:txbx>
                                          <w:txbxContent>
                                            <w:p w14:paraId="3EA7F5F4" w14:textId="77777777" w:rsidR="00255A9B" w:rsidRDefault="00255A9B"/>
                                          </w:txbxContent>
                                        </wps:txbx>
                                        <wps:bodyPr spcFirstLastPara="1" wrap="square" lIns="91425" tIns="91425" rIns="91425" bIns="91425" anchor="ctr" anchorCtr="0">
                                          <a:noAutofit/>
                                        </wps:bodyPr>
                                      </wps:wsp>
                                      <wps:wsp>
                                        <wps:cNvPr id="22" name="Shape 22"/>
                                        <wps:cNvSpPr/>
                                        <wps:spPr>
                                          <a:xfrm>
                                            <a:off x="0" y="10"/>
                                            <a:ext cx="8383" cy="2"/>
                                          </a:xfrm>
                                          <a:custGeom>
                                            <a:avLst/>
                                            <a:gdLst/>
                                            <a:ahLst/>
                                            <a:cxnLst/>
                                            <a:rect l="l" t="t" r="r" b="b"/>
                                            <a:pathLst>
                                              <a:path w="8383" h="120000" extrusionOk="0">
                                                <a:moveTo>
                                                  <a:pt x="0" y="0"/>
                                                </a:moveTo>
                                                <a:lnTo>
                                                  <a:pt x="2414" y="0"/>
                                                </a:lnTo>
                                                <a:moveTo>
                                                  <a:pt x="2416" y="0"/>
                                                </a:moveTo>
                                                <a:lnTo>
                                                  <a:pt x="4830" y="0"/>
                                                </a:lnTo>
                                                <a:moveTo>
                                                  <a:pt x="4832" y="0"/>
                                                </a:moveTo>
                                                <a:lnTo>
                                                  <a:pt x="7246" y="0"/>
                                                </a:lnTo>
                                                <a:moveTo>
                                                  <a:pt x="7248" y="0"/>
                                                </a:moveTo>
                                                <a:lnTo>
                                                  <a:pt x="8383" y="0"/>
                                                </a:lnTo>
                                              </a:path>
                                            </a:pathLst>
                                          </a:custGeom>
                                          <a:noFill/>
                                          <a:ln w="131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grpSp>
                              </wpg:grpSp>
                            </wpg:grpSp>
                          </wpg:wgp>
                        </a:graphicData>
                      </a:graphic>
                    </wp:inline>
                  </w:drawing>
                </mc:Choice>
                <mc:Fallback>
                  <w:pict>
                    <v:group w14:anchorId="4A64BE23" id="Grupo 2115606168" o:spid="_x0000_s1026" style="width:419.15pt;height:1.05pt;mso-position-horizontal-relative:char;mso-position-vertical-relative:line" coordorigin="26843,37733" coordsize="53232,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">
                      <v:group id="Grupo 1" o:spid="_x0000_s1027" style="position:absolute;left:26843;top:37733;width:53233;height:133" coordorigin="26843,37733" coordsize="5323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Shape 3" o:spid="_x0000_s1028" style="position:absolute;left:26843;top:37733;width:53233;height:1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14:paraId="42BF7127" w14:textId="77777777" w:rsidR="00255A9B" w:rsidRDefault="00255A9B"/>
                            </w:txbxContent>
                          </v:textbox>
                        </v:rect>
                        <v:group id="Grupo 2" o:spid="_x0000_s1029" style="position:absolute;left:26843;top:37733;width:53233;height:133" coordorigin="26843,37733" coordsize="5323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Shape 15" o:spid="_x0000_s1030" style="position:absolute;left:26843;top:37733;width:53233;height:1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" filled="f" stroked="f">
                            <v:textbox inset="2.53958mm,2.53958mm,2.53958mm,2.53958mm">
                              <w:txbxContent>
                                <w:p w14:paraId="445CA8C5" w14:textId="77777777" w:rsidR="00255A9B" w:rsidRDefault="00255A9B"/>
                              </w:txbxContent>
                            </v:textbox>
                          </v:rect>
                          <v:group id="Grupo 4" o:spid="_x0000_s1031" style="position:absolute;left:26843;top:37733;width:53233;height:133" coordorigin="26843,37733" coordsize="5323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Shape 17" o:spid="_x0000_s1032" style="position:absolute;left:26843;top:37733;width:53233;height:1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" filled="f" stroked="f">
                              <v:textbox inset="2.53958mm,2.53958mm,2.53958mm,2.53958mm">
                                <w:txbxContent>
                                  <w:p w14:paraId="3106AB15" w14:textId="77777777" w:rsidR="00255A9B" w:rsidRDefault="00255A9B"/>
                                </w:txbxContent>
                              </v:textbox>
                            </v:rect>
                            <v:group id="Grupo 5" o:spid="_x0000_s1033" style="position:absolute;left:26843;top:37733;width:53233;height:133" coordorigin="26843,37731" coordsize="53232,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Shape 19" o:spid="_x0000_s1034" style="position:absolute;left:26843;top:37731;width:53233;height: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" filled="f" stroked="f">
                                <v:textbox inset="2.53958mm,2.53958mm,2.53958mm,2.53958mm">
                                  <w:txbxContent>
                                    <w:p w14:paraId="4E7D5C30" w14:textId="77777777" w:rsidR="00255A9B" w:rsidRDefault="00255A9B"/>
                                  </w:txbxContent>
                                </v:textbox>
                              </v:rect>
                              <v:group id="Grupo 6" o:spid="_x0000_s1035" style="position:absolute;left:26843;top:37733;width:53233;height:76" coordsize="83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Shape 21" o:spid="_x0000_s1036" style="position:absolute;width:837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" filled="f" stroked="f">
                                  <v:textbox inset="2.53958mm,2.53958mm,2.53958mm,2.53958mm">
                                    <w:txbxContent>
                                      <w:p w14:paraId="3EA7F5F4" w14:textId="77777777" w:rsidR="00255A9B" w:rsidRDefault="00255A9B"/>
                                    </w:txbxContent>
                                  </v:textbox>
                                </v:rect>
                                <v:shape id="Shape 22" o:spid="_x0000_s1037" style="position:absolute;top:10;width:8383;height:2;visibility:visible;mso-wrap-style:square;v-text-anchor:middle" coordsize="8383,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" path="m,l2414,t2,l4830,t2,l7246,t2,l8383,e" filled="f" strokeweight=".36528mm">
                                  <v:stroke startarrowwidth="narrow" startarrowlength="short" endarrowwidth="narrow" endarrowlength="short"/>
                                  <v:path arrowok="t" o:extrusionok="f"/>
                                </v:shape>
                              </v:group>
                            </v:group>
                          </v:group>
                        </v:group>
                      </v:group>
                      <w10:anchorlock/>
                    </v:group>
                  </w:pict>
                </mc:Fallback>
              </mc:AlternateContent>
            </w:r>
          </w:p>
          <w:p w14:paraId="272E5272"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p w14:paraId="371DA95F"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spacing w:before="136"/>
              <w:ind w:left="610" w:right="489"/>
              <w:jc w:val="both"/>
              <w:rPr>
                <w:color w:val="000000"/>
              </w:rPr>
            </w:pPr>
          </w:p>
          <w:p w14:paraId="07F75FB5" w14:textId="77777777" w:rsidR="00255A9B" w:rsidRDefault="00000000">
            <w:pPr>
              <w:tabs>
                <w:tab w:val="center" w:pos="4779"/>
                <w:tab w:val="right" w:pos="9198"/>
              </w:tabs>
              <w:spacing w:before="120" w:after="120" w:line="276" w:lineRule="auto"/>
              <w:ind w:left="402" w:right="491" w:firstLine="1016"/>
              <w:jc w:val="both"/>
              <w:rPr>
                <w:color w:val="000000"/>
              </w:rPr>
            </w:pPr>
            <w:r>
              <w:t xml:space="preserve">A </w:t>
            </w:r>
            <w:r>
              <w:rPr>
                <w:b/>
                <w:bCs/>
              </w:rPr>
              <w:t xml:space="preserve">Pró-Reitoria de Administração da Universidade Federal Fluminense (PROAD/UFF), </w:t>
            </w:r>
            <w:r>
              <w:t xml:space="preserve">inscrito no CNPJ/MF sob o nº. 28.523.215/0039-89, situada na Rua Miguel de Frias, 9, 1º andar, Icaraí, Niterói/RJ, CEP 24.220-900, neste ato representada pela Pró-Reitora de Administração, </w:t>
            </w:r>
            <w:r>
              <w:rPr>
                <w:b/>
                <w:bCs/>
              </w:rPr>
              <w:t xml:space="preserve">Vera Lucia Lavrado Cupelo Cajazeiras, </w:t>
            </w:r>
            <w:r>
              <w:t xml:space="preserve"> nomeada pela  Portaria nº 68.611/2023, de 10/11/2023, publicada no Boletim de Serviços 14/11/2023, portador da matrícula funcional nº 6308377, considerando o julgamento da licitação na modalidade de pregão, na forma eletrônica, para REGISTRO DE </w:t>
            </w:r>
            <w:r w:rsidRPr="009056F0">
              <w:t xml:space="preserve">PREÇOS nº </w:t>
            </w:r>
            <w:r w:rsidRPr="009056F0">
              <w:rPr>
                <w:lang w:val="pt-BR"/>
              </w:rPr>
              <w:t>23</w:t>
            </w:r>
            <w:r w:rsidRPr="009056F0">
              <w:t>/2026, processo administrativo n.º 23069.194019/2025-85, RESOLVE registrar os preços da(s)  empresa(s) indicada(s) e qualificada(s) nesta ATA, de acordo com a classificação por ela(s) alcançada</w:t>
            </w:r>
            <w:r>
              <w:t>(s) e na(s)  quantidade(s)  cotada(s), atendendo as condições previstas no Edital de licitação, sujeitando-se as partes às normas constantes na Lei nº 14.133, de 1º de abril de 2021, no Decreto n.º 11.462, de 31 de março de 2023, e em conformidade com as disposições a seguir:</w:t>
            </w:r>
          </w:p>
          <w:p w14:paraId="381F4D17"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tabs>
                <w:tab w:val="left" w:pos="1318"/>
              </w:tabs>
              <w:ind w:left="610"/>
              <w:rPr>
                <w:b/>
                <w:bCs/>
                <w:color w:val="000000"/>
              </w:rPr>
            </w:pPr>
            <w:r>
              <w:rPr>
                <w:b/>
                <w:bCs/>
                <w:color w:val="000000"/>
              </w:rPr>
              <w:t>1.</w:t>
            </w:r>
            <w:r>
              <w:rPr>
                <w:b/>
                <w:bCs/>
                <w:color w:val="000000"/>
              </w:rPr>
              <w:tab/>
              <w:t>DO OBJETO</w:t>
            </w:r>
          </w:p>
          <w:p w14:paraId="23DD36E3" w14:textId="77777777" w:rsidR="00255A9B" w:rsidRPr="009056F0" w:rsidRDefault="00000000">
            <w:pPr>
              <w:numPr>
                <w:ilvl w:val="1"/>
                <w:numId w:val="3"/>
              </w:numPr>
              <w:pBdr>
                <w:top w:val="none" w:sz="0" w:space="0" w:color="000000"/>
                <w:left w:val="none" w:sz="0" w:space="0" w:color="000000"/>
                <w:bottom w:val="none" w:sz="0" w:space="0" w:color="000000"/>
                <w:right w:val="none" w:sz="0" w:space="0" w:color="000000"/>
                <w:between w:val="none" w:sz="0" w:space="0" w:color="000000"/>
              </w:pBdr>
              <w:tabs>
                <w:tab w:val="left" w:pos="1314"/>
              </w:tabs>
              <w:spacing w:before="72"/>
              <w:ind w:right="489" w:hanging="846"/>
              <w:jc w:val="both"/>
            </w:pPr>
            <w:r w:rsidRPr="009056F0">
              <w:t xml:space="preserve">A presente Ata tem por objeto o registro de preços para a eventual aquisição de Material </w:t>
            </w:r>
            <w:r w:rsidRPr="009056F0">
              <w:rPr>
                <w:lang w:val="pt-BR"/>
              </w:rPr>
              <w:t>Biológico</w:t>
            </w:r>
            <w:r w:rsidRPr="009056F0">
              <w:t xml:space="preserve"> 2</w:t>
            </w:r>
            <w:r w:rsidRPr="009056F0">
              <w:rPr>
                <w:b/>
                <w:bCs/>
              </w:rPr>
              <w:t xml:space="preserve">, </w:t>
            </w:r>
            <w:r w:rsidRPr="009056F0">
              <w:t xml:space="preserve">especificado(s) no(s) item(ns) do Termo de Referência e Planilha de Itens, Anexos I e III do edital de Pregão nº  </w:t>
            </w:r>
            <w:r w:rsidRPr="009056F0">
              <w:rPr>
                <w:lang w:val="pt-BR"/>
              </w:rPr>
              <w:t>23</w:t>
            </w:r>
            <w:r w:rsidRPr="009056F0">
              <w:t>/2026, que é parte integrante desta Ata, assim como a proposta vencedora, cujos preços tenham sido registrados, independentemente de transcrição.</w:t>
            </w:r>
          </w:p>
          <w:p w14:paraId="788F5989"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spacing w:before="3"/>
              <w:rPr>
                <w:rFonts w:ascii="Times New Roman" w:eastAsia="Times New Roman" w:hAnsi="Times New Roman" w:cs="Times New Roman"/>
                <w:color w:val="000000"/>
                <w:sz w:val="29"/>
                <w:szCs w:val="29"/>
              </w:rPr>
            </w:pPr>
          </w:p>
          <w:p w14:paraId="2E6ACA04" w14:textId="77777777" w:rsidR="00255A9B" w:rsidRDefault="00000000">
            <w:pPr>
              <w:numPr>
                <w:ilvl w:val="2"/>
                <w:numId w:val="3"/>
              </w:numPr>
              <w:pBdr>
                <w:top w:val="none" w:sz="0" w:space="0" w:color="000000"/>
                <w:left w:val="none" w:sz="0" w:space="0" w:color="000000"/>
                <w:bottom w:val="none" w:sz="0" w:space="0" w:color="000000"/>
                <w:right w:val="none" w:sz="0" w:space="0" w:color="000000"/>
                <w:between w:val="none" w:sz="0" w:space="0" w:color="000000"/>
              </w:pBdr>
              <w:tabs>
                <w:tab w:val="left" w:pos="1462"/>
                <w:tab w:val="left" w:pos="1463"/>
              </w:tabs>
              <w:rPr>
                <w:color w:val="000000"/>
              </w:rPr>
            </w:pPr>
            <w:r>
              <w:rPr>
                <w:b/>
                <w:bCs/>
                <w:color w:val="000000"/>
              </w:rPr>
              <w:t>DOS PREÇOS, ESPECIFICAÇÕES E QUANTITATIVOS</w:t>
            </w:r>
          </w:p>
          <w:p w14:paraId="51D4CEFF" w14:textId="77777777" w:rsidR="00255A9B" w:rsidRDefault="00000000">
            <w:pPr>
              <w:numPr>
                <w:ilvl w:val="3"/>
                <w:numId w:val="3"/>
              </w:numPr>
              <w:pBdr>
                <w:top w:val="none" w:sz="0" w:space="0" w:color="000000"/>
                <w:left w:val="none" w:sz="0" w:space="0" w:color="000000"/>
                <w:bottom w:val="none" w:sz="0" w:space="0" w:color="000000"/>
                <w:right w:val="none" w:sz="0" w:space="0" w:color="000000"/>
                <w:between w:val="none" w:sz="0" w:space="0" w:color="000000"/>
              </w:pBdr>
              <w:tabs>
                <w:tab w:val="left" w:pos="1462"/>
                <w:tab w:val="left" w:pos="1463"/>
              </w:tabs>
              <w:spacing w:before="73"/>
              <w:ind w:right="488"/>
            </w:pPr>
            <w:r>
              <w:rPr>
                <w:color w:val="000000"/>
              </w:rPr>
              <w:t>O preço registrado, as especificações do objeto, as quantidades mínimas e máximas de cada item, fornecedor(es) e as demais condições ofertadas na(s) proposta(s) são as que seguem:</w:t>
            </w:r>
          </w:p>
          <w:p w14:paraId="6C15FAC7"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tabs>
                <w:tab w:val="left" w:pos="1462"/>
                <w:tab w:val="left" w:pos="1463"/>
              </w:tabs>
              <w:spacing w:before="73"/>
              <w:ind w:right="488"/>
            </w:pPr>
          </w:p>
          <w:p w14:paraId="2242A4F2"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spacing w:before="173"/>
              <w:ind w:left="4309"/>
              <w:rPr>
                <w:b/>
                <w:bCs/>
                <w:color w:val="000000"/>
              </w:rPr>
            </w:pPr>
            <w:r>
              <w:rPr>
                <w:b/>
                <w:bCs/>
                <w:color w:val="000000"/>
              </w:rPr>
              <w:t>Identificação da Empresa</w:t>
            </w:r>
          </w:p>
          <w:p w14:paraId="71BEAD1B"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tabs>
                <w:tab w:val="left" w:pos="5259"/>
                <w:tab w:val="left" w:pos="8494"/>
              </w:tabs>
              <w:spacing w:before="118" w:line="348" w:lineRule="auto"/>
              <w:ind w:left="610" w:right="2303"/>
              <w:rPr>
                <w:color w:val="000000"/>
                <w:u w:val="single"/>
              </w:rPr>
            </w:pPr>
            <w:r>
              <w:rPr>
                <w:color w:val="000000"/>
              </w:rPr>
              <w:t>Razão Social:</w:t>
            </w:r>
            <w:r>
              <w:rPr>
                <w:color w:val="000000"/>
                <w:u w:val="single"/>
              </w:rPr>
              <w:t xml:space="preserve"> </w:t>
            </w:r>
            <w:r>
              <w:rPr>
                <w:color w:val="000000"/>
                <w:u w:val="single"/>
              </w:rPr>
              <w:tab/>
            </w:r>
            <w:r>
              <w:rPr>
                <w:color w:val="000000"/>
                <w:u w:val="single"/>
              </w:rPr>
              <w:tab/>
            </w:r>
            <w:r>
              <w:rPr>
                <w:color w:val="000000"/>
              </w:rPr>
              <w:t xml:space="preserve"> CNPJ: </w:t>
            </w:r>
            <w:r>
              <w:rPr>
                <w:color w:val="000000"/>
                <w:u w:val="single"/>
              </w:rPr>
              <w:t xml:space="preserve"> </w:t>
            </w:r>
            <w:r>
              <w:rPr>
                <w:color w:val="000000"/>
                <w:u w:val="single"/>
              </w:rPr>
              <w:tab/>
            </w:r>
          </w:p>
          <w:p w14:paraId="3B03D2CE"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tabs>
                <w:tab w:val="left" w:pos="5259"/>
                <w:tab w:val="left" w:pos="8494"/>
              </w:tabs>
              <w:spacing w:before="118" w:line="348" w:lineRule="auto"/>
              <w:ind w:left="610" w:right="2303"/>
              <w:rPr>
                <w:color w:val="000000"/>
              </w:rPr>
            </w:pPr>
          </w:p>
        </w:tc>
      </w:tr>
      <w:tr w:rsidR="00255A9B" w14:paraId="276E94C4" w14:textId="77777777">
        <w:trPr>
          <w:trHeight w:val="921"/>
        </w:trPr>
        <w:tc>
          <w:tcPr>
            <w:tcW w:w="810" w:type="dxa"/>
            <w:tcBorders>
              <w:top w:val="single" w:sz="4" w:space="0" w:color="000000"/>
              <w:left w:val="single" w:sz="34" w:space="0" w:color="5F5F5F"/>
              <w:bottom w:val="single" w:sz="4" w:space="0" w:color="000000"/>
              <w:right w:val="single" w:sz="4" w:space="0" w:color="000000"/>
            </w:tcBorders>
            <w:shd w:val="clear" w:color="auto" w:fill="D9E0F1"/>
            <w:tcMar>
              <w:top w:w="0" w:type="dxa"/>
              <w:left w:w="0" w:type="dxa"/>
              <w:bottom w:w="0" w:type="dxa"/>
              <w:right w:w="0" w:type="dxa"/>
            </w:tcMar>
          </w:tcPr>
          <w:p w14:paraId="4B5D0FCC"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spacing w:before="5"/>
              <w:rPr>
                <w:rFonts w:ascii="Times New Roman" w:eastAsia="Times New Roman" w:hAnsi="Times New Roman" w:cs="Times New Roman"/>
                <w:color w:val="000000"/>
                <w:sz w:val="27"/>
                <w:szCs w:val="27"/>
              </w:rPr>
            </w:pPr>
          </w:p>
          <w:p w14:paraId="4C33EB63"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ind w:left="56" w:right="5"/>
              <w:jc w:val="center"/>
              <w:rPr>
                <w:b/>
                <w:bCs/>
                <w:color w:val="000000"/>
              </w:rPr>
            </w:pPr>
            <w:r>
              <w:rPr>
                <w:b/>
                <w:bCs/>
                <w:color w:val="000000"/>
              </w:rPr>
              <w:t>ITEM</w:t>
            </w:r>
          </w:p>
        </w:tc>
        <w:tc>
          <w:tcPr>
            <w:tcW w:w="3975" w:type="dxa"/>
            <w:tcBorders>
              <w:top w:val="single" w:sz="4" w:space="0" w:color="000000"/>
              <w:left w:val="single" w:sz="4" w:space="0" w:color="000000"/>
              <w:bottom w:val="single" w:sz="4" w:space="0" w:color="000000"/>
              <w:right w:val="single" w:sz="4" w:space="0" w:color="000000"/>
            </w:tcBorders>
            <w:shd w:val="clear" w:color="auto" w:fill="D9E0F1"/>
            <w:tcMar>
              <w:top w:w="0" w:type="dxa"/>
              <w:left w:w="0" w:type="dxa"/>
              <w:bottom w:w="0" w:type="dxa"/>
              <w:right w:w="0" w:type="dxa"/>
            </w:tcMar>
          </w:tcPr>
          <w:p w14:paraId="7EDA0C7A"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spacing w:before="5"/>
              <w:rPr>
                <w:rFonts w:ascii="Times New Roman" w:eastAsia="Times New Roman" w:hAnsi="Times New Roman" w:cs="Times New Roman"/>
                <w:color w:val="000000"/>
                <w:sz w:val="27"/>
                <w:szCs w:val="27"/>
              </w:rPr>
            </w:pPr>
          </w:p>
          <w:p w14:paraId="0E1DAA85"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ind w:left="102"/>
              <w:jc w:val="center"/>
              <w:rPr>
                <w:b/>
                <w:bCs/>
                <w:color w:val="000000"/>
              </w:rPr>
            </w:pPr>
            <w:r>
              <w:rPr>
                <w:b/>
                <w:bCs/>
                <w:color w:val="000000"/>
              </w:rPr>
              <w:t>ESPECIFICAÇÃO</w:t>
            </w:r>
          </w:p>
        </w:tc>
        <w:tc>
          <w:tcPr>
            <w:tcW w:w="1125" w:type="dxa"/>
            <w:tcBorders>
              <w:top w:val="single" w:sz="4" w:space="0" w:color="000000"/>
              <w:left w:val="single" w:sz="4" w:space="0" w:color="000000"/>
              <w:bottom w:val="single" w:sz="4" w:space="0" w:color="000000"/>
              <w:right w:val="single" w:sz="4" w:space="0" w:color="000000"/>
            </w:tcBorders>
            <w:shd w:val="clear" w:color="auto" w:fill="D9E0F1"/>
            <w:tcMar>
              <w:top w:w="0" w:type="dxa"/>
              <w:left w:w="0" w:type="dxa"/>
              <w:bottom w:w="0" w:type="dxa"/>
              <w:right w:w="0" w:type="dxa"/>
            </w:tcMar>
          </w:tcPr>
          <w:p w14:paraId="23237015"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ind w:left="116"/>
              <w:rPr>
                <w:b/>
                <w:bCs/>
                <w:color w:val="000000"/>
              </w:rPr>
            </w:pPr>
          </w:p>
          <w:p w14:paraId="218F9F36"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ind w:left="116"/>
              <w:rPr>
                <w:b/>
                <w:bCs/>
                <w:color w:val="000000"/>
              </w:rPr>
            </w:pPr>
            <w:r>
              <w:rPr>
                <w:b/>
                <w:bCs/>
                <w:color w:val="000000"/>
              </w:rPr>
              <w:t>MARCA (se exigido no edital)</w:t>
            </w:r>
          </w:p>
        </w:tc>
        <w:tc>
          <w:tcPr>
            <w:tcW w:w="1245" w:type="dxa"/>
            <w:tcBorders>
              <w:top w:val="single" w:sz="4" w:space="0" w:color="000000"/>
              <w:left w:val="single" w:sz="4" w:space="0" w:color="000000"/>
              <w:bottom w:val="single" w:sz="4" w:space="0" w:color="000000"/>
              <w:right w:val="single" w:sz="4" w:space="0" w:color="000000"/>
            </w:tcBorders>
            <w:shd w:val="clear" w:color="auto" w:fill="D9E0F1"/>
            <w:tcMar>
              <w:top w:w="0" w:type="dxa"/>
              <w:left w:w="0" w:type="dxa"/>
              <w:bottom w:w="0" w:type="dxa"/>
              <w:right w:w="0" w:type="dxa"/>
            </w:tcMar>
          </w:tcPr>
          <w:p w14:paraId="1DDB9C55"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spacing w:before="181"/>
              <w:ind w:right="11" w:firstLine="220"/>
              <w:rPr>
                <w:b/>
                <w:bCs/>
                <w:color w:val="000000"/>
              </w:rPr>
            </w:pPr>
            <w:r>
              <w:rPr>
                <w:b/>
                <w:bCs/>
                <w:color w:val="000000"/>
              </w:rPr>
              <w:t>MODELO (se exigido no edital)</w:t>
            </w:r>
          </w:p>
        </w:tc>
        <w:tc>
          <w:tcPr>
            <w:tcW w:w="1005" w:type="dxa"/>
            <w:tcBorders>
              <w:top w:val="single" w:sz="4" w:space="0" w:color="000000"/>
              <w:left w:val="single" w:sz="4" w:space="0" w:color="000000"/>
              <w:bottom w:val="single" w:sz="4" w:space="0" w:color="000000"/>
              <w:right w:val="single" w:sz="4" w:space="0" w:color="000000"/>
            </w:tcBorders>
            <w:shd w:val="clear" w:color="auto" w:fill="D9E0F1"/>
            <w:tcMar>
              <w:top w:w="0" w:type="dxa"/>
              <w:left w:w="0" w:type="dxa"/>
              <w:bottom w:w="0" w:type="dxa"/>
              <w:right w:w="0" w:type="dxa"/>
            </w:tcMar>
          </w:tcPr>
          <w:p w14:paraId="0D0927D2"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spacing w:before="5"/>
              <w:rPr>
                <w:rFonts w:ascii="Times New Roman" w:eastAsia="Times New Roman" w:hAnsi="Times New Roman" w:cs="Times New Roman"/>
                <w:color w:val="000000"/>
                <w:sz w:val="27"/>
                <w:szCs w:val="27"/>
              </w:rPr>
            </w:pPr>
          </w:p>
          <w:p w14:paraId="33496CF2"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ind w:left="99"/>
              <w:rPr>
                <w:b/>
                <w:bCs/>
                <w:color w:val="000000"/>
              </w:rPr>
            </w:pPr>
            <w:r>
              <w:rPr>
                <w:b/>
                <w:bCs/>
                <w:color w:val="000000"/>
              </w:rPr>
              <w:t>UNIDADE</w:t>
            </w:r>
          </w:p>
        </w:tc>
        <w:tc>
          <w:tcPr>
            <w:tcW w:w="780" w:type="dxa"/>
            <w:tcBorders>
              <w:top w:val="single" w:sz="4" w:space="0" w:color="000000"/>
              <w:left w:val="single" w:sz="4" w:space="0" w:color="000000"/>
              <w:bottom w:val="single" w:sz="4" w:space="0" w:color="000000"/>
              <w:right w:val="single" w:sz="4" w:space="0" w:color="000000"/>
            </w:tcBorders>
            <w:shd w:val="clear" w:color="auto" w:fill="D9E0F1"/>
            <w:tcMar>
              <w:top w:w="0" w:type="dxa"/>
              <w:left w:w="0" w:type="dxa"/>
              <w:bottom w:w="0" w:type="dxa"/>
              <w:right w:w="0" w:type="dxa"/>
            </w:tcMar>
          </w:tcPr>
          <w:p w14:paraId="22E54899"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spacing w:before="181"/>
              <w:ind w:right="14"/>
              <w:rPr>
                <w:b/>
                <w:bCs/>
                <w:color w:val="000000"/>
              </w:rPr>
            </w:pPr>
            <w:r>
              <w:rPr>
                <w:b/>
                <w:bCs/>
                <w:color w:val="000000"/>
              </w:rPr>
              <w:t>QUANT</w:t>
            </w:r>
          </w:p>
        </w:tc>
        <w:tc>
          <w:tcPr>
            <w:tcW w:w="1305" w:type="dxa"/>
            <w:tcBorders>
              <w:top w:val="single" w:sz="4" w:space="0" w:color="000000"/>
              <w:left w:val="single" w:sz="4" w:space="0" w:color="000000"/>
              <w:bottom w:val="single" w:sz="4" w:space="0" w:color="000000"/>
              <w:right w:val="single" w:sz="4" w:space="0" w:color="000000"/>
            </w:tcBorders>
            <w:shd w:val="clear" w:color="auto" w:fill="D9E0F1"/>
            <w:tcMar>
              <w:top w:w="0" w:type="dxa"/>
              <w:left w:w="0" w:type="dxa"/>
              <w:bottom w:w="0" w:type="dxa"/>
              <w:right w:w="0" w:type="dxa"/>
            </w:tcMar>
          </w:tcPr>
          <w:p w14:paraId="511ED066"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spacing w:before="181"/>
              <w:ind w:left="209" w:right="113" w:hanging="20"/>
              <w:rPr>
                <w:b/>
                <w:bCs/>
                <w:color w:val="000000"/>
              </w:rPr>
            </w:pPr>
            <w:r>
              <w:rPr>
                <w:b/>
                <w:bCs/>
                <w:color w:val="000000"/>
              </w:rPr>
              <w:t>VALOR UNITÁRIO</w:t>
            </w:r>
          </w:p>
        </w:tc>
        <w:tc>
          <w:tcPr>
            <w:tcW w:w="975" w:type="dxa"/>
            <w:tcBorders>
              <w:top w:val="single" w:sz="4" w:space="0" w:color="000000"/>
              <w:left w:val="single" w:sz="4" w:space="0" w:color="000000"/>
              <w:bottom w:val="single" w:sz="4" w:space="0" w:color="000000"/>
              <w:right w:val="single" w:sz="34" w:space="0" w:color="5F5F5F"/>
            </w:tcBorders>
            <w:shd w:val="clear" w:color="auto" w:fill="D9E0F1"/>
            <w:tcMar>
              <w:top w:w="0" w:type="dxa"/>
              <w:left w:w="0" w:type="dxa"/>
              <w:bottom w:w="0" w:type="dxa"/>
              <w:right w:w="0" w:type="dxa"/>
            </w:tcMar>
          </w:tcPr>
          <w:p w14:paraId="262DC973"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spacing w:before="5"/>
              <w:rPr>
                <w:rFonts w:ascii="Times New Roman" w:eastAsia="Times New Roman" w:hAnsi="Times New Roman" w:cs="Times New Roman"/>
                <w:color w:val="000000"/>
                <w:sz w:val="27"/>
                <w:szCs w:val="27"/>
              </w:rPr>
            </w:pPr>
          </w:p>
          <w:p w14:paraId="459605F0"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rPr>
                <w:b/>
                <w:bCs/>
                <w:color w:val="000000"/>
              </w:rPr>
            </w:pPr>
            <w:r>
              <w:rPr>
                <w:b/>
                <w:bCs/>
                <w:color w:val="000000"/>
              </w:rPr>
              <w:t>VALOR TOTAL</w:t>
            </w:r>
          </w:p>
        </w:tc>
      </w:tr>
      <w:tr w:rsidR="00255A9B" w14:paraId="5EEC3A18" w14:textId="77777777">
        <w:trPr>
          <w:trHeight w:val="299"/>
        </w:trPr>
        <w:tc>
          <w:tcPr>
            <w:tcW w:w="810" w:type="dxa"/>
            <w:tcBorders>
              <w:top w:val="single" w:sz="4" w:space="0" w:color="000000"/>
              <w:left w:val="single" w:sz="34" w:space="0" w:color="5F5F5F"/>
              <w:bottom w:val="single" w:sz="4" w:space="0" w:color="000000"/>
              <w:right w:val="single" w:sz="4" w:space="0" w:color="000000"/>
            </w:tcBorders>
            <w:tcMar>
              <w:top w:w="0" w:type="dxa"/>
              <w:left w:w="0" w:type="dxa"/>
              <w:bottom w:w="0" w:type="dxa"/>
              <w:right w:w="0" w:type="dxa"/>
            </w:tcMar>
          </w:tcPr>
          <w:p w14:paraId="584DEF1B"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spacing w:before="13" w:line="266" w:lineRule="auto"/>
              <w:ind w:left="56" w:right="5"/>
              <w:jc w:val="center"/>
              <w:rPr>
                <w:color w:val="000000"/>
              </w:rPr>
            </w:pPr>
            <w:r>
              <w:rPr>
                <w:color w:val="000000"/>
              </w:rPr>
              <w:t>XX</w:t>
            </w:r>
          </w:p>
        </w:tc>
        <w:tc>
          <w:tcPr>
            <w:tcW w:w="39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0DAB8B9"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11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1ED69D9"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12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027F1A"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100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D2D70B"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78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90AF98"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130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AD1196"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975" w:type="dxa"/>
            <w:tcBorders>
              <w:top w:val="single" w:sz="4" w:space="0" w:color="000000"/>
              <w:left w:val="single" w:sz="4" w:space="0" w:color="000000"/>
              <w:bottom w:val="single" w:sz="4" w:space="0" w:color="000000"/>
              <w:right w:val="single" w:sz="34" w:space="0" w:color="5F5F5F"/>
            </w:tcBorders>
            <w:tcMar>
              <w:top w:w="0" w:type="dxa"/>
              <w:left w:w="0" w:type="dxa"/>
              <w:bottom w:w="0" w:type="dxa"/>
              <w:right w:w="0" w:type="dxa"/>
            </w:tcMar>
          </w:tcPr>
          <w:p w14:paraId="6888B09C"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r>
      <w:tr w:rsidR="00255A9B" w14:paraId="44240187" w14:textId="77777777">
        <w:trPr>
          <w:trHeight w:val="299"/>
        </w:trPr>
        <w:tc>
          <w:tcPr>
            <w:tcW w:w="810" w:type="dxa"/>
            <w:tcBorders>
              <w:top w:val="single" w:sz="4" w:space="0" w:color="000000"/>
              <w:left w:val="single" w:sz="34" w:space="0" w:color="5F5F5F"/>
              <w:bottom w:val="single" w:sz="4" w:space="0" w:color="000000"/>
              <w:right w:val="single" w:sz="4" w:space="0" w:color="000000"/>
            </w:tcBorders>
          </w:tcPr>
          <w:p w14:paraId="277D9A5D"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spacing w:before="13" w:line="266" w:lineRule="auto"/>
              <w:ind w:left="56" w:right="5"/>
              <w:jc w:val="center"/>
              <w:rPr>
                <w:color w:val="000000"/>
              </w:rPr>
            </w:pPr>
            <w:r>
              <w:rPr>
                <w:color w:val="000000"/>
              </w:rPr>
              <w:t>XX</w:t>
            </w:r>
          </w:p>
        </w:tc>
        <w:tc>
          <w:tcPr>
            <w:tcW w:w="3975" w:type="dxa"/>
            <w:tcBorders>
              <w:top w:val="single" w:sz="4" w:space="0" w:color="000000"/>
              <w:left w:val="single" w:sz="4" w:space="0" w:color="000000"/>
              <w:bottom w:val="single" w:sz="4" w:space="0" w:color="000000"/>
              <w:right w:val="single" w:sz="4" w:space="0" w:color="000000"/>
            </w:tcBorders>
          </w:tcPr>
          <w:p w14:paraId="1897ADFD"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1125" w:type="dxa"/>
            <w:tcBorders>
              <w:top w:val="single" w:sz="4" w:space="0" w:color="000000"/>
              <w:left w:val="single" w:sz="4" w:space="0" w:color="000000"/>
              <w:bottom w:val="single" w:sz="4" w:space="0" w:color="000000"/>
              <w:right w:val="single" w:sz="4" w:space="0" w:color="000000"/>
            </w:tcBorders>
          </w:tcPr>
          <w:p w14:paraId="0DFA9256"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60CCB565"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1005" w:type="dxa"/>
            <w:tcBorders>
              <w:top w:val="single" w:sz="4" w:space="0" w:color="000000"/>
              <w:left w:val="single" w:sz="4" w:space="0" w:color="000000"/>
              <w:bottom w:val="single" w:sz="4" w:space="0" w:color="000000"/>
              <w:right w:val="single" w:sz="4" w:space="0" w:color="000000"/>
            </w:tcBorders>
          </w:tcPr>
          <w:p w14:paraId="2857E0D3"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780" w:type="dxa"/>
            <w:tcBorders>
              <w:top w:val="single" w:sz="4" w:space="0" w:color="000000"/>
              <w:left w:val="single" w:sz="4" w:space="0" w:color="000000"/>
              <w:bottom w:val="single" w:sz="4" w:space="0" w:color="000000"/>
              <w:right w:val="single" w:sz="4" w:space="0" w:color="000000"/>
            </w:tcBorders>
          </w:tcPr>
          <w:p w14:paraId="4E58BF2A"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1305" w:type="dxa"/>
            <w:tcBorders>
              <w:top w:val="single" w:sz="4" w:space="0" w:color="000000"/>
              <w:left w:val="single" w:sz="4" w:space="0" w:color="000000"/>
              <w:bottom w:val="single" w:sz="4" w:space="0" w:color="000000"/>
              <w:right w:val="single" w:sz="4" w:space="0" w:color="000000"/>
            </w:tcBorders>
          </w:tcPr>
          <w:p w14:paraId="3DAA9728"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c>
          <w:tcPr>
            <w:tcW w:w="975" w:type="dxa"/>
            <w:tcBorders>
              <w:top w:val="single" w:sz="4" w:space="0" w:color="000000"/>
              <w:left w:val="single" w:sz="4" w:space="0" w:color="000000"/>
              <w:bottom w:val="single" w:sz="4" w:space="0" w:color="000000"/>
              <w:right w:val="single" w:sz="34" w:space="0" w:color="5F5F5F"/>
            </w:tcBorders>
          </w:tcPr>
          <w:p w14:paraId="5475BEC2"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tc>
      </w:tr>
      <w:tr w:rsidR="00255A9B" w14:paraId="11C0E183" w14:textId="77777777">
        <w:trPr>
          <w:trHeight w:val="354"/>
        </w:trPr>
        <w:tc>
          <w:tcPr>
            <w:tcW w:w="11220" w:type="dxa"/>
            <w:gridSpan w:val="8"/>
            <w:tcBorders>
              <w:top w:val="single" w:sz="4" w:space="0" w:color="000000"/>
              <w:left w:val="single" w:sz="34" w:space="0" w:color="5F5F5F"/>
              <w:bottom w:val="single" w:sz="34" w:space="0" w:color="5F5F5F"/>
              <w:right w:val="single" w:sz="34" w:space="0" w:color="5F5F5F"/>
            </w:tcBorders>
            <w:tcMar>
              <w:top w:w="0" w:type="dxa"/>
              <w:left w:w="0" w:type="dxa"/>
              <w:bottom w:w="0" w:type="dxa"/>
              <w:right w:w="0" w:type="dxa"/>
            </w:tcMar>
          </w:tcPr>
          <w:p w14:paraId="345B64D8"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p w14:paraId="31389347"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0"/>
                <w:szCs w:val="20"/>
              </w:rPr>
            </w:pPr>
          </w:p>
          <w:p w14:paraId="6276D858"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spacing w:before="9"/>
              <w:rPr>
                <w:rFonts w:ascii="Times New Roman" w:eastAsia="Times New Roman" w:hAnsi="Times New Roman" w:cs="Times New Roman"/>
                <w:color w:val="000000"/>
                <w:sz w:val="29"/>
                <w:szCs w:val="29"/>
              </w:rPr>
            </w:pPr>
          </w:p>
          <w:p w14:paraId="045681BD"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spacing w:line="20" w:lineRule="auto"/>
              <w:ind w:left="606"/>
              <w:rPr>
                <w:rFonts w:ascii="Times New Roman" w:eastAsia="Times New Roman" w:hAnsi="Times New Roman" w:cs="Times New Roman"/>
                <w:color w:val="000000"/>
                <w:sz w:val="2"/>
                <w:szCs w:val="2"/>
              </w:rPr>
            </w:pPr>
            <w:r>
              <w:rPr>
                <w:rFonts w:ascii="Times New Roman" w:eastAsia="Times New Roman" w:hAnsi="Times New Roman" w:cs="Times New Roman"/>
                <w:noProof/>
                <w:color w:val="000000"/>
                <w:sz w:val="2"/>
                <w:szCs w:val="2"/>
              </w:rPr>
              <mc:AlternateContent>
                <mc:Choice Requires="wpg">
                  <w:drawing>
                    <wp:inline distT="0" distB="0" distL="0" distR="0" wp14:anchorId="2C677677" wp14:editId="183880EF">
                      <wp:extent cx="4312920" cy="5080"/>
                      <wp:effectExtent l="0" t="0" r="0" b="0"/>
                      <wp:docPr id="2115606167" name="Grupo 2115606167"/>
                      <wp:cNvGraphicFramePr/>
                      <a:graphic xmlns:a="http://schemas.openxmlformats.org/drawingml/2006/main">
                        <a:graphicData uri="http://schemas.microsoft.com/office/word/2010/wordprocessingGroup">
                          <wpg:wgp>
                            <wpg:cNvGrpSpPr/>
                            <wpg:grpSpPr>
                              <a:xfrm>
                                <a:off x="0" y="0"/>
                                <a:ext cx="4312920" cy="5080"/>
                                <a:chOff x="3189525" y="3775225"/>
                                <a:chExt cx="4312950" cy="9550"/>
                              </a:xfrm>
                            </wpg:grpSpPr>
                            <wpg:grpSp>
                              <wpg:cNvPr id="7" name="Grupo 7"/>
                              <wpg:cNvGrpSpPr/>
                              <wpg:grpSpPr>
                                <a:xfrm>
                                  <a:off x="3189540" y="3777460"/>
                                  <a:ext cx="4312920" cy="5080"/>
                                  <a:chOff x="3189525" y="3775225"/>
                                  <a:chExt cx="4312950" cy="9550"/>
                                </a:xfrm>
                              </wpg:grpSpPr>
                              <wps:wsp>
                                <wps:cNvPr id="8" name="Shape 3"/>
                                <wps:cNvSpPr/>
                                <wps:spPr>
                                  <a:xfrm>
                                    <a:off x="3189525" y="3775225"/>
                                    <a:ext cx="4312950" cy="9550"/>
                                  </a:xfrm>
                                  <a:prstGeom prst="rect">
                                    <a:avLst/>
                                  </a:prstGeom>
                                  <a:noFill/>
                                  <a:ln>
                                    <a:noFill/>
                                  </a:ln>
                                </wps:spPr>
                                <wps:txbx>
                                  <w:txbxContent>
                                    <w:p w14:paraId="4E5E418E" w14:textId="77777777" w:rsidR="00255A9B" w:rsidRDefault="00255A9B"/>
                                  </w:txbxContent>
                                </wps:txbx>
                                <wps:bodyPr spcFirstLastPara="1" wrap="square" lIns="91425" tIns="91425" rIns="91425" bIns="91425" anchor="ctr" anchorCtr="0">
                                  <a:noAutofit/>
                                </wps:bodyPr>
                              </wps:wsp>
                              <wpg:grpSp>
                                <wpg:cNvPr id="9" name="Grupo 9"/>
                                <wpg:cNvGrpSpPr/>
                                <wpg:grpSpPr>
                                  <a:xfrm>
                                    <a:off x="3189540" y="3777460"/>
                                    <a:ext cx="4312920" cy="5080"/>
                                    <a:chOff x="3189525" y="3775225"/>
                                    <a:chExt cx="4312950" cy="9550"/>
                                  </a:xfrm>
                                </wpg:grpSpPr>
                                <wps:wsp>
                                  <wps:cNvPr id="10" name="Shape 5"/>
                                  <wps:cNvSpPr/>
                                  <wps:spPr>
                                    <a:xfrm>
                                      <a:off x="3189525" y="3775225"/>
                                      <a:ext cx="4312950" cy="9550"/>
                                    </a:xfrm>
                                    <a:prstGeom prst="rect">
                                      <a:avLst/>
                                    </a:prstGeom>
                                    <a:noFill/>
                                    <a:ln>
                                      <a:noFill/>
                                    </a:ln>
                                  </wps:spPr>
                                  <wps:txbx>
                                    <w:txbxContent>
                                      <w:p w14:paraId="2356198F" w14:textId="77777777" w:rsidR="00255A9B" w:rsidRDefault="00255A9B"/>
                                    </w:txbxContent>
                                  </wps:txbx>
                                  <wps:bodyPr spcFirstLastPara="1" wrap="square" lIns="91425" tIns="91425" rIns="91425" bIns="91425" anchor="ctr" anchorCtr="0">
                                    <a:noAutofit/>
                                  </wps:bodyPr>
                                </wps:wsp>
                                <wpg:grpSp>
                                  <wpg:cNvPr id="11" name="Grupo 11"/>
                                  <wpg:cNvGrpSpPr/>
                                  <wpg:grpSpPr>
                                    <a:xfrm>
                                      <a:off x="3189540" y="3777460"/>
                                      <a:ext cx="4312920" cy="5080"/>
                                      <a:chOff x="3189525" y="3775225"/>
                                      <a:chExt cx="4312950" cy="9550"/>
                                    </a:xfrm>
                                  </wpg:grpSpPr>
                                  <wps:wsp>
                                    <wps:cNvPr id="12" name="Shape 7"/>
                                    <wps:cNvSpPr/>
                                    <wps:spPr>
                                      <a:xfrm>
                                        <a:off x="3189525" y="3775225"/>
                                        <a:ext cx="4312950" cy="9550"/>
                                      </a:xfrm>
                                      <a:prstGeom prst="rect">
                                        <a:avLst/>
                                      </a:prstGeom>
                                      <a:noFill/>
                                      <a:ln>
                                        <a:noFill/>
                                      </a:ln>
                                    </wps:spPr>
                                    <wps:txbx>
                                      <w:txbxContent>
                                        <w:p w14:paraId="7E945876" w14:textId="77777777" w:rsidR="00255A9B" w:rsidRDefault="00255A9B"/>
                                      </w:txbxContent>
                                    </wps:txbx>
                                    <wps:bodyPr spcFirstLastPara="1" wrap="square" lIns="91425" tIns="91425" rIns="91425" bIns="91425" anchor="ctr" anchorCtr="0">
                                      <a:noAutofit/>
                                    </wps:bodyPr>
                                  </wps:wsp>
                                  <wpg:grpSp>
                                    <wpg:cNvPr id="13" name="Grupo 13"/>
                                    <wpg:cNvGrpSpPr/>
                                    <wpg:grpSpPr>
                                      <a:xfrm>
                                        <a:off x="3189540" y="3777460"/>
                                        <a:ext cx="4312920" cy="5080"/>
                                        <a:chOff x="3189525" y="3775225"/>
                                        <a:chExt cx="4312300" cy="9550"/>
                                      </a:xfrm>
                                    </wpg:grpSpPr>
                                    <wps:wsp>
                                      <wps:cNvPr id="14" name="Shape 9"/>
                                      <wps:cNvSpPr/>
                                      <wps:spPr>
                                        <a:xfrm>
                                          <a:off x="3189525" y="3775225"/>
                                          <a:ext cx="4312300" cy="9550"/>
                                        </a:xfrm>
                                        <a:prstGeom prst="rect">
                                          <a:avLst/>
                                        </a:prstGeom>
                                        <a:noFill/>
                                        <a:ln>
                                          <a:noFill/>
                                        </a:ln>
                                      </wps:spPr>
                                      <wps:txbx>
                                        <w:txbxContent>
                                          <w:p w14:paraId="14A877CE" w14:textId="77777777" w:rsidR="00255A9B" w:rsidRDefault="00255A9B"/>
                                        </w:txbxContent>
                                      </wps:txbx>
                                      <wps:bodyPr spcFirstLastPara="1" wrap="square" lIns="91425" tIns="91425" rIns="91425" bIns="91425" anchor="ctr" anchorCtr="0">
                                        <a:noAutofit/>
                                      </wps:bodyPr>
                                    </wps:wsp>
                                    <wpg:grpSp>
                                      <wpg:cNvPr id="16" name="Grupo 16"/>
                                      <wpg:cNvGrpSpPr/>
                                      <wpg:grpSpPr>
                                        <a:xfrm>
                                          <a:off x="3189540" y="3777460"/>
                                          <a:ext cx="4312285" cy="2540"/>
                                          <a:chOff x="0" y="0"/>
                                          <a:chExt cx="6791" cy="4"/>
                                        </a:xfrm>
                                      </wpg:grpSpPr>
                                      <wps:wsp>
                                        <wps:cNvPr id="18" name="Shape 11"/>
                                        <wps:cNvSpPr/>
                                        <wps:spPr>
                                          <a:xfrm>
                                            <a:off x="0" y="0"/>
                                            <a:ext cx="6775" cy="0"/>
                                          </a:xfrm>
                                          <a:prstGeom prst="rect">
                                            <a:avLst/>
                                          </a:prstGeom>
                                          <a:noFill/>
                                          <a:ln>
                                            <a:noFill/>
                                          </a:ln>
                                        </wps:spPr>
                                        <wps:txbx>
                                          <w:txbxContent>
                                            <w:p w14:paraId="55DB43A7" w14:textId="77777777" w:rsidR="00255A9B" w:rsidRDefault="00255A9B"/>
                                          </w:txbxContent>
                                        </wps:txbx>
                                        <wps:bodyPr spcFirstLastPara="1" wrap="square" lIns="91425" tIns="91425" rIns="91425" bIns="91425" anchor="ctr" anchorCtr="0">
                                          <a:noAutofit/>
                                        </wps:bodyPr>
                                      </wps:wsp>
                                      <wps:wsp>
                                        <wps:cNvPr id="20" name="Conector de Seta Reta 20"/>
                                        <wps:cNvCnPr/>
                                        <wps:spPr>
                                          <a:xfrm>
                                            <a:off x="0" y="4"/>
                                            <a:ext cx="6791" cy="0"/>
                                          </a:xfrm>
                                          <a:prstGeom prst="straightConnector1">
                                            <a:avLst/>
                                          </a:prstGeom>
                                          <a:noFill/>
                                          <a:ln w="9525" cap="flat" cmpd="sng">
                                            <a:solidFill>
                                              <a:srgbClr val="000000"/>
                                            </a:solidFill>
                                            <a:prstDash val="solid"/>
                                            <a:round/>
                                            <a:headEnd type="none" w="sm" len="sm"/>
                                            <a:tailEnd type="none" w="sm" len="sm"/>
                                          </a:ln>
                                        </wps:spPr>
                                        <wps:bodyPr/>
                                      </wps:wsp>
                                    </wpg:grpSp>
                                  </wpg:grpSp>
                                </wpg:grpSp>
                              </wpg:grpSp>
                            </wpg:grpSp>
                          </wpg:wgp>
                        </a:graphicData>
                      </a:graphic>
                    </wp:inline>
                  </w:drawing>
                </mc:Choice>
                <mc:Fallback>
                  <w:pict>
                    <v:group w14:anchorId="2C677677" id="Grupo 2115606167" o:spid="_x0000_s1038" style="width:339.6pt;height:.4pt;mso-position-horizontal-relative:char;mso-position-vertical-relative:line" coordorigin="31895,37752" coordsize="4312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">
                      <v:group id="Grupo 7" o:spid="_x0000_s1039" style="position:absolute;left:31895;top:37774;width:43129;height:51" coordorigin="31895,37752" coordsize="4312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Shape 3" o:spid="_x0000_s1040" style="position:absolute;left:31895;top:37752;width:43129;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14:paraId="4E5E418E" w14:textId="77777777" w:rsidR="00255A9B" w:rsidRDefault="00255A9B"/>
                            </w:txbxContent>
                          </v:textbox>
                        </v:rect>
                        <v:group id="Grupo 9" o:spid="_x0000_s1041" style="position:absolute;left:31895;top:37774;width:43129;height:51" coordorigin="31895,37752" coordsize="4312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Shape 5" o:spid="_x0000_s1042" style="position:absolute;left:31895;top:37752;width:43129;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" filled="f" stroked="f">
                            <v:textbox inset="2.53958mm,2.53958mm,2.53958mm,2.53958mm">
                              <w:txbxContent>
                                <w:p w14:paraId="2356198F" w14:textId="77777777" w:rsidR="00255A9B" w:rsidRDefault="00255A9B"/>
                              </w:txbxContent>
                            </v:textbox>
                          </v:rect>
                          <v:group id="Grupo 11" o:spid="_x0000_s1043" style="position:absolute;left:31895;top:37774;width:43129;height:51" coordorigin="31895,37752" coordsize="4312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Shape 7" o:spid="_x0000_s1044" style="position:absolute;left:31895;top:37752;width:43129;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" filled="f" stroked="f">
                              <v:textbox inset="2.53958mm,2.53958mm,2.53958mm,2.53958mm">
                                <w:txbxContent>
                                  <w:p w14:paraId="7E945876" w14:textId="77777777" w:rsidR="00255A9B" w:rsidRDefault="00255A9B"/>
                                </w:txbxContent>
                              </v:textbox>
                            </v:rect>
                            <v:group id="Grupo 13" o:spid="_x0000_s1045" style="position:absolute;left:31895;top:37774;width:43129;height:51" coordorigin="31895,37752" coordsize="431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Shape 9" o:spid="_x0000_s1046" style="position:absolute;left:31895;top:37752;width:43123;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" filled="f" stroked="f">
                                <v:textbox inset="2.53958mm,2.53958mm,2.53958mm,2.53958mm">
                                  <w:txbxContent>
                                    <w:p w14:paraId="14A877CE" w14:textId="77777777" w:rsidR="00255A9B" w:rsidRDefault="00255A9B"/>
                                  </w:txbxContent>
                                </v:textbox>
                              </v:rect>
                              <v:group id="Grupo 16" o:spid="_x0000_s1047" style="position:absolute;left:31895;top:37774;width:43123;height:26" coordsize="67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Shape 11" o:spid="_x0000_s1048" style="position:absolute;width:677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" filled="f" stroked="f">
                                  <v:textbox inset="2.53958mm,2.53958mm,2.53958mm,2.53958mm">
                                    <w:txbxContent>
                                      <w:p w14:paraId="55DB43A7" w14:textId="77777777" w:rsidR="00255A9B" w:rsidRDefault="00255A9B"/>
                                    </w:txbxContent>
                                  </v:textbox>
                                </v:rect>
                                <v:shapetype id="_x0000_t32" coordsize="21600,21600" o:spt="32" o:oned="t" path="m,l21600,21600e" filled="f">
                                  <v:path arrowok="t" fillok="f" o:connecttype="none"/>
                                  <o:lock v:ext="edit" shapetype="t"/>
                                </v:shapetype>
                                <v:shape id="Conector de Seta Reta 20" o:spid="_x0000_s1049" type="#_x0000_t32" style="position:absolute;top:4;width:67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">
                                  <v:stroke startarrowwidth="narrow" startarrowlength="short" endarrowwidth="narrow" endarrowlength="short"/>
                                </v:shape>
                              </v:group>
                            </v:group>
                          </v:group>
                        </v:group>
                      </v:group>
                      <w10:anchorlock/>
                    </v:group>
                  </w:pict>
                </mc:Fallback>
              </mc:AlternateContent>
            </w:r>
          </w:p>
          <w:p w14:paraId="05BBD401"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tabs>
                <w:tab w:val="left" w:pos="9024"/>
              </w:tabs>
              <w:ind w:left="1203"/>
              <w:rPr>
                <w:rFonts w:ascii="Verdana" w:eastAsia="Verdana" w:hAnsi="Verdana" w:cs="Verdana"/>
                <w:color w:val="000000"/>
                <w:sz w:val="16"/>
                <w:szCs w:val="16"/>
              </w:rPr>
            </w:pPr>
            <w:r>
              <w:rPr>
                <w:rFonts w:ascii="Arial" w:eastAsia="Arial" w:hAnsi="Arial" w:cs="Arial"/>
                <w:color w:val="000000"/>
                <w:sz w:val="12"/>
                <w:szCs w:val="12"/>
              </w:rPr>
              <w:t xml:space="preserve">Anexo </w:t>
            </w:r>
            <w:r>
              <w:rPr>
                <w:rFonts w:ascii="Arial" w:eastAsia="Arial" w:hAnsi="Arial" w:cs="Arial"/>
                <w:sz w:val="12"/>
                <w:szCs w:val="12"/>
              </w:rPr>
              <w:t>VI</w:t>
            </w:r>
            <w:r>
              <w:rPr>
                <w:rFonts w:ascii="Arial" w:eastAsia="Arial" w:hAnsi="Arial" w:cs="Arial"/>
                <w:color w:val="000000"/>
                <w:sz w:val="12"/>
                <w:szCs w:val="12"/>
              </w:rPr>
              <w:t xml:space="preserve"> – Minuta Ata Registro de Preços</w:t>
            </w:r>
            <w:r>
              <w:rPr>
                <w:rFonts w:ascii="Arial" w:eastAsia="Arial" w:hAnsi="Arial" w:cs="Arial"/>
                <w:color w:val="000000"/>
                <w:sz w:val="12"/>
                <w:szCs w:val="12"/>
              </w:rPr>
              <w:tab/>
            </w:r>
            <w:r>
              <w:rPr>
                <w:rFonts w:ascii="Verdana" w:eastAsia="Verdana" w:hAnsi="Verdana" w:cs="Verdana"/>
                <w:color w:val="000000"/>
                <w:sz w:val="16"/>
                <w:szCs w:val="16"/>
              </w:rPr>
              <w:t>Pág. 1/8</w:t>
            </w:r>
          </w:p>
        </w:tc>
      </w:tr>
    </w:tbl>
    <w:p w14:paraId="2F982C71" w14:textId="77777777" w:rsidR="00255A9B" w:rsidRDefault="00255A9B">
      <w:pPr>
        <w:rPr>
          <w:sz w:val="2"/>
          <w:szCs w:val="2"/>
        </w:rPr>
      </w:pPr>
    </w:p>
    <w:p w14:paraId="7BEDBA52" w14:textId="77777777" w:rsidR="00255A9B"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b/>
      </w:r>
      <w:r>
        <w:rPr>
          <w:rFonts w:ascii="Times New Roman" w:eastAsia="Times New Roman" w:hAnsi="Times New Roman" w:cs="Times New Roman"/>
          <w:noProof/>
          <w:sz w:val="33"/>
          <w:szCs w:val="33"/>
          <w:vertAlign w:val="superscript"/>
        </w:rPr>
        <w:drawing>
          <wp:inline distT="0" distB="0" distL="0" distR="0" wp14:anchorId="4AB71229" wp14:editId="6C4097B8">
            <wp:extent cx="927100" cy="196215"/>
            <wp:effectExtent l="0" t="0" r="0" b="0"/>
            <wp:docPr id="2115606174" name="image2.png"/>
            <wp:cNvGraphicFramePr/>
            <a:graphic xmlns:a="http://schemas.openxmlformats.org/drawingml/2006/main">
              <a:graphicData uri="http://schemas.openxmlformats.org/drawingml/2006/picture">
                <pic:pic xmlns:pic="http://schemas.openxmlformats.org/drawingml/2006/picture">
                  <pic:nvPicPr>
                    <pic:cNvPr id="2115606174" name="image2.png"/>
                    <pic:cNvPicPr preferRelativeResize="0"/>
                  </pic:nvPicPr>
                  <pic:blipFill>
                    <a:blip r:embed="rId9"/>
                    <a:srcRect/>
                    <a:stretch>
                      <a:fillRect/>
                    </a:stretch>
                  </pic:blipFill>
                  <pic:spPr>
                    <a:xfrm>
                      <a:off x="0" y="0"/>
                      <a:ext cx="927176" cy="196596"/>
                    </a:xfrm>
                    <a:prstGeom prst="rect">
                      <a:avLst/>
                    </a:prstGeom>
                  </pic:spPr>
                </pic:pic>
              </a:graphicData>
            </a:graphic>
          </wp:inline>
        </w:drawing>
      </w:r>
    </w:p>
    <w:p w14:paraId="6A11E2BC"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spacing w:before="8"/>
        <w:rPr>
          <w:rFonts w:ascii="Times New Roman" w:eastAsia="Times New Roman" w:hAnsi="Times New Roman" w:cs="Times New Roman"/>
          <w:color w:val="000000"/>
          <w:sz w:val="15"/>
          <w:szCs w:val="15"/>
        </w:rPr>
      </w:pPr>
    </w:p>
    <w:p w14:paraId="2DD993B4" w14:textId="77777777" w:rsidR="00255A9B" w:rsidRDefault="00000000">
      <w:pPr>
        <w:pStyle w:val="Ttulo1"/>
        <w:numPr>
          <w:ilvl w:val="0"/>
          <w:numId w:val="2"/>
        </w:numPr>
        <w:tabs>
          <w:tab w:val="left" w:pos="1461"/>
          <w:tab w:val="left" w:pos="1462"/>
        </w:tabs>
        <w:spacing w:before="187"/>
        <w:ind w:hanging="710"/>
      </w:pPr>
      <w:r>
        <w:t>ÓRGÃO(S) GERENCIADOR E PARTICIPANTE(S)</w:t>
      </w:r>
    </w:p>
    <w:p w14:paraId="0F04227B" w14:textId="77777777" w:rsidR="00255A9B" w:rsidRDefault="00255A9B"/>
    <w:p w14:paraId="2CAB841A"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73"/>
        <w:ind w:hanging="710"/>
        <w:jc w:val="both"/>
      </w:pPr>
      <w:r>
        <w:rPr>
          <w:color w:val="000000"/>
        </w:rPr>
        <w:t xml:space="preserve">O órgão gerenciador será a </w:t>
      </w:r>
      <w:r>
        <w:rPr>
          <w:color w:val="0000FF"/>
        </w:rPr>
        <w:t>Pró-Reitoria de Administração</w:t>
      </w:r>
      <w:r>
        <w:rPr>
          <w:color w:val="000000"/>
        </w:rPr>
        <w:t>.</w:t>
      </w:r>
    </w:p>
    <w:p w14:paraId="4AF7B4DC"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73"/>
        <w:ind w:hanging="710"/>
        <w:jc w:val="both"/>
        <w:rPr>
          <w:color w:val="0000FF"/>
        </w:rPr>
      </w:pPr>
      <w:r>
        <w:rPr>
          <w:color w:val="0000FF"/>
        </w:rPr>
        <w:t>Além do gerenciador, não há órgãos e entidades públicas participantes do registro de preços.</w:t>
      </w:r>
    </w:p>
    <w:p w14:paraId="47256969" w14:textId="77777777" w:rsidR="00255A9B" w:rsidRPr="009056F0" w:rsidRDefault="00255A9B">
      <w:pPr>
        <w:tabs>
          <w:tab w:val="left" w:pos="1462"/>
        </w:tabs>
        <w:spacing w:before="73"/>
      </w:pPr>
    </w:p>
    <w:p w14:paraId="6B336546" w14:textId="148C91AD" w:rsidR="00255A9B" w:rsidRPr="009056F0" w:rsidRDefault="00000000">
      <w:pPr>
        <w:numPr>
          <w:ilvl w:val="1"/>
          <w:numId w:val="2"/>
        </w:numPr>
        <w:tabs>
          <w:tab w:val="left" w:pos="1462"/>
        </w:tabs>
        <w:spacing w:before="80"/>
        <w:jc w:val="both"/>
      </w:pPr>
      <w:r w:rsidRPr="009056F0">
        <w:t>A IRP nº</w:t>
      </w:r>
      <w:r w:rsidRPr="009056F0">
        <w:rPr>
          <w:b/>
          <w:bCs/>
        </w:rPr>
        <w:t xml:space="preserve"> </w:t>
      </w:r>
      <w:r w:rsidRPr="009056F0">
        <w:rPr>
          <w:b/>
          <w:bCs/>
          <w:lang w:val="pt-BR"/>
        </w:rPr>
        <w:t>23</w:t>
      </w:r>
      <w:r w:rsidRPr="009056F0">
        <w:rPr>
          <w:b/>
          <w:bCs/>
        </w:rPr>
        <w:t xml:space="preserve">/2026 </w:t>
      </w:r>
      <w:r w:rsidRPr="009056F0">
        <w:t xml:space="preserve"> foi divulgada, conforme art. 9º do Decreto nº 11.462/2023</w:t>
      </w:r>
      <w:r w:rsidRPr="009056F0">
        <w:rPr>
          <w:lang w:val="pt-BR"/>
        </w:rPr>
        <w:t xml:space="preserve"> e não houve órgãos participantes.</w:t>
      </w:r>
    </w:p>
    <w:p w14:paraId="2DC1230E" w14:textId="77777777" w:rsidR="00255A9B" w:rsidRDefault="00255A9B">
      <w:pPr>
        <w:tabs>
          <w:tab w:val="left" w:pos="1462"/>
        </w:tabs>
        <w:spacing w:before="80"/>
        <w:jc w:val="both"/>
        <w:rPr>
          <w:color w:val="FF0000"/>
        </w:rPr>
      </w:pPr>
    </w:p>
    <w:p w14:paraId="6A0B85F2" w14:textId="2FC330D5" w:rsidR="00255A9B" w:rsidRDefault="00000000" w:rsidP="009056F0">
      <w:pPr>
        <w:tabs>
          <w:tab w:val="left" w:pos="1462"/>
        </w:tabs>
        <w:spacing w:before="80"/>
        <w:ind w:firstLine="1761"/>
        <w:jc w:val="both"/>
        <w:rPr>
          <w:highlight w:val="yellow"/>
        </w:rPr>
      </w:pPr>
      <w:r>
        <w:rPr>
          <w:noProof/>
        </w:rPr>
        <mc:AlternateContent>
          <mc:Choice Requires="wps">
            <w:drawing>
              <wp:anchor distT="0" distB="0" distL="0" distR="0" simplePos="0" relativeHeight="251658240" behindDoc="1" locked="0" layoutInCell="1" allowOverlap="1" wp14:anchorId="05094C1C" wp14:editId="50B96EC4">
                <wp:simplePos x="0" y="0"/>
                <wp:positionH relativeFrom="column">
                  <wp:posOffset>1141095</wp:posOffset>
                </wp:positionH>
                <wp:positionV relativeFrom="paragraph">
                  <wp:posOffset>150495</wp:posOffset>
                </wp:positionV>
                <wp:extent cx="5705475" cy="5340350"/>
                <wp:effectExtent l="0" t="0" r="0" b="0"/>
                <wp:wrapNone/>
                <wp:docPr id="2115606170" name="Forma livre 2115606170"/>
                <wp:cNvGraphicFramePr/>
                <a:graphic xmlns:a="http://schemas.openxmlformats.org/drawingml/2006/main">
                  <a:graphicData uri="http://schemas.microsoft.com/office/word/2010/wordprocessingShape">
                    <wps:wsp>
                      <wps:cNvSpPr/>
                      <wps:spPr>
                        <a:xfrm>
                          <a:off x="2517075" y="1133638"/>
                          <a:ext cx="5657850" cy="5292725"/>
                        </a:xfrm>
                        <a:custGeom>
                          <a:avLst/>
                          <a:gdLst/>
                          <a:ahLst/>
                          <a:cxnLst/>
                          <a:rect l="l" t="t" r="r" b="b"/>
                          <a:pathLst>
                            <a:path w="8910" h="8335" extrusionOk="0">
                              <a:moveTo>
                                <a:pt x="2877" y="6995"/>
                              </a:moveTo>
                              <a:lnTo>
                                <a:pt x="1340" y="5458"/>
                              </a:lnTo>
                              <a:lnTo>
                                <a:pt x="1090" y="5708"/>
                              </a:lnTo>
                              <a:lnTo>
                                <a:pt x="1237" y="5989"/>
                              </a:lnTo>
                              <a:lnTo>
                                <a:pt x="1639" y="6763"/>
                              </a:lnTo>
                              <a:lnTo>
                                <a:pt x="1823" y="7114"/>
                              </a:lnTo>
                              <a:lnTo>
                                <a:pt x="1969" y="7387"/>
                              </a:lnTo>
                              <a:lnTo>
                                <a:pt x="1995" y="7435"/>
                              </a:lnTo>
                              <a:lnTo>
                                <a:pt x="1940" y="7404"/>
                              </a:lnTo>
                              <a:lnTo>
                                <a:pt x="1700" y="7274"/>
                              </a:lnTo>
                              <a:lnTo>
                                <a:pt x="1488" y="7160"/>
                              </a:lnTo>
                              <a:lnTo>
                                <a:pt x="635" y="6708"/>
                              </a:lnTo>
                              <a:lnTo>
                                <a:pt x="280" y="6518"/>
                              </a:lnTo>
                              <a:lnTo>
                                <a:pt x="0" y="6798"/>
                              </a:lnTo>
                              <a:lnTo>
                                <a:pt x="1537" y="8335"/>
                              </a:lnTo>
                              <a:lnTo>
                                <a:pt x="1716" y="8155"/>
                              </a:lnTo>
                              <a:lnTo>
                                <a:pt x="408" y="6847"/>
                              </a:lnTo>
                              <a:lnTo>
                                <a:pt x="693" y="6999"/>
                              </a:lnTo>
                              <a:lnTo>
                                <a:pt x="1694" y="7523"/>
                              </a:lnTo>
                              <a:lnTo>
                                <a:pt x="2122" y="7750"/>
                              </a:lnTo>
                              <a:lnTo>
                                <a:pt x="2290" y="7582"/>
                              </a:lnTo>
                              <a:lnTo>
                                <a:pt x="2142" y="7300"/>
                              </a:lnTo>
                              <a:lnTo>
                                <a:pt x="1632" y="6311"/>
                              </a:lnTo>
                              <a:lnTo>
                                <a:pt x="1411" y="5888"/>
                              </a:lnTo>
                              <a:lnTo>
                                <a:pt x="2698" y="7174"/>
                              </a:lnTo>
                              <a:lnTo>
                                <a:pt x="2877" y="6995"/>
                              </a:lnTo>
                              <a:close/>
                              <a:moveTo>
                                <a:pt x="3394" y="6478"/>
                              </a:moveTo>
                              <a:lnTo>
                                <a:pt x="1857" y="4942"/>
                              </a:lnTo>
                              <a:lnTo>
                                <a:pt x="1671" y="5127"/>
                              </a:lnTo>
                              <a:lnTo>
                                <a:pt x="3208" y="6664"/>
                              </a:lnTo>
                              <a:lnTo>
                                <a:pt x="3394" y="6478"/>
                              </a:lnTo>
                              <a:close/>
                              <a:moveTo>
                                <a:pt x="4825" y="5047"/>
                              </a:moveTo>
                              <a:lnTo>
                                <a:pt x="3288" y="3510"/>
                              </a:lnTo>
                              <a:lnTo>
                                <a:pt x="3110" y="3688"/>
                              </a:lnTo>
                              <a:lnTo>
                                <a:pt x="4317" y="4895"/>
                              </a:lnTo>
                              <a:lnTo>
                                <a:pt x="4161" y="4856"/>
                              </a:lnTo>
                              <a:lnTo>
                                <a:pt x="3851" y="4781"/>
                              </a:lnTo>
                              <a:lnTo>
                                <a:pt x="2995" y="4577"/>
                              </a:lnTo>
                              <a:lnTo>
                                <a:pt x="2606" y="4483"/>
                              </a:lnTo>
                              <a:lnTo>
                                <a:pt x="2373" y="4425"/>
                              </a:lnTo>
                              <a:lnTo>
                                <a:pt x="2182" y="4616"/>
                              </a:lnTo>
                              <a:lnTo>
                                <a:pt x="3719" y="6153"/>
                              </a:lnTo>
                              <a:lnTo>
                                <a:pt x="3897" y="5975"/>
                              </a:lnTo>
                              <a:lnTo>
                                <a:pt x="2690" y="4767"/>
                              </a:lnTo>
                              <a:lnTo>
                                <a:pt x="2845" y="4806"/>
                              </a:lnTo>
                              <a:lnTo>
                                <a:pt x="3156" y="4882"/>
                              </a:lnTo>
                              <a:lnTo>
                                <a:pt x="4012" y="5086"/>
                              </a:lnTo>
                              <a:lnTo>
                                <a:pt x="4401" y="5180"/>
                              </a:lnTo>
                              <a:lnTo>
                                <a:pt x="4634" y="5237"/>
                              </a:lnTo>
                              <a:lnTo>
                                <a:pt x="4825" y="5047"/>
                              </a:lnTo>
                              <a:close/>
                              <a:moveTo>
                                <a:pt x="5975" y="3625"/>
                              </a:moveTo>
                              <a:lnTo>
                                <a:pt x="5965" y="3546"/>
                              </a:lnTo>
                              <a:lnTo>
                                <a:pt x="5945" y="3470"/>
                              </a:lnTo>
                              <a:lnTo>
                                <a:pt x="5915" y="3395"/>
                              </a:lnTo>
                              <a:lnTo>
                                <a:pt x="5886" y="3342"/>
                              </a:lnTo>
                              <a:lnTo>
                                <a:pt x="5852" y="3286"/>
                              </a:lnTo>
                              <a:lnTo>
                                <a:pt x="5812" y="3229"/>
                              </a:lnTo>
                              <a:lnTo>
                                <a:pt x="5766" y="3169"/>
                              </a:lnTo>
                              <a:lnTo>
                                <a:pt x="5715" y="3108"/>
                              </a:lnTo>
                              <a:lnTo>
                                <a:pt x="5658" y="3045"/>
                              </a:lnTo>
                              <a:lnTo>
                                <a:pt x="5595" y="2979"/>
                              </a:lnTo>
                              <a:lnTo>
                                <a:pt x="4707" y="2091"/>
                              </a:lnTo>
                              <a:lnTo>
                                <a:pt x="4521" y="2277"/>
                              </a:lnTo>
                              <a:lnTo>
                                <a:pt x="5408" y="3164"/>
                              </a:lnTo>
                              <a:lnTo>
                                <a:pt x="5485" y="3245"/>
                              </a:lnTo>
                              <a:lnTo>
                                <a:pt x="5551" y="3321"/>
                              </a:lnTo>
                              <a:lnTo>
                                <a:pt x="5605" y="3393"/>
                              </a:lnTo>
                              <a:lnTo>
                                <a:pt x="5648" y="3462"/>
                              </a:lnTo>
                              <a:lnTo>
                                <a:pt x="5680" y="3526"/>
                              </a:lnTo>
                              <a:lnTo>
                                <a:pt x="5702" y="3586"/>
                              </a:lnTo>
                              <a:lnTo>
                                <a:pt x="5712" y="3642"/>
                              </a:lnTo>
                              <a:lnTo>
                                <a:pt x="5711" y="3706"/>
                              </a:lnTo>
                              <a:lnTo>
                                <a:pt x="5698" y="3770"/>
                              </a:lnTo>
                              <a:lnTo>
                                <a:pt x="5672" y="3835"/>
                              </a:lnTo>
                              <a:lnTo>
                                <a:pt x="5634" y="3901"/>
                              </a:lnTo>
                              <a:lnTo>
                                <a:pt x="5584" y="3968"/>
                              </a:lnTo>
                              <a:lnTo>
                                <a:pt x="5521" y="4036"/>
                              </a:lnTo>
                              <a:lnTo>
                                <a:pt x="5461" y="4090"/>
                              </a:lnTo>
                              <a:lnTo>
                                <a:pt x="5398" y="4134"/>
                              </a:lnTo>
                              <a:lnTo>
                                <a:pt x="5334" y="4166"/>
                              </a:lnTo>
                              <a:lnTo>
                                <a:pt x="5268" y="4186"/>
                              </a:lnTo>
                              <a:lnTo>
                                <a:pt x="5201" y="4196"/>
                              </a:lnTo>
                              <a:lnTo>
                                <a:pt x="5135" y="4195"/>
                              </a:lnTo>
                              <a:lnTo>
                                <a:pt x="5069" y="4182"/>
                              </a:lnTo>
                              <a:lnTo>
                                <a:pt x="5005" y="4156"/>
                              </a:lnTo>
                              <a:lnTo>
                                <a:pt x="4950" y="4127"/>
                              </a:lnTo>
                              <a:lnTo>
                                <a:pt x="4890" y="4086"/>
                              </a:lnTo>
                              <a:lnTo>
                                <a:pt x="4824" y="4034"/>
                              </a:lnTo>
                              <a:lnTo>
                                <a:pt x="4753" y="3971"/>
                              </a:lnTo>
                              <a:lnTo>
                                <a:pt x="4676" y="3896"/>
                              </a:lnTo>
                              <a:lnTo>
                                <a:pt x="3789" y="3010"/>
                              </a:lnTo>
                              <a:lnTo>
                                <a:pt x="3603" y="3195"/>
                              </a:lnTo>
                              <a:lnTo>
                                <a:pt x="4491" y="4083"/>
                              </a:lnTo>
                              <a:lnTo>
                                <a:pt x="4560" y="4150"/>
                              </a:lnTo>
                              <a:lnTo>
                                <a:pt x="4626" y="4210"/>
                              </a:lnTo>
                              <a:lnTo>
                                <a:pt x="4691" y="4263"/>
                              </a:lnTo>
                              <a:lnTo>
                                <a:pt x="4754" y="4311"/>
                              </a:lnTo>
                              <a:lnTo>
                                <a:pt x="4815" y="4351"/>
                              </a:lnTo>
                              <a:lnTo>
                                <a:pt x="4873" y="4386"/>
                              </a:lnTo>
                              <a:lnTo>
                                <a:pt x="4929" y="4414"/>
                              </a:lnTo>
                              <a:lnTo>
                                <a:pt x="5007" y="4444"/>
                              </a:lnTo>
                              <a:lnTo>
                                <a:pt x="5086" y="4463"/>
                              </a:lnTo>
                              <a:lnTo>
                                <a:pt x="5165" y="4470"/>
                              </a:lnTo>
                              <a:lnTo>
                                <a:pt x="5245" y="4466"/>
                              </a:lnTo>
                              <a:lnTo>
                                <a:pt x="5324" y="4451"/>
                              </a:lnTo>
                              <a:lnTo>
                                <a:pt x="5391" y="4431"/>
                              </a:lnTo>
                              <a:lnTo>
                                <a:pt x="5457" y="4402"/>
                              </a:lnTo>
                              <a:lnTo>
                                <a:pt x="5523" y="4364"/>
                              </a:lnTo>
                              <a:lnTo>
                                <a:pt x="5589" y="4318"/>
                              </a:lnTo>
                              <a:lnTo>
                                <a:pt x="5655" y="4265"/>
                              </a:lnTo>
                              <a:lnTo>
                                <a:pt x="5721" y="4203"/>
                              </a:lnTo>
                              <a:lnTo>
                                <a:pt x="5784" y="4135"/>
                              </a:lnTo>
                              <a:lnTo>
                                <a:pt x="5839" y="4067"/>
                              </a:lnTo>
                              <a:lnTo>
                                <a:pt x="5884" y="3998"/>
                              </a:lnTo>
                              <a:lnTo>
                                <a:pt x="5920" y="3929"/>
                              </a:lnTo>
                              <a:lnTo>
                                <a:pt x="5947" y="3859"/>
                              </a:lnTo>
                              <a:lnTo>
                                <a:pt x="5964" y="3789"/>
                              </a:lnTo>
                              <a:lnTo>
                                <a:pt x="5974" y="3706"/>
                              </a:lnTo>
                              <a:lnTo>
                                <a:pt x="5975" y="3625"/>
                              </a:lnTo>
                              <a:close/>
                              <a:moveTo>
                                <a:pt x="7096" y="2776"/>
                              </a:moveTo>
                              <a:lnTo>
                                <a:pt x="5740" y="1421"/>
                              </a:lnTo>
                              <a:lnTo>
                                <a:pt x="6205" y="957"/>
                              </a:lnTo>
                              <a:lnTo>
                                <a:pt x="6023" y="775"/>
                              </a:lnTo>
                              <a:lnTo>
                                <a:pt x="4911" y="1888"/>
                              </a:lnTo>
                              <a:lnTo>
                                <a:pt x="5092" y="2069"/>
                              </a:lnTo>
                              <a:lnTo>
                                <a:pt x="5555" y="1607"/>
                              </a:lnTo>
                              <a:lnTo>
                                <a:pt x="6910" y="2962"/>
                              </a:lnTo>
                              <a:lnTo>
                                <a:pt x="7096" y="2776"/>
                              </a:lnTo>
                              <a:close/>
                              <a:moveTo>
                                <a:pt x="8910" y="962"/>
                              </a:moveTo>
                              <a:lnTo>
                                <a:pt x="8715" y="872"/>
                              </a:lnTo>
                              <a:lnTo>
                                <a:pt x="7846" y="478"/>
                              </a:lnTo>
                              <a:lnTo>
                                <a:pt x="7846" y="764"/>
                              </a:lnTo>
                              <a:lnTo>
                                <a:pt x="7370" y="1239"/>
                              </a:lnTo>
                              <a:lnTo>
                                <a:pt x="7333" y="1164"/>
                              </a:lnTo>
                              <a:lnTo>
                                <a:pt x="7296" y="1088"/>
                              </a:lnTo>
                              <a:lnTo>
                                <a:pt x="7185" y="861"/>
                              </a:lnTo>
                              <a:lnTo>
                                <a:pt x="7148" y="786"/>
                              </a:lnTo>
                              <a:lnTo>
                                <a:pt x="7111" y="710"/>
                              </a:lnTo>
                              <a:lnTo>
                                <a:pt x="7074" y="635"/>
                              </a:lnTo>
                              <a:lnTo>
                                <a:pt x="7034" y="558"/>
                              </a:lnTo>
                              <a:lnTo>
                                <a:pt x="6992" y="482"/>
                              </a:lnTo>
                              <a:lnTo>
                                <a:pt x="6948" y="409"/>
                              </a:lnTo>
                              <a:lnTo>
                                <a:pt x="6903" y="336"/>
                              </a:lnTo>
                              <a:lnTo>
                                <a:pt x="6856" y="266"/>
                              </a:lnTo>
                              <a:lnTo>
                                <a:pt x="6911" y="297"/>
                              </a:lnTo>
                              <a:lnTo>
                                <a:pt x="6972" y="331"/>
                              </a:lnTo>
                              <a:lnTo>
                                <a:pt x="7039" y="366"/>
                              </a:lnTo>
                              <a:lnTo>
                                <a:pt x="7112" y="404"/>
                              </a:lnTo>
                              <a:lnTo>
                                <a:pt x="7190" y="443"/>
                              </a:lnTo>
                              <a:lnTo>
                                <a:pt x="7775" y="729"/>
                              </a:lnTo>
                              <a:lnTo>
                                <a:pt x="7846" y="764"/>
                              </a:lnTo>
                              <a:lnTo>
                                <a:pt x="7846" y="478"/>
                              </a:lnTo>
                              <a:lnTo>
                                <a:pt x="7379" y="266"/>
                              </a:lnTo>
                              <a:lnTo>
                                <a:pt x="6799" y="0"/>
                              </a:lnTo>
                              <a:lnTo>
                                <a:pt x="6599" y="200"/>
                              </a:lnTo>
                              <a:lnTo>
                                <a:pt x="6633" y="271"/>
                              </a:lnTo>
                              <a:lnTo>
                                <a:pt x="6737" y="486"/>
                              </a:lnTo>
                              <a:lnTo>
                                <a:pt x="6854" y="729"/>
                              </a:lnTo>
                              <a:lnTo>
                                <a:pt x="6918" y="862"/>
                              </a:lnTo>
                              <a:lnTo>
                                <a:pt x="7354" y="1775"/>
                              </a:lnTo>
                              <a:lnTo>
                                <a:pt x="7492" y="2061"/>
                              </a:lnTo>
                              <a:lnTo>
                                <a:pt x="7596" y="2276"/>
                              </a:lnTo>
                              <a:lnTo>
                                <a:pt x="7793" y="2078"/>
                              </a:lnTo>
                              <a:lnTo>
                                <a:pt x="7759" y="2010"/>
                              </a:lnTo>
                              <a:lnTo>
                                <a:pt x="7724" y="1941"/>
                              </a:lnTo>
                              <a:lnTo>
                                <a:pt x="7552" y="1596"/>
                              </a:lnTo>
                              <a:lnTo>
                                <a:pt x="7517" y="1528"/>
                              </a:lnTo>
                              <a:lnTo>
                                <a:pt x="7482" y="1459"/>
                              </a:lnTo>
                              <a:lnTo>
                                <a:pt x="7702" y="1239"/>
                              </a:lnTo>
                              <a:lnTo>
                                <a:pt x="8069" y="872"/>
                              </a:lnTo>
                              <a:lnTo>
                                <a:pt x="8698" y="1174"/>
                              </a:lnTo>
                              <a:lnTo>
                                <a:pt x="8910" y="962"/>
                              </a:lnTo>
                              <a:close/>
                            </a:path>
                          </a:pathLst>
                        </a:custGeom>
                        <a:solidFill>
                          <a:srgbClr val="C0C0C0">
                            <a:alpha val="48627"/>
                          </a:srgbClr>
                        </a:solidFill>
                        <a:ln>
                          <a:noFill/>
                        </a:ln>
                      </wps:spPr>
                      <wps:bodyPr spcFirstLastPara="1" wrap="square" lIns="91425" tIns="91425" rIns="91425" bIns="91425" anchor="ctr" anchorCtr="0">
                        <a:noAutofit/>
                      </wps:bodyPr>
                    </wps:wsp>
                  </a:graphicData>
                </a:graphic>
              </wp:anchor>
            </w:drawing>
          </mc:Choice>
          <mc:Fallback xmlns:wpsCustomData="http://www.wps.cn/officeDocument/2013/wpsCustomData">
            <w:pict>
              <v:shape id="_x0000_s1026" o:spid="_x0000_s1026" o:spt="100" style="position:absolute;left:0pt;margin-left:89.85pt;margin-top:11.85pt;height:420.5pt;width:449.25pt;z-index:-251656192;v-text-anchor:middle;mso-width-relative:page;mso-height-relative:page;" fillcolor="#C0C0C0" filled="t" stroked="f" coordsize="8910,8335" o:gfxdata="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" path="m2877,6995l1340,5458,1090,5708,1237,5989,1639,6763,1823,7114,1969,7387,1995,7435,1940,7404,1700,7274,1488,7160,635,6708,280,6518,0,6798,1537,8335,1716,8155,408,6847,693,6999,1694,7523,2122,7750,2290,7582,2142,7300,1632,6311,1411,5888,2698,7174,2877,6995xm3394,6478l1857,4942,1671,5127,3208,6664,3394,6478xm4825,5047l3288,3510,3110,3688,4317,4895,4161,4856,3851,4781,2995,4577,2606,4483,2373,4425,2182,4616,3719,6153,3897,5975,2690,4767,2845,4806,3156,4882,4012,5086,4401,5180,4634,5237,4825,5047xm5975,3625l5965,3546,5945,3470,5915,3395,5886,3342,5852,3286,5812,3229,5766,3169,5715,3108,5658,3045,5595,2979,4707,2091,4521,2277,5408,3164,5485,3245,5551,3321,5605,3393,5648,3462,5680,3526,5702,3586,5712,3642,5711,3706,5698,3770,5672,3835,5634,3901,5584,3968,5521,4036,5461,4090,5398,4134,5334,4166,5268,4186,5201,4196,5135,4195,5069,4182,5005,4156,4950,4127,4890,4086,4824,4034,4753,3971,4676,3896,3789,3010,3603,3195,4491,4083,4560,4150,4626,4210,4691,4263,4754,4311,4815,4351,4873,4386,4929,4414,5007,4444,5086,4463,5165,4470,5245,4466,5324,4451,5391,4431,5457,4402,5523,4364,5589,4318,5655,4265,5721,4203,5784,4135,5839,4067,5884,3998,5920,3929,5947,3859,5964,3789,5974,3706,5975,3625xm7096,2776l5740,1421,6205,957,6023,775,4911,1888,5092,2069,5555,1607,6910,2962,7096,2776xm8910,962l8715,872,7846,478,7846,764,7370,1239,7333,1164,7296,1088,7185,861,7148,786,7111,710,7074,635,7034,558,6992,482,6948,409,6903,336,6856,266,6911,297,6972,331,7039,366,7112,404,7190,443,7775,729,7846,764,7846,478,7379,266,6799,0,6599,200,6633,271,6737,486,6854,729,6918,862,7354,1775,7492,2061,7596,2276,7793,2078,7759,2010,7724,1941,7552,1596,7517,1528,7482,1459,7702,1239,8069,872,8698,1174,8910,962xe">
                <v:fill on="t" opacity="31868f" focussize="0,0"/>
                <v:stroke on="f"/>
                <v:imagedata o:title=""/>
                <o:lock v:ext="edit" aspectratio="f"/>
                <v:textbox inset="7.1988188976378pt,7.1988188976378pt,7.1988188976378pt,7.1988188976378pt"/>
              </v:shape>
            </w:pict>
          </mc:Fallback>
        </mc:AlternateContent>
      </w:r>
    </w:p>
    <w:p w14:paraId="571E8E4C" w14:textId="77777777" w:rsidR="00255A9B" w:rsidRDefault="00000000">
      <w:pPr>
        <w:pStyle w:val="Ttulo1"/>
        <w:numPr>
          <w:ilvl w:val="0"/>
          <w:numId w:val="2"/>
        </w:numPr>
        <w:tabs>
          <w:tab w:val="left" w:pos="1461"/>
          <w:tab w:val="left" w:pos="1462"/>
        </w:tabs>
        <w:ind w:hanging="710"/>
      </w:pPr>
      <w:r>
        <w:t>DA ADESÃO À ATA DE REGISTRO DE PREÇOS</w:t>
      </w:r>
    </w:p>
    <w:p w14:paraId="4A45DD57" w14:textId="59E6CBC3" w:rsidR="00255A9B" w:rsidRPr="009056F0"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i/>
          <w:iCs/>
          <w:color w:val="000000"/>
        </w:rPr>
        <w:t xml:space="preserve"> </w:t>
      </w:r>
      <w:r w:rsidRPr="009056F0">
        <w:t xml:space="preserve">Não será admitida a adesão à ata de registro de preços decorrente desta licitação, conforme justificativa apresentada, </w:t>
      </w:r>
      <w:r w:rsidRPr="009056F0">
        <w:rPr>
          <w:i/>
          <w:iCs/>
        </w:rPr>
        <w:t xml:space="preserve">conforme justificativa apresentada </w:t>
      </w:r>
      <w:r w:rsidRPr="009056F0">
        <w:t>no despacho de autorização de abertura de procedimento licitatório pela autoridade competente no processo 23069.194019/2025-85.</w:t>
      </w:r>
    </w:p>
    <w:p w14:paraId="1026B940" w14:textId="77777777" w:rsidR="009056F0" w:rsidRDefault="009056F0" w:rsidP="009056F0">
      <w:pPr>
        <w:tabs>
          <w:tab w:val="left" w:pos="1462"/>
        </w:tabs>
        <w:spacing w:before="69"/>
        <w:ind w:right="700"/>
        <w:rPr>
          <w:i/>
          <w:iCs/>
          <w:color w:val="000000"/>
          <w:lang w:val="pt-BR"/>
        </w:rPr>
      </w:pPr>
    </w:p>
    <w:p w14:paraId="135FBD2F" w14:textId="389D959B" w:rsidR="00255A9B" w:rsidRDefault="009056F0" w:rsidP="009056F0">
      <w:pPr>
        <w:tabs>
          <w:tab w:val="left" w:pos="1462"/>
        </w:tabs>
        <w:spacing w:before="69"/>
        <w:ind w:right="700"/>
        <w:rPr>
          <w:b/>
          <w:bCs/>
        </w:rPr>
      </w:pPr>
      <w:r>
        <w:rPr>
          <w:color w:val="000000"/>
          <w:lang w:val="pt-BR"/>
        </w:rPr>
        <w:tab/>
      </w:r>
      <w:r w:rsidR="00000000">
        <w:rPr>
          <w:b/>
          <w:bCs/>
        </w:rPr>
        <w:t>Vedação a acréscimo de quantitativos</w:t>
      </w:r>
    </w:p>
    <w:p w14:paraId="5AE9805A"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70"/>
        <w:ind w:right="700"/>
        <w:jc w:val="both"/>
        <w:rPr>
          <w:i/>
          <w:iCs/>
          <w:color w:val="000000"/>
        </w:rPr>
      </w:pPr>
      <w:r>
        <w:rPr>
          <w:color w:val="000000"/>
        </w:rPr>
        <w:t>É vedado efetuar acréscimos nos quantitativos fixados na ata de registro de preços</w:t>
      </w:r>
    </w:p>
    <w:p w14:paraId="4AEDD316"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rPr>
          <w:color w:val="000000"/>
        </w:rPr>
      </w:pPr>
    </w:p>
    <w:p w14:paraId="20C7DD65" w14:textId="77777777" w:rsidR="00255A9B" w:rsidRDefault="00000000">
      <w:pPr>
        <w:pStyle w:val="Ttulo1"/>
        <w:numPr>
          <w:ilvl w:val="0"/>
          <w:numId w:val="2"/>
        </w:numPr>
        <w:tabs>
          <w:tab w:val="left" w:pos="1461"/>
          <w:tab w:val="left" w:pos="1462"/>
        </w:tabs>
        <w:ind w:hanging="710"/>
      </w:pPr>
      <w:r>
        <w:t>VALIDADE, FORMALIZAÇÃO DA ATA DE REGISTRO DE PREÇOS E CADASTRO RESERVA</w:t>
      </w:r>
    </w:p>
    <w:p w14:paraId="2E851C79"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rPr>
          <w:color w:val="000000"/>
        </w:rPr>
      </w:pPr>
      <w:r>
        <w:rPr>
          <w:color w:val="000000"/>
        </w:rPr>
        <w:t>A validade da Ata de Registro de Preços será de 1 (um) ano, contado a partir do primeiro dia útil subsequente à data de divulgação no PNCP, podendo ser prorrogada por igual período, mediante a anuência do fornecedor, desde que comprovado o preço vantajoso.</w:t>
      </w:r>
    </w:p>
    <w:p w14:paraId="43A20AF3" w14:textId="38075ED6" w:rsidR="00255A9B" w:rsidRPr="009056F0"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pPr>
      <w:r w:rsidRPr="009056F0">
        <w:t>Em caso de prorrogação da ata, poderá ser renovado o quantitativo originalmente registrado</w:t>
      </w:r>
      <w:r w:rsidRPr="009056F0">
        <w:rPr>
          <w:rFonts w:ascii="Arial" w:eastAsia="Arial" w:hAnsi="Arial" w:cs="Arial"/>
        </w:rPr>
        <w:t>.</w:t>
      </w:r>
    </w:p>
    <w:p w14:paraId="3A8AE093"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O contrato decorrente da ata de registro de preços terá sua vigência estabelecida no próprio instrumento contratual e observará no momento da contratação e a cada exercício financeiro a disponibilidade de créditos orçamentários, bem como a previsão no plano plurianual, quando ultrapassar 1 (um) exercício financeiro.</w:t>
      </w:r>
    </w:p>
    <w:p w14:paraId="7CD62823"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Na formalização do contrato ou do instrumento substituto deverá haver a indicação da disponibilidade dos créditos orçamentários respectivos.</w:t>
      </w:r>
    </w:p>
    <w:p w14:paraId="3ECEC485"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A contratação com os fornecedores registrados na ata será formalizada pelo órgão ou pela entidade interessada por intermédio de instrumento contratual, emissão de nota de empenho de despesa, autorização de compra ou outro instrumento hábil, conforme o art. 95 da Lei nº 14.133, de 2021.</w:t>
      </w:r>
    </w:p>
    <w:p w14:paraId="1D55FB42"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 xml:space="preserve"> O instrumento contratual de que trata o item 5.2. deverá ser assinado no prazo de validade da ata de registro de preços.</w:t>
      </w:r>
    </w:p>
    <w:p w14:paraId="0694DDC2"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Os contratos decorrentes do sistema de registro de preços poderão ser alterados, observado o art. 124 da Lei nº 14.133, de 2021.</w:t>
      </w:r>
    </w:p>
    <w:p w14:paraId="180C1998"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Após a homologação da licitação ou da contratação direta, deverão ser observadas as seguintes condições para formalização da ata de registro de preços:</w:t>
      </w:r>
    </w:p>
    <w:p w14:paraId="233EA5F3"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Serão registrados na ata os preços e os quantitativos do adjudicatário, devendo ser observada a possibilidade de o licitante oferecer ou não proposta em quantitativo inferior ao máximo previsto no edital e se obrigar nos limites dela;</w:t>
      </w:r>
    </w:p>
    <w:p w14:paraId="35712AED"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Será incluído na ata, na forma de anexo, o registro dos licitantes ou dos fornecedores que:</w:t>
      </w:r>
    </w:p>
    <w:p w14:paraId="5188A328" w14:textId="77777777" w:rsidR="00255A9B" w:rsidRDefault="00000000">
      <w:pPr>
        <w:widowControl/>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left="2127" w:right="700" w:firstLine="720"/>
        <w:jc w:val="both"/>
        <w:rPr>
          <w:color w:val="000000"/>
        </w:rPr>
      </w:pPr>
      <w:r>
        <w:rPr>
          <w:color w:val="000000"/>
        </w:rPr>
        <w:t xml:space="preserve">5.4.2.1 Aceitarem cotar os bens, as obras ou os serviços com preços iguais aos do adjudicatário, observada a classificação da licitação; e </w:t>
      </w:r>
    </w:p>
    <w:p w14:paraId="01E8264D" w14:textId="77777777" w:rsidR="00255A9B" w:rsidRDefault="00000000">
      <w:pPr>
        <w:widowControl/>
        <w:numPr>
          <w:ilvl w:val="3"/>
          <w:numId w:val="1"/>
        </w:numPr>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right="700"/>
        <w:jc w:val="both"/>
        <w:rPr>
          <w:color w:val="000000"/>
        </w:rPr>
      </w:pPr>
      <w:r>
        <w:rPr>
          <w:color w:val="000000"/>
        </w:rPr>
        <w:t xml:space="preserve">Mantiverem sua proposta original. </w:t>
      </w:r>
      <w:bookmarkStart w:id="0" w:name="bookmark=id.gjdgxs" w:colFirst="0" w:colLast="0"/>
      <w:bookmarkEnd w:id="0"/>
    </w:p>
    <w:p w14:paraId="4212199C"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Será respeitada, nas contratações, a ordem de classificação dos licitantes ou dos fornecedores registrados na ata.</w:t>
      </w:r>
    </w:p>
    <w:p w14:paraId="4B6D5402"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O registro a que se refere o item 5.4.2</w:t>
      </w:r>
      <w:r>
        <w:rPr>
          <w:b/>
          <w:bCs/>
          <w:color w:val="000000"/>
        </w:rPr>
        <w:t xml:space="preserve"> </w:t>
      </w:r>
      <w:r>
        <w:rPr>
          <w:color w:val="000000"/>
        </w:rPr>
        <w:t>tem por objetivo a formação de cadastro de reserva para o caso de impossibilidade de atendimento pelo signatário da ata.</w:t>
      </w:r>
    </w:p>
    <w:p w14:paraId="3C3CB581"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lastRenderedPageBreak/>
        <w:t>Para fins da ordem de classificação, os licitantes ou fornecedores que aceitarem reduzir suas propostas para o preço do adjudicatário antecederão aqueles que mantiverem sua proposta original.</w:t>
      </w:r>
    </w:p>
    <w:p w14:paraId="000BFB78"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A habilitação dos licitantes que comporão o cadastro de reserva a que se refere o item 5.4.2.2 somente será efetuada quando houver necessidade de contratação dos licitantes remanescentes, nas seguintes hipóteses:</w:t>
      </w:r>
      <w:bookmarkStart w:id="1" w:name="bookmark=id.30j0zll" w:colFirst="0" w:colLast="0"/>
      <w:bookmarkEnd w:id="1"/>
    </w:p>
    <w:p w14:paraId="66BAE9C2"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Quando o licitante vencedor não assinar a ata de registro de preços, no prazo e nas condições estabelecidos no edital; e</w:t>
      </w:r>
    </w:p>
    <w:p w14:paraId="2BA6960A"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rFonts w:ascii="Arial" w:eastAsia="Arial" w:hAnsi="Arial" w:cs="Arial"/>
          <w:i/>
          <w:iCs/>
          <w:color w:val="000000"/>
          <w:sz w:val="20"/>
          <w:szCs w:val="20"/>
        </w:rPr>
      </w:pPr>
      <w:r>
        <w:rPr>
          <w:color w:val="000000"/>
        </w:rPr>
        <w:t>Quando houver o cancelamento do registro do licitante ou do registro de preços nas hipóteses previstas no item 9</w:t>
      </w:r>
      <w:r>
        <w:rPr>
          <w:rFonts w:ascii="Arial" w:eastAsia="Arial" w:hAnsi="Arial" w:cs="Arial"/>
          <w:i/>
          <w:iCs/>
          <w:color w:val="000000"/>
          <w:sz w:val="20"/>
          <w:szCs w:val="20"/>
        </w:rPr>
        <w:t>.</w:t>
      </w:r>
    </w:p>
    <w:p w14:paraId="30D6C797"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O preço registrado com indicação dos licitantes e fornecedores será divulgado no PNCP e ficará disponibilizado durante a vigência da ata de registro de preços.</w:t>
      </w:r>
    </w:p>
    <w:p w14:paraId="3AB3AA0C"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Após a homologação da licitação ou da contratação direta, o licitante mais bem classificado ou o fornecedor, no caso da contratação direta, será convocado para assinar a ata de registro de preços, no prazo e nas condições estabelecidos no edital de licitação ou no aviso de contratação direta, sob pena de decair o direito, sem prejuízo das sanções previstas na Lei nº 14.133, de 2021.</w:t>
      </w:r>
    </w:p>
    <w:p w14:paraId="198F5F0F"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rFonts w:ascii="Arial" w:eastAsia="Arial" w:hAnsi="Arial" w:cs="Arial"/>
          <w:i/>
          <w:iCs/>
          <w:color w:val="000000"/>
          <w:sz w:val="20"/>
          <w:szCs w:val="20"/>
        </w:rPr>
      </w:pPr>
      <w:r>
        <w:rPr>
          <w:color w:val="000000"/>
        </w:rPr>
        <w:t>O prazo de convocação poderá ser prorrogado 1 (uma) vez, por igual período, mediante solicitação do licitante ou fornecedor convocado, desde que apresentada dentro do prazo, devidamente justificada, e que a justificativa seja aceita pela</w:t>
      </w:r>
      <w:r>
        <w:rPr>
          <w:i/>
          <w:iCs/>
          <w:color w:val="000000"/>
        </w:rPr>
        <w:t xml:space="preserve"> Administração</w:t>
      </w:r>
      <w:r>
        <w:rPr>
          <w:rFonts w:ascii="Arial" w:eastAsia="Arial" w:hAnsi="Arial" w:cs="Arial"/>
          <w:i/>
          <w:iCs/>
          <w:color w:val="000000"/>
          <w:sz w:val="20"/>
          <w:szCs w:val="20"/>
        </w:rPr>
        <w:t>.</w:t>
      </w:r>
    </w:p>
    <w:p w14:paraId="2C3E8DFA"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A ata de registro de preços será assinada por meio de assinatura digital e disponibilizada no Sistema de Registro de Preços.</w:t>
      </w:r>
    </w:p>
    <w:p w14:paraId="76D98D41"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Quando o convocado não assinar a ata de registro de preços no prazo e nas condições estabelecidos no edital ou no aviso de contratação, e observado o disposto no item 5.7, observando o item 5.7 e subitens, fica facultado à Administração convocar os licitantes remanescentes do cadastro de reserva, na ordem de classificação, para fazê-lo em igual prazo e nas condições propostas pelo primeiro classificado.</w:t>
      </w:r>
      <w:bookmarkStart w:id="2" w:name="bookmark=id.1fob9te" w:colFirst="0" w:colLast="0"/>
      <w:bookmarkEnd w:id="2"/>
    </w:p>
    <w:p w14:paraId="130CE3DD"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 xml:space="preserve">Na hipótese de nenhum dos licitantes que trata o item 5.4.2.1, aceitar a contratação nos termos do item anterior, a Administração, observados o valor estimado e sua eventual atualização nos termos </w:t>
      </w:r>
      <w:r>
        <w:t>do edital</w:t>
      </w:r>
      <w:r>
        <w:rPr>
          <w:color w:val="000000"/>
        </w:rPr>
        <w:t>, poderá:</w:t>
      </w:r>
    </w:p>
    <w:p w14:paraId="708E4277"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Convocar para negociação os demais licitantes ou fornecedores remanescentes cujos preços foram registrados sem redução, observada a ordem de classificação, com vistas à obtenção de preço melhor, mesmo que acima do preço do adjudicatário; ou</w:t>
      </w:r>
    </w:p>
    <w:p w14:paraId="1C98BD61"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Adjudicar e firmar o contrato nas condições ofertadas pelos licitantes ou fornecedores remanescentes, atendida a ordem classificatória, quando frustrada a negociação de melhor condição.</w:t>
      </w:r>
    </w:p>
    <w:p w14:paraId="39816E1E" w14:textId="5DF25347" w:rsidR="00255A9B" w:rsidRPr="009056F0" w:rsidRDefault="00000000" w:rsidP="009056F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rPr>
          <w:color w:val="000000"/>
        </w:rPr>
      </w:pPr>
      <w:r w:rsidRPr="009056F0">
        <w:rPr>
          <w:color w:val="000000"/>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356A53AF"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rPr>
          <w:color w:val="000000"/>
        </w:rPr>
      </w:pPr>
    </w:p>
    <w:p w14:paraId="4B1931CC" w14:textId="77777777" w:rsidR="00255A9B" w:rsidRDefault="00000000">
      <w:pPr>
        <w:pStyle w:val="Ttulo1"/>
        <w:numPr>
          <w:ilvl w:val="0"/>
          <w:numId w:val="2"/>
        </w:numPr>
        <w:tabs>
          <w:tab w:val="left" w:pos="1461"/>
          <w:tab w:val="left" w:pos="1462"/>
        </w:tabs>
        <w:ind w:hanging="710"/>
      </w:pPr>
      <w:r>
        <w:t>ALTERAÇÃO OU ATUALIZAÇÃO DOS PREÇOS REGISTRADOS</w:t>
      </w:r>
    </w:p>
    <w:p w14:paraId="2098350E"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Os preços registrados poderão ser alterados ou atualizados em decorrência de eventual redução dos preços praticados no mercado ou de fato que eleve o custo dos bens, das obras ou dos serviços registrados, nas seguintes situações:</w:t>
      </w:r>
    </w:p>
    <w:p w14:paraId="0A381AAE"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2564285B"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 xml:space="preserve">Em caso de criação, alteração ou extinção de quaisquer tributos ou encargos legais ou a superveniência de disposições legais, com comprovada repercussão sobre os preços registrados; </w:t>
      </w:r>
    </w:p>
    <w:p w14:paraId="0E6CE5CE"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Na hipótese de previsão no edital ou no aviso de contratação direta de cláusula de reajustamento ou repactuação sobre os preços registrados, nos termos da Lei nº 14.133, de 2021.</w:t>
      </w:r>
    </w:p>
    <w:p w14:paraId="02B8D2E7" w14:textId="77777777" w:rsidR="00255A9B" w:rsidRDefault="00000000">
      <w:pPr>
        <w:widowControl/>
        <w:numPr>
          <w:ilvl w:val="3"/>
          <w:numId w:val="4"/>
        </w:numPr>
        <w:pBdr>
          <w:top w:val="none" w:sz="0" w:space="0" w:color="000000"/>
          <w:left w:val="none" w:sz="0" w:space="0" w:color="000000"/>
          <w:bottom w:val="none" w:sz="0" w:space="0" w:color="000000"/>
          <w:right w:val="none" w:sz="0" w:space="0" w:color="000000"/>
          <w:between w:val="none" w:sz="0" w:space="0" w:color="000000"/>
        </w:pBdr>
        <w:spacing w:before="120" w:after="120"/>
        <w:ind w:right="700"/>
        <w:jc w:val="both"/>
        <w:rPr>
          <w:color w:val="000000"/>
        </w:rPr>
      </w:pPr>
      <w:r>
        <w:rPr>
          <w:color w:val="000000"/>
        </w:rPr>
        <w:lastRenderedPageBreak/>
        <w:t xml:space="preserve">No caso do reajustamento, deverá ser respeitada a contagem da anualidade e o índice previstos para a contratação;  </w:t>
      </w:r>
    </w:p>
    <w:p w14:paraId="077F8AD7" w14:textId="77777777" w:rsidR="00255A9B" w:rsidRDefault="00000000">
      <w:pPr>
        <w:widowControl/>
        <w:numPr>
          <w:ilvl w:val="3"/>
          <w:numId w:val="4"/>
        </w:numPr>
        <w:pBdr>
          <w:top w:val="none" w:sz="0" w:space="0" w:color="000000"/>
          <w:left w:val="none" w:sz="0" w:space="0" w:color="000000"/>
          <w:bottom w:val="none" w:sz="0" w:space="0" w:color="000000"/>
          <w:right w:val="none" w:sz="0" w:space="0" w:color="000000"/>
          <w:between w:val="none" w:sz="0" w:space="0" w:color="000000"/>
        </w:pBdr>
        <w:spacing w:before="120" w:after="120"/>
        <w:ind w:right="700"/>
        <w:jc w:val="both"/>
        <w:rPr>
          <w:color w:val="000000"/>
        </w:rPr>
      </w:pPr>
      <w:r>
        <w:rPr>
          <w:color w:val="000000"/>
        </w:rPr>
        <w:t>No caso da repactuação, poderá ser a pedido do interessado, conforme critérios definidos para a contratação.</w:t>
      </w:r>
    </w:p>
    <w:p w14:paraId="42FDFFF2" w14:textId="77777777" w:rsidR="00255A9B" w:rsidRDefault="00255A9B">
      <w:pPr>
        <w:pStyle w:val="Ttulo1"/>
        <w:tabs>
          <w:tab w:val="left" w:pos="1461"/>
          <w:tab w:val="left" w:pos="1462"/>
        </w:tabs>
        <w:ind w:firstLine="1461"/>
      </w:pPr>
    </w:p>
    <w:p w14:paraId="2550CD55" w14:textId="77777777" w:rsidR="00255A9B" w:rsidRDefault="00000000">
      <w:pPr>
        <w:keepNext/>
        <w:keepLines/>
        <w:widowControl/>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567"/>
        </w:tabs>
        <w:spacing w:before="120" w:after="120" w:line="276" w:lineRule="auto"/>
        <w:jc w:val="both"/>
      </w:pPr>
      <w:r>
        <w:rPr>
          <w:rFonts w:ascii="Arial" w:eastAsia="Arial" w:hAnsi="Arial" w:cs="Arial"/>
          <w:b/>
          <w:bCs/>
          <w:color w:val="000000"/>
          <w:sz w:val="20"/>
          <w:szCs w:val="20"/>
        </w:rPr>
        <w:t>NEGOCIAÇÃO DE PREÇOS REGISTRADOS</w:t>
      </w:r>
    </w:p>
    <w:p w14:paraId="27E20C0C"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Na hipótese de o preço registrado tornar-se superior ao preço praticado no mercado por motivo superveniente, o órgão ou entidade gerenciadora convocará o fornecedor para negociar a redução do preço registrado.</w:t>
      </w:r>
    </w:p>
    <w:p w14:paraId="25F4FDDB"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Caso não aceite reduzir seu preço aos valores praticados pelo mercado, o fornecedor será liberado do compromisso assumido quanto ao item registrado, sem aplicação de penalidades administrativas.</w:t>
      </w:r>
    </w:p>
    <w:p w14:paraId="726CF2D5"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Se não obtiver êxito nas negociações, o órgão ou entidade gerenciadora procederá ao cancelamento da ata de registro de preços, adotando as medidas cabíveis para obtenção de contratação mais vantajosa.</w:t>
      </w:r>
      <w:bookmarkStart w:id="3" w:name="bookmark=id.3znysh7" w:colFirst="0" w:colLast="0"/>
      <w:bookmarkEnd w:id="3"/>
    </w:p>
    <w:p w14:paraId="58ACD3EE"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Na hipótese de redução do preço registrado, o gerenciador comunicará aos órgãos e às entidades que tiverem firmado contratos decorrentes da ata de registro de preços para que avaliem a conveniência e a oportunidade de diligenciarem negociação com vistas à alteração contratual, observado o disposto no art. 124 da Lei nº 14.133, de 2021.</w:t>
      </w:r>
    </w:p>
    <w:p w14:paraId="794B49B8"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id="4" w:name="bookmark=id.2et92p0" w:colFirst="0" w:colLast="0"/>
      <w:bookmarkEnd w:id="4"/>
    </w:p>
    <w:p w14:paraId="58580623"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Neste caso, o fornecedor encaminhará, juntamente com o pedido de alteração, a documentação comprobatória ou a planilha de custos que demonstre a inviabilidade do preço registrado em relação às condições inicialmente pactuadas.</w:t>
      </w:r>
      <w:bookmarkStart w:id="5" w:name="bookmark=id.tyjcwt" w:colFirst="0" w:colLast="0"/>
      <w:bookmarkEnd w:id="5"/>
    </w:p>
    <w:p w14:paraId="43F054F1"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Não hipótese de não comprovação da existência de fato superveniente que inviabilize o preço registrado, o pedido será indeferido pelo órgão ou entidade gerenciadora e o fornecedor deverá cumprir as obrigações estabelecidas na ata, sob pena de cancelamento do seu registro, nos termos do item 9.1, sem prejuízo das sanções previstas na Lei nº 14.133, de 2021, e na legislação aplicável.</w:t>
      </w:r>
      <w:bookmarkStart w:id="6" w:name="bookmark=id.3dy6vkm" w:colFirst="0" w:colLast="0"/>
      <w:bookmarkEnd w:id="6"/>
    </w:p>
    <w:p w14:paraId="75F76E6D"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Na hipótese de cancelamento do registro do fornecedor, nos termos do item anterior, o gerenciador convocará os fornecedores do cadastro de reserva, na ordem de classificação, para verificar se aceitam manter seus preços registrados, observado o disposto no item 5.7.</w:t>
      </w:r>
    </w:p>
    <w:p w14:paraId="30543360"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Se não obtiver êxito nas negociações, o órgão ou entidade gerenciadora procederá ao cancelamento da ata de registro de preços, nos termos do item 9.4, e adotará as medidas cabíveis para a obtenção da contratação mais vantajosa.</w:t>
      </w:r>
      <w:bookmarkStart w:id="7" w:name="bookmark=id.1t3h5sf" w:colFirst="0" w:colLast="0"/>
      <w:bookmarkEnd w:id="7"/>
    </w:p>
    <w:p w14:paraId="2943B362"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Na hipótese de comprovação da majoração do preço de mercado que inviabilize o preço registrado, conforme previsto no item 7.2 e no item 7.2.1, o órgão ou entidade gerenciadora atualizará o preço registrado, de acordo com a realidade dos valores praticados pelo mercado.</w:t>
      </w:r>
    </w:p>
    <w:p w14:paraId="25457159"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 xml:space="preserve"> O órgão ou entidade gerenciadora comunicará aos órgãos e às entidades que tiverem firmado contratos decorrentes da ata de registro de preços sobre a efetiva alteração do preço registrado, para que avaliem a necessidade de alteração contratual, observado o disposto no art. 124 da Lei nº 14.133, de 2021.</w:t>
      </w:r>
    </w:p>
    <w:p w14:paraId="741A2664" w14:textId="77777777" w:rsidR="00255A9B" w:rsidRDefault="00255A9B"/>
    <w:p w14:paraId="2A3FB9F9" w14:textId="77777777" w:rsidR="00255A9B" w:rsidRDefault="00000000">
      <w:pPr>
        <w:keepNext/>
        <w:keepLines/>
        <w:widowControl/>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567"/>
        </w:tabs>
        <w:spacing w:before="120" w:after="120" w:line="276" w:lineRule="auto"/>
        <w:jc w:val="both"/>
      </w:pPr>
      <w:r>
        <w:rPr>
          <w:rFonts w:ascii="Arial" w:eastAsia="Arial" w:hAnsi="Arial" w:cs="Arial"/>
          <w:b/>
          <w:bCs/>
          <w:color w:val="000000"/>
          <w:sz w:val="20"/>
          <w:szCs w:val="20"/>
        </w:rPr>
        <w:t>REMANEJAMENTO DAS QUANTIDADES REGISTRADAS NA ATA DE REGISTRO DE PREÇOS</w:t>
      </w:r>
    </w:p>
    <w:p w14:paraId="69CE51CF"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As quantidades previstas para os itens com preços registrados nas atas de registro de preços poderão ser remanejadas pelo órgão ou entidade gerenciadora entre os órgãos ou as entidades participantes e não participantes do registro de preços.</w:t>
      </w:r>
    </w:p>
    <w:p w14:paraId="2B254F90"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 xml:space="preserve"> O remanejamento somente poderá ser feito:</w:t>
      </w:r>
    </w:p>
    <w:p w14:paraId="516A073A"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De órgão ou entidade participante para órgão ou entidade participante; ou</w:t>
      </w:r>
    </w:p>
    <w:p w14:paraId="6BA41396"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lastRenderedPageBreak/>
        <w:t>De órgão ou entidade participante para órgão ou entidade não participante.</w:t>
      </w:r>
    </w:p>
    <w:p w14:paraId="10904154"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O órgão ou entidade gerenciadora que tiver estimado as quantidades que pretende contratar será considerado participante para efeito do remanejamento.</w:t>
      </w:r>
      <w:bookmarkStart w:id="8" w:name="bookmark=id.4d34og8" w:colFirst="0" w:colLast="0"/>
      <w:bookmarkEnd w:id="8"/>
    </w:p>
    <w:p w14:paraId="0926F349"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Na hipótese de remanejamento de órgão ou entidade participante para órgão ou entidade não participante, serão observados os limites previstos no art. 32 do Decreto nº 11.462, de 2023.</w:t>
      </w:r>
    </w:p>
    <w:p w14:paraId="364FDABD"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Competirá ao órgão ou à entidade gerenciadora autorizar o remanejamento solicitado, com a redução do quantitativo inicialmente informado pelo órgão ou pela entidade participante, desde que haja prévia anuência do órgão ou da entidade que sofrer redução dos quantitativos informados.</w:t>
      </w:r>
    </w:p>
    <w:p w14:paraId="30874660"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Caso o remanejamento seja feito entre órgãos ou entidades dos Estados, do Distrito Federal ou de Municípios distintos, caberá ao fornecedor beneficiário da ata de registro de preços, observadas as condições nela estabelecidas, optar pela aceitação ou não do fornecimento decorrente do remanejamento dos itens.</w:t>
      </w:r>
    </w:p>
    <w:p w14:paraId="50A38FD0"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Na hipótese da compra centralizada, não havendo indicação pelo órgão ou pela entidade gerenciadora, dos quantitativos dos participantes da compra centralizada, nos termos do item 8.3, a distribuição das quantidades para a execução descentralizada será por meio do remanejamento.</w:t>
      </w:r>
    </w:p>
    <w:p w14:paraId="2DD10E95" w14:textId="77777777" w:rsidR="00255A9B" w:rsidRDefault="00255A9B"/>
    <w:p w14:paraId="482932CF" w14:textId="77777777" w:rsidR="00255A9B" w:rsidRDefault="00000000">
      <w:pPr>
        <w:keepNext/>
        <w:keepLines/>
        <w:widowControl/>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567"/>
        </w:tabs>
        <w:spacing w:before="120" w:after="120" w:line="276" w:lineRule="auto"/>
        <w:jc w:val="both"/>
      </w:pPr>
      <w:r>
        <w:rPr>
          <w:rFonts w:ascii="Arial" w:eastAsia="Arial" w:hAnsi="Arial" w:cs="Arial"/>
          <w:b/>
          <w:bCs/>
          <w:color w:val="000000"/>
          <w:sz w:val="20"/>
          <w:szCs w:val="20"/>
        </w:rPr>
        <w:t>CANCELAMENTO DO REGISTRO DO LICITANTE VENCEDOR E DOS PREÇOS REGISTRADOS</w:t>
      </w:r>
      <w:bookmarkStart w:id="9" w:name="bookmark=id.2s8eyo1" w:colFirst="0" w:colLast="0"/>
      <w:bookmarkEnd w:id="9"/>
    </w:p>
    <w:p w14:paraId="6F8F1061"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O registro do fornecedor será cancelado pelo gerenciador, quando o fornecedor:</w:t>
      </w:r>
      <w:bookmarkStart w:id="10" w:name="bookmark=id.17dp8vu" w:colFirst="0" w:colLast="0"/>
      <w:bookmarkEnd w:id="10"/>
    </w:p>
    <w:p w14:paraId="5E7449A1"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Descumprir as condições da ata de registro de preços, sem motivo justificado;</w:t>
      </w:r>
    </w:p>
    <w:p w14:paraId="2E399103"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Não retirar a nota de empenho, ou instrumento equivalente, no prazo estabelecido pela Administração sem justificativa razoável;</w:t>
      </w:r>
    </w:p>
    <w:p w14:paraId="717CECAA"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Não aceitar manter seu preço registrado, na hipótese prevista no artigo 27, § 2º, do Decreto nº 11.462, de 2023; ou</w:t>
      </w:r>
    </w:p>
    <w:p w14:paraId="60902806"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 xml:space="preserve"> Sofrer sanção prevista nos incisos III ou IV do caput do art. 156 da Lei nº 14.133, de 2021.</w:t>
      </w:r>
    </w:p>
    <w:p w14:paraId="155C482C" w14:textId="77777777" w:rsidR="00255A9B" w:rsidRDefault="00000000">
      <w:pPr>
        <w:widowControl/>
        <w:numPr>
          <w:ilvl w:val="3"/>
          <w:numId w:val="5"/>
        </w:numPr>
        <w:pBdr>
          <w:top w:val="none" w:sz="0" w:space="0" w:color="000000"/>
          <w:left w:val="none" w:sz="0" w:space="0" w:color="000000"/>
          <w:bottom w:val="none" w:sz="0" w:space="0" w:color="000000"/>
          <w:right w:val="none" w:sz="0" w:space="0" w:color="000000"/>
          <w:between w:val="none" w:sz="0" w:space="0" w:color="000000"/>
        </w:pBdr>
        <w:spacing w:before="120" w:after="120"/>
        <w:ind w:right="700"/>
        <w:jc w:val="both"/>
        <w:rPr>
          <w:color w:val="000000"/>
        </w:rPr>
      </w:pPr>
      <w:r>
        <w:rPr>
          <w:color w:val="000000"/>
        </w:rPr>
        <w:t>Na hipótese de aplicação de sanção prevista nos incisos III ou IV do caput do art. 156 da Lei nº 14.133, de 2021, caso a penalidade aplicada ao fornecedor não ultrapasse o prazo de vigência da ata de registro de preços, poderá o órgão ou a entidade gerenciadora poderá, mediante decisão fundamentada, decidir pela manutenção do registro de preços, vedadas contratações derivadas da ata enquanto perdurarem os efeitos da sanção.</w:t>
      </w:r>
    </w:p>
    <w:p w14:paraId="1049793C"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 xml:space="preserve"> O cancelamento de registros nas hipóteses previstas no item 9.1 será formalizado por despacho do órgão ou da entidade gerenciadora, garantidos os princípios do contraditório e da ampla defesa.</w:t>
      </w:r>
    </w:p>
    <w:p w14:paraId="6DBC9D94"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Na hipótese de cancelamento do registro do fornecedor, o órgão ou a entidade gerenciadora poderá convocar os licitantes que compõem o cadastro de reserva, observada a ordem de classificação.</w:t>
      </w:r>
    </w:p>
    <w:p w14:paraId="77F62C1A"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O cancelamento dos preços registrados poderá ser realizado pelo gerenciador, em determinada ata de registro de preços, total ou parcialmente, nas seguintes hipóteses, desde que devidamente comprovadas e justificadas:</w:t>
      </w:r>
      <w:bookmarkStart w:id="11" w:name="bookmark=id.3rdcrjn" w:colFirst="0" w:colLast="0"/>
      <w:bookmarkEnd w:id="11"/>
      <w:r>
        <w:rPr>
          <w:color w:val="000000"/>
        </w:rPr>
        <w:t xml:space="preserve"> </w:t>
      </w:r>
    </w:p>
    <w:p w14:paraId="3A06CCAB"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Por razão de interesse público;</w:t>
      </w:r>
    </w:p>
    <w:p w14:paraId="31E69344"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A pedido do fornecedor, decorrente de caso fortuito ou força maior; ou</w:t>
      </w:r>
    </w:p>
    <w:p w14:paraId="75AC54B1"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 xml:space="preserve">Se não houver êxito nas negociações, nas hipóteses em que o preço de mercado tornar-se superior ou inferior ao preço registrado, nos termos do artigos 26, § 3º e  27, § 4º, ambos do Decreto nº 11.462, de 2023. </w:t>
      </w:r>
    </w:p>
    <w:p w14:paraId="6F3A04F5" w14:textId="77777777" w:rsidR="00255A9B" w:rsidRDefault="00255A9B"/>
    <w:p w14:paraId="1FDD122F" w14:textId="77777777" w:rsidR="00255A9B" w:rsidRDefault="00000000">
      <w:pPr>
        <w:keepNext/>
        <w:keepLines/>
        <w:widowControl/>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567"/>
        </w:tabs>
        <w:spacing w:before="120" w:after="120" w:line="276" w:lineRule="auto"/>
        <w:jc w:val="both"/>
      </w:pPr>
      <w:r>
        <w:rPr>
          <w:rFonts w:ascii="Arial" w:eastAsia="Arial" w:hAnsi="Arial" w:cs="Arial"/>
          <w:b/>
          <w:bCs/>
          <w:color w:val="000000"/>
          <w:sz w:val="20"/>
          <w:szCs w:val="20"/>
        </w:rPr>
        <w:t>DAS PENALIDADES</w:t>
      </w:r>
    </w:p>
    <w:p w14:paraId="7F0F4D31"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O descumprimento da Ata de Registro de Preços ensejará aplicação das penalidades estabelecidas</w:t>
      </w:r>
      <w:r>
        <w:t xml:space="preserve"> no edital.</w:t>
      </w:r>
    </w:p>
    <w:p w14:paraId="091152E1" w14:textId="77777777" w:rsidR="00255A9B" w:rsidRDefault="00000000">
      <w:pPr>
        <w:widowControl/>
        <w:numPr>
          <w:ilvl w:val="2"/>
          <w:numId w:val="2"/>
        </w:numPr>
        <w:pBdr>
          <w:top w:val="none" w:sz="0" w:space="0" w:color="000000"/>
          <w:left w:val="none" w:sz="0" w:space="0" w:color="000000"/>
          <w:bottom w:val="none" w:sz="0" w:space="0" w:color="000000"/>
          <w:right w:val="none" w:sz="0" w:space="0" w:color="000000"/>
          <w:between w:val="none" w:sz="0" w:space="0" w:color="000000"/>
        </w:pBdr>
        <w:spacing w:before="120" w:after="120"/>
        <w:ind w:left="2127" w:right="700"/>
        <w:jc w:val="both"/>
        <w:rPr>
          <w:color w:val="000000"/>
        </w:rPr>
      </w:pPr>
      <w:r>
        <w:rPr>
          <w:color w:val="000000"/>
        </w:rPr>
        <w:t xml:space="preserve">As sanções também se aplicam aos integrantes do cadastro de reserva no registro de preços que, convocados, não honrarem o compromisso assumido injustificadamente após terem assinado a ata. </w:t>
      </w:r>
    </w:p>
    <w:p w14:paraId="78A541CD"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 xml:space="preserve">É da competência do gerenciador a aplicação das penalidades decorrentes do descumprimento do </w:t>
      </w:r>
      <w:r>
        <w:rPr>
          <w:color w:val="000000"/>
        </w:rPr>
        <w:lastRenderedPageBreak/>
        <w:t>pactuado nesta ata de registro de preço (art. 7º, inc. XIV, do Decreto nº 11.462, de 2023), exceto nas hipóteses em que o descumprimento disser respeito às contratações dos órgãos ou entidade participante, caso no qual caberá ao respectivo órgão participante a aplicação da penalidade (art. 8º, inc. IX, do Decreto nº 11.462, de 2023).</w:t>
      </w:r>
    </w:p>
    <w:p w14:paraId="76DA3AEC"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O órgão ou entidade participante deverá comunicar ao órgão gerenciador qualquer das ocorrências previstas no item 9.1, dada a necessidade de instauração de procedimento para cancelamento do registro do fornecedor.</w:t>
      </w:r>
    </w:p>
    <w:p w14:paraId="2D136DD7" w14:textId="77777777" w:rsidR="00255A9B" w:rsidRDefault="00255A9B"/>
    <w:p w14:paraId="5D699F8E" w14:textId="77777777" w:rsidR="00255A9B" w:rsidRDefault="00000000">
      <w:pPr>
        <w:keepNext/>
        <w:keepLines/>
        <w:widowControl/>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567"/>
        </w:tabs>
        <w:spacing w:before="120" w:after="120" w:line="276" w:lineRule="auto"/>
        <w:jc w:val="both"/>
      </w:pPr>
      <w:r>
        <w:rPr>
          <w:rFonts w:ascii="Arial" w:eastAsia="Arial" w:hAnsi="Arial" w:cs="Arial"/>
          <w:b/>
          <w:bCs/>
          <w:color w:val="000000"/>
          <w:sz w:val="20"/>
          <w:szCs w:val="20"/>
        </w:rPr>
        <w:t>CONDIÇÕES GERAIS</w:t>
      </w:r>
    </w:p>
    <w:p w14:paraId="381AEB3F" w14:textId="77777777" w:rsidR="00255A9B" w:rsidRPr="009056F0"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pPr>
      <w:r>
        <w:rPr>
          <w:color w:val="000000"/>
        </w:rPr>
        <w:t>As condições gerais de execução do objeto, tais como os prazos para entrega e recebimento, as obrigações da Administração e do fornecedor registrado, penalidades e demais condições do ajuste, encontram-se definidos no Termo de Referência</w:t>
      </w:r>
      <w:r w:rsidRPr="009056F0">
        <w:t xml:space="preserve">, ANEXO </w:t>
      </w:r>
      <w:r w:rsidRPr="009056F0">
        <w:rPr>
          <w:i/>
          <w:iCs/>
        </w:rPr>
        <w:t>AO EDITAL.</w:t>
      </w:r>
    </w:p>
    <w:p w14:paraId="7BBF8F7F" w14:textId="77777777" w:rsidR="00255A9B" w:rsidRDefault="00000000">
      <w:pPr>
        <w:numPr>
          <w:ilvl w:val="1"/>
          <w:numId w:val="2"/>
        </w:numPr>
        <w:pBdr>
          <w:top w:val="none" w:sz="0" w:space="0" w:color="000000"/>
          <w:left w:val="none" w:sz="0" w:space="0" w:color="000000"/>
          <w:bottom w:val="none" w:sz="0" w:space="0" w:color="000000"/>
          <w:right w:val="none" w:sz="0" w:space="0" w:color="000000"/>
          <w:between w:val="none" w:sz="0" w:space="0" w:color="000000"/>
        </w:pBdr>
        <w:tabs>
          <w:tab w:val="left" w:pos="1462"/>
        </w:tabs>
        <w:spacing w:before="69"/>
        <w:ind w:right="700" w:hanging="710"/>
        <w:jc w:val="both"/>
        <w:rPr>
          <w:color w:val="000000"/>
          <w:highlight w:val="white"/>
        </w:rPr>
      </w:pPr>
      <w:r w:rsidRPr="009056F0">
        <w:rPr>
          <w:highlight w:val="white"/>
        </w:rPr>
        <w:t xml:space="preserve">No caso de adjudicação por preço global de grupo de itens, só será admitida </w:t>
      </w:r>
      <w:r>
        <w:rPr>
          <w:color w:val="000000"/>
          <w:highlight w:val="white"/>
        </w:rPr>
        <w:t>a contratação de parte de itens do grupo se houver prévia pesquisa de mercado e demonstração de sua vantagem para o órgão ou a entidade.</w:t>
      </w:r>
    </w:p>
    <w:p w14:paraId="7EF10381" w14:textId="77777777" w:rsidR="00255A9B" w:rsidRPr="009056F0" w:rsidRDefault="00000000">
      <w:pPr>
        <w:numPr>
          <w:ilvl w:val="1"/>
          <w:numId w:val="2"/>
        </w:numPr>
        <w:tabs>
          <w:tab w:val="left" w:pos="1462"/>
        </w:tabs>
        <w:spacing w:before="69"/>
        <w:ind w:right="700"/>
        <w:jc w:val="both"/>
      </w:pPr>
      <w:r w:rsidRPr="009056F0">
        <w:t>O Termo de Responsabilidade sobre a ata de registro de preços compõe anexo a esta Ata de Registro de Preços.</w:t>
      </w:r>
    </w:p>
    <w:p w14:paraId="0C47BF72" w14:textId="77777777" w:rsidR="00255A9B" w:rsidRDefault="00255A9B">
      <w:pPr>
        <w:pStyle w:val="Ttulo1"/>
        <w:tabs>
          <w:tab w:val="left" w:pos="1461"/>
          <w:tab w:val="left" w:pos="1462"/>
        </w:tabs>
        <w:ind w:firstLine="1461"/>
      </w:pPr>
    </w:p>
    <w:p w14:paraId="37883C26"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spacing w:before="8"/>
        <w:rPr>
          <w:color w:val="000000"/>
        </w:rPr>
      </w:pPr>
    </w:p>
    <w:p w14:paraId="00785F71" w14:textId="404D11E8" w:rsidR="00255A9B" w:rsidRDefault="00000000">
      <w:pPr>
        <w:pBdr>
          <w:top w:val="none" w:sz="0" w:space="0" w:color="000000"/>
          <w:left w:val="none" w:sz="0" w:space="0" w:color="000000"/>
          <w:bottom w:val="none" w:sz="0" w:space="0" w:color="000000"/>
          <w:right w:val="none" w:sz="0" w:space="0" w:color="000000"/>
          <w:between w:val="none" w:sz="0" w:space="0" w:color="000000"/>
        </w:pBdr>
        <w:tabs>
          <w:tab w:val="left" w:pos="2976"/>
          <w:tab w:val="left" w:pos="4504"/>
        </w:tabs>
        <w:ind w:left="1473"/>
        <w:jc w:val="both"/>
        <w:rPr>
          <w:color w:val="000000"/>
        </w:rPr>
      </w:pPr>
      <w:r>
        <w:rPr>
          <w:color w:val="000000"/>
        </w:rPr>
        <w:t>Niterói, RJ,</w:t>
      </w:r>
      <w:r>
        <w:rPr>
          <w:color w:val="000000"/>
          <w:u w:val="single"/>
        </w:rPr>
        <w:tab/>
      </w:r>
      <w:r>
        <w:rPr>
          <w:color w:val="000000"/>
        </w:rPr>
        <w:t>de</w:t>
      </w:r>
      <w:r>
        <w:rPr>
          <w:color w:val="000000"/>
          <w:u w:val="single"/>
        </w:rPr>
        <w:tab/>
      </w:r>
      <w:r>
        <w:rPr>
          <w:color w:val="000000"/>
        </w:rPr>
        <w:t xml:space="preserve">de </w:t>
      </w:r>
      <w:r>
        <w:t>202</w:t>
      </w:r>
      <w:r w:rsidR="009056F0">
        <w:rPr>
          <w:lang w:val="pt-BR"/>
        </w:rPr>
        <w:t>6</w:t>
      </w:r>
      <w:r>
        <w:rPr>
          <w:color w:val="000000"/>
        </w:rPr>
        <w:t>.</w:t>
      </w:r>
    </w:p>
    <w:p w14:paraId="24F2192A"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rPr>
          <w:color w:val="000000"/>
        </w:rPr>
      </w:pPr>
    </w:p>
    <w:p w14:paraId="76BC330D"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rPr>
          <w:color w:val="000000"/>
        </w:rPr>
      </w:pPr>
    </w:p>
    <w:p w14:paraId="2CFF7A6A" w14:textId="77777777" w:rsidR="00255A9B" w:rsidRDefault="00255A9B">
      <w:pPr>
        <w:pBdr>
          <w:top w:val="none" w:sz="0" w:space="0" w:color="000000"/>
          <w:left w:val="none" w:sz="0" w:space="0" w:color="000000"/>
          <w:bottom w:val="none" w:sz="0" w:space="0" w:color="000000"/>
          <w:right w:val="none" w:sz="0" w:space="0" w:color="000000"/>
          <w:between w:val="none" w:sz="0" w:space="0" w:color="000000"/>
        </w:pBdr>
        <w:spacing w:before="6"/>
        <w:rPr>
          <w:color w:val="000000"/>
        </w:rPr>
      </w:pPr>
    </w:p>
    <w:p w14:paraId="6007F9F7"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ind w:left="3564" w:right="3551"/>
        <w:jc w:val="center"/>
        <w:rPr>
          <w:color w:val="000000"/>
        </w:rPr>
      </w:pPr>
      <w:r>
        <w:rPr>
          <w:color w:val="BEBEBE"/>
        </w:rPr>
        <w:t>DOCUMENTO ASSINADO ELETRONICAMENTE</w:t>
      </w:r>
    </w:p>
    <w:p w14:paraId="2D0D612F" w14:textId="77777777" w:rsidR="00255A9B" w:rsidRDefault="00000000">
      <w:pPr>
        <w:pStyle w:val="Ttulo1"/>
        <w:spacing w:before="1"/>
        <w:ind w:left="3564" w:right="3553" w:firstLine="0"/>
        <w:jc w:val="center"/>
      </w:pPr>
      <w:r>
        <w:t>VERA LÚCIA LAVRADO CUPELLO CAJAZEIRAS</w:t>
      </w:r>
    </w:p>
    <w:p w14:paraId="7556037D" w14:textId="77777777" w:rsidR="00255A9B" w:rsidRDefault="00000000">
      <w:pPr>
        <w:pBdr>
          <w:top w:val="none" w:sz="0" w:space="0" w:color="000000"/>
          <w:left w:val="none" w:sz="0" w:space="0" w:color="000000"/>
          <w:bottom w:val="none" w:sz="0" w:space="0" w:color="000000"/>
          <w:right w:val="none" w:sz="0" w:space="0" w:color="000000"/>
          <w:between w:val="none" w:sz="0" w:space="0" w:color="000000"/>
        </w:pBdr>
        <w:ind w:left="3564" w:right="3551"/>
        <w:jc w:val="center"/>
        <w:rPr>
          <w:color w:val="000000"/>
        </w:rPr>
      </w:pPr>
      <w:r>
        <w:rPr>
          <w:color w:val="000000"/>
        </w:rPr>
        <w:t>Pró-Reitora de Administração</w:t>
      </w:r>
    </w:p>
    <w:p w14:paraId="7FD0D42F" w14:textId="77777777" w:rsidR="00255A9B" w:rsidRDefault="00255A9B"/>
    <w:sectPr w:rsidR="00255A9B">
      <w:pgSz w:w="11910" w:h="16840"/>
      <w:pgMar w:top="460" w:right="340" w:bottom="280" w:left="3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DC1704C-0712-40AE-9BBA-CC46E9D6AA44}"/>
    <w:embedBold r:id="rId2" w:fontKey="{D08CE950-25CA-4ED5-972E-BE549E84AA08}"/>
    <w:embedItalic r:id="rId3" w:fontKey="{9B5E4CBA-B764-4757-B80A-53A288147737}"/>
  </w:font>
  <w:font w:name="Times New Roman">
    <w:panose1 w:val="02020603050405020304"/>
    <w:charset w:val="00"/>
    <w:family w:val="roman"/>
    <w:pitch w:val="variable"/>
    <w:sig w:usb0="E0002EFF" w:usb1="C000785B" w:usb2="00000009" w:usb3="00000000" w:csb0="000001FF" w:csb1="00000000"/>
  </w:font>
  <w:font w:name="Ecofont_Spranq_eco_Sans">
    <w:altName w:val="Segoe Print"/>
    <w:charset w:val="00"/>
    <w:family w:val="auto"/>
    <w:pitch w:val="default"/>
  </w:font>
  <w:font w:name="Tahoma">
    <w:panose1 w:val="020B0604030504040204"/>
    <w:charset w:val="00"/>
    <w:family w:val="swiss"/>
    <w:pitch w:val="variable"/>
    <w:sig w:usb0="E1002EFF" w:usb1="C000605B" w:usb2="00000029" w:usb3="00000000" w:csb0="000101FF" w:csb1="00000000"/>
    <w:embedRegular r:id="rId4" w:fontKey="{5F63FB31-83A9-40BD-BD96-1126DE002ACE}"/>
  </w:font>
  <w:font w:name="Georgia">
    <w:panose1 w:val="02040502050405020303"/>
    <w:charset w:val="00"/>
    <w:family w:val="roman"/>
    <w:pitch w:val="variable"/>
    <w:sig w:usb0="00000287" w:usb1="00000000" w:usb2="00000000" w:usb3="00000000" w:csb0="0000009F" w:csb1="00000000"/>
    <w:embedItalic r:id="rId5" w:fontKey="{695DD782-6538-439C-B75B-BC4DEC4E1243}"/>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embedRegular r:id="rId6" w:fontKey="{D0A221AE-CBF8-4CAC-8BF8-475E81F45C51}"/>
  </w:font>
  <w:font w:name="Cambria">
    <w:panose1 w:val="02040503050406030204"/>
    <w:charset w:val="00"/>
    <w:family w:val="roman"/>
    <w:pitch w:val="variable"/>
    <w:sig w:usb0="E00006FF" w:usb1="420024FF" w:usb2="02000000" w:usb3="00000000" w:csb0="0000019F" w:csb1="00000000"/>
    <w:embedRegular r:id="rId7" w:fontKey="{FEE99916-0031-4376-BB36-7DE7979D586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E306ED"/>
    <w:multiLevelType w:val="multilevel"/>
    <w:tmpl w:val="B5E306ED"/>
    <w:lvl w:ilvl="0">
      <w:start w:val="9"/>
      <w:numFmt w:val="decimal"/>
      <w:lvlText w:val="%1"/>
      <w:lvlJc w:val="left"/>
      <w:pPr>
        <w:ind w:left="612" w:hanging="612"/>
      </w:pPr>
    </w:lvl>
    <w:lvl w:ilvl="1">
      <w:start w:val="1"/>
      <w:numFmt w:val="decimal"/>
      <w:lvlText w:val="%1.%2"/>
      <w:lvlJc w:val="left"/>
      <w:pPr>
        <w:ind w:left="1332" w:hanging="612"/>
      </w:pPr>
    </w:lvl>
    <w:lvl w:ilvl="2">
      <w:start w:val="4"/>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1" w15:restartNumberingAfterBreak="0">
    <w:nsid w:val="BF205925"/>
    <w:multiLevelType w:val="multilevel"/>
    <w:tmpl w:val="BF205925"/>
    <w:lvl w:ilvl="0">
      <w:start w:val="6"/>
      <w:numFmt w:val="decimal"/>
      <w:lvlText w:val="%1"/>
      <w:lvlJc w:val="left"/>
      <w:pPr>
        <w:ind w:left="612" w:hanging="612"/>
      </w:pPr>
    </w:lvl>
    <w:lvl w:ilvl="1">
      <w:start w:val="1"/>
      <w:numFmt w:val="decimal"/>
      <w:lvlText w:val="%1.%2"/>
      <w:lvlJc w:val="left"/>
      <w:pPr>
        <w:ind w:left="1542" w:hanging="612"/>
      </w:pPr>
    </w:lvl>
    <w:lvl w:ilvl="2">
      <w:start w:val="3"/>
      <w:numFmt w:val="decimal"/>
      <w:lvlText w:val="%1.%2.%3"/>
      <w:lvlJc w:val="left"/>
      <w:pPr>
        <w:ind w:left="2580" w:hanging="720"/>
      </w:pPr>
    </w:lvl>
    <w:lvl w:ilvl="3">
      <w:start w:val="1"/>
      <w:numFmt w:val="decimal"/>
      <w:lvlText w:val="%1.%2.%3.%4"/>
      <w:lvlJc w:val="left"/>
      <w:pPr>
        <w:ind w:left="3510" w:hanging="720"/>
      </w:pPr>
    </w:lvl>
    <w:lvl w:ilvl="4">
      <w:start w:val="1"/>
      <w:numFmt w:val="decimal"/>
      <w:lvlText w:val="%1.%2.%3.%4.%5"/>
      <w:lvlJc w:val="left"/>
      <w:pPr>
        <w:ind w:left="4800" w:hanging="1080"/>
      </w:pPr>
    </w:lvl>
    <w:lvl w:ilvl="5">
      <w:start w:val="1"/>
      <w:numFmt w:val="decimal"/>
      <w:lvlText w:val="%1.%2.%3.%4.%5.%6"/>
      <w:lvlJc w:val="left"/>
      <w:pPr>
        <w:ind w:left="5730" w:hanging="1080"/>
      </w:pPr>
    </w:lvl>
    <w:lvl w:ilvl="6">
      <w:start w:val="1"/>
      <w:numFmt w:val="decimal"/>
      <w:lvlText w:val="%1.%2.%3.%4.%5.%6.%7"/>
      <w:lvlJc w:val="left"/>
      <w:pPr>
        <w:ind w:left="7020" w:hanging="1440"/>
      </w:pPr>
    </w:lvl>
    <w:lvl w:ilvl="7">
      <w:start w:val="1"/>
      <w:numFmt w:val="decimal"/>
      <w:lvlText w:val="%1.%2.%3.%4.%5.%6.%7.%8"/>
      <w:lvlJc w:val="left"/>
      <w:pPr>
        <w:ind w:left="7950" w:hanging="1440"/>
      </w:pPr>
    </w:lvl>
    <w:lvl w:ilvl="8">
      <w:start w:val="1"/>
      <w:numFmt w:val="decimal"/>
      <w:lvlText w:val="%1.%2.%3.%4.%5.%6.%7.%8.%9"/>
      <w:lvlJc w:val="left"/>
      <w:pPr>
        <w:ind w:left="8880" w:hanging="1440"/>
      </w:pPr>
    </w:lvl>
  </w:abstractNum>
  <w:abstractNum w:abstractNumId="2" w15:restartNumberingAfterBreak="0">
    <w:nsid w:val="CF092B84"/>
    <w:multiLevelType w:val="multilevel"/>
    <w:tmpl w:val="CF092B84"/>
    <w:lvl w:ilvl="0">
      <w:start w:val="3"/>
      <w:numFmt w:val="decimal"/>
      <w:lvlText w:val="%1."/>
      <w:lvlJc w:val="left"/>
      <w:pPr>
        <w:ind w:left="1461" w:hanging="709"/>
      </w:pPr>
      <w:rPr>
        <w:rFonts w:ascii="Calibri" w:eastAsia="Calibri" w:hAnsi="Calibri" w:cs="Calibri"/>
        <w:b/>
        <w:bCs/>
        <w:sz w:val="22"/>
        <w:szCs w:val="22"/>
      </w:rPr>
    </w:lvl>
    <w:lvl w:ilvl="1">
      <w:start w:val="1"/>
      <w:numFmt w:val="decimal"/>
      <w:lvlText w:val="%1.%2."/>
      <w:lvlJc w:val="left"/>
      <w:pPr>
        <w:ind w:left="1461" w:hanging="709"/>
      </w:pPr>
      <w:rPr>
        <w:rFonts w:ascii="Calibri" w:eastAsia="Calibri" w:hAnsi="Calibri" w:cs="Calibri"/>
        <w:sz w:val="22"/>
        <w:szCs w:val="22"/>
      </w:rPr>
    </w:lvl>
    <w:lvl w:ilvl="2">
      <w:start w:val="1"/>
      <w:numFmt w:val="decimal"/>
      <w:pStyle w:val="Nvel3"/>
      <w:lvlText w:val="%1.%2.%3."/>
      <w:lvlJc w:val="left"/>
      <w:pPr>
        <w:ind w:left="752" w:hanging="709"/>
      </w:pPr>
    </w:lvl>
    <w:lvl w:ilvl="3">
      <w:numFmt w:val="bullet"/>
      <w:lvlText w:val="•"/>
      <w:lvlJc w:val="left"/>
      <w:pPr>
        <w:ind w:left="3621" w:hanging="708"/>
      </w:pPr>
    </w:lvl>
    <w:lvl w:ilvl="4">
      <w:numFmt w:val="bullet"/>
      <w:lvlText w:val="•"/>
      <w:lvlJc w:val="left"/>
      <w:pPr>
        <w:ind w:left="4702" w:hanging="709"/>
      </w:pPr>
    </w:lvl>
    <w:lvl w:ilvl="5">
      <w:numFmt w:val="bullet"/>
      <w:lvlText w:val="•"/>
      <w:lvlJc w:val="left"/>
      <w:pPr>
        <w:ind w:left="5782" w:hanging="708"/>
      </w:pPr>
    </w:lvl>
    <w:lvl w:ilvl="6">
      <w:numFmt w:val="bullet"/>
      <w:lvlText w:val="•"/>
      <w:lvlJc w:val="left"/>
      <w:pPr>
        <w:ind w:left="6863" w:hanging="709"/>
      </w:pPr>
    </w:lvl>
    <w:lvl w:ilvl="7">
      <w:numFmt w:val="bullet"/>
      <w:lvlText w:val="•"/>
      <w:lvlJc w:val="left"/>
      <w:pPr>
        <w:ind w:left="7944" w:hanging="709"/>
      </w:pPr>
    </w:lvl>
    <w:lvl w:ilvl="8">
      <w:numFmt w:val="bullet"/>
      <w:lvlText w:val="•"/>
      <w:lvlJc w:val="left"/>
      <w:pPr>
        <w:ind w:left="9024" w:hanging="709"/>
      </w:pPr>
    </w:lvl>
  </w:abstractNum>
  <w:abstractNum w:abstractNumId="3" w15:restartNumberingAfterBreak="0">
    <w:nsid w:val="0053208E"/>
    <w:multiLevelType w:val="multilevel"/>
    <w:tmpl w:val="0053208E"/>
    <w:lvl w:ilvl="0">
      <w:start w:val="5"/>
      <w:numFmt w:val="decimal"/>
      <w:pStyle w:val="Nivel01"/>
      <w:lvlText w:val="%1"/>
      <w:lvlJc w:val="left"/>
      <w:pPr>
        <w:ind w:left="612" w:hanging="612"/>
      </w:pPr>
    </w:lvl>
    <w:lvl w:ilvl="1">
      <w:start w:val="4"/>
      <w:numFmt w:val="decimal"/>
      <w:pStyle w:val="Nivel2"/>
      <w:lvlText w:val="%1.%2"/>
      <w:lvlJc w:val="left"/>
      <w:pPr>
        <w:ind w:left="1561" w:hanging="612"/>
      </w:pPr>
    </w:lvl>
    <w:lvl w:ilvl="2">
      <w:start w:val="2"/>
      <w:numFmt w:val="decimal"/>
      <w:pStyle w:val="Nvel3-R"/>
      <w:lvlText w:val="%1.%2.%3"/>
      <w:lvlJc w:val="left"/>
      <w:pPr>
        <w:ind w:left="2618" w:hanging="720"/>
      </w:pPr>
    </w:lvl>
    <w:lvl w:ilvl="3">
      <w:start w:val="2"/>
      <w:numFmt w:val="decimal"/>
      <w:pStyle w:val="Nvel4"/>
      <w:lvlText w:val="%1.%2.%3.%4"/>
      <w:lvlJc w:val="left"/>
      <w:pPr>
        <w:ind w:left="3567" w:hanging="720"/>
      </w:pPr>
    </w:lvl>
    <w:lvl w:ilvl="4">
      <w:start w:val="1"/>
      <w:numFmt w:val="decimal"/>
      <w:lvlText w:val="%1.%2.%3.%4.%5"/>
      <w:lvlJc w:val="left"/>
      <w:pPr>
        <w:ind w:left="4876" w:hanging="1080"/>
      </w:pPr>
    </w:lvl>
    <w:lvl w:ilvl="5">
      <w:start w:val="1"/>
      <w:numFmt w:val="decimal"/>
      <w:lvlText w:val="%1.%2.%3.%4.%5.%6"/>
      <w:lvlJc w:val="left"/>
      <w:pPr>
        <w:ind w:left="5825" w:hanging="1080"/>
      </w:pPr>
    </w:lvl>
    <w:lvl w:ilvl="6">
      <w:start w:val="1"/>
      <w:numFmt w:val="decimal"/>
      <w:lvlText w:val="%1.%2.%3.%4.%5.%6.%7"/>
      <w:lvlJc w:val="left"/>
      <w:pPr>
        <w:ind w:left="7134" w:hanging="1440"/>
      </w:pPr>
    </w:lvl>
    <w:lvl w:ilvl="7">
      <w:start w:val="1"/>
      <w:numFmt w:val="decimal"/>
      <w:lvlText w:val="%1.%2.%3.%4.%5.%6.%7.%8"/>
      <w:lvlJc w:val="left"/>
      <w:pPr>
        <w:ind w:left="8083" w:hanging="1440"/>
      </w:pPr>
    </w:lvl>
    <w:lvl w:ilvl="8">
      <w:start w:val="1"/>
      <w:numFmt w:val="decimal"/>
      <w:lvlText w:val="%1.%2.%3.%4.%5.%6.%7.%8.%9"/>
      <w:lvlJc w:val="left"/>
      <w:pPr>
        <w:ind w:left="9392" w:hanging="1800"/>
      </w:pPr>
    </w:lvl>
  </w:abstractNum>
  <w:abstractNum w:abstractNumId="4" w15:restartNumberingAfterBreak="0">
    <w:nsid w:val="59ADCABA"/>
    <w:multiLevelType w:val="multilevel"/>
    <w:tmpl w:val="59ADCABA"/>
    <w:lvl w:ilvl="0">
      <w:start w:val="1"/>
      <w:numFmt w:val="decimal"/>
      <w:lvlText w:val="%1"/>
      <w:lvlJc w:val="left"/>
      <w:pPr>
        <w:ind w:left="1313" w:hanging="844"/>
      </w:pPr>
    </w:lvl>
    <w:lvl w:ilvl="1">
      <w:start w:val="1"/>
      <w:numFmt w:val="decimal"/>
      <w:lvlText w:val="%1.%2."/>
      <w:lvlJc w:val="left"/>
      <w:pPr>
        <w:ind w:left="1313" w:hanging="844"/>
      </w:pPr>
      <w:rPr>
        <w:rFonts w:ascii="Calibri" w:eastAsia="Calibri" w:hAnsi="Calibri" w:cs="Calibri"/>
        <w:sz w:val="22"/>
        <w:szCs w:val="22"/>
      </w:rPr>
    </w:lvl>
    <w:lvl w:ilvl="2">
      <w:start w:val="2"/>
      <w:numFmt w:val="decimal"/>
      <w:lvlText w:val="%3."/>
      <w:lvlJc w:val="left"/>
      <w:pPr>
        <w:ind w:left="1462" w:hanging="846"/>
      </w:pPr>
      <w:rPr>
        <w:rFonts w:ascii="Calibri" w:eastAsia="Calibri" w:hAnsi="Calibri" w:cs="Calibri"/>
        <w:b/>
        <w:bCs/>
        <w:sz w:val="22"/>
        <w:szCs w:val="22"/>
      </w:rPr>
    </w:lvl>
    <w:lvl w:ilvl="3">
      <w:start w:val="1"/>
      <w:numFmt w:val="decimal"/>
      <w:lvlText w:val="%3.%4."/>
      <w:lvlJc w:val="left"/>
      <w:pPr>
        <w:ind w:left="1462" w:hanging="846"/>
      </w:pPr>
      <w:rPr>
        <w:rFonts w:ascii="Calibri" w:eastAsia="Calibri" w:hAnsi="Calibri" w:cs="Calibri"/>
        <w:sz w:val="22"/>
        <w:szCs w:val="22"/>
      </w:rPr>
    </w:lvl>
    <w:lvl w:ilvl="4">
      <w:numFmt w:val="bullet"/>
      <w:lvlText w:val="•"/>
      <w:lvlJc w:val="left"/>
      <w:pPr>
        <w:ind w:left="4573" w:hanging="845"/>
      </w:pPr>
    </w:lvl>
    <w:lvl w:ilvl="5">
      <w:numFmt w:val="bullet"/>
      <w:lvlText w:val="•"/>
      <w:lvlJc w:val="left"/>
      <w:pPr>
        <w:ind w:left="5611" w:hanging="846"/>
      </w:pPr>
    </w:lvl>
    <w:lvl w:ilvl="6">
      <w:numFmt w:val="bullet"/>
      <w:lvlText w:val="•"/>
      <w:lvlJc w:val="left"/>
      <w:pPr>
        <w:ind w:left="6648" w:hanging="846"/>
      </w:pPr>
    </w:lvl>
    <w:lvl w:ilvl="7">
      <w:numFmt w:val="bullet"/>
      <w:lvlText w:val="•"/>
      <w:lvlJc w:val="left"/>
      <w:pPr>
        <w:ind w:left="7686" w:hanging="846"/>
      </w:pPr>
    </w:lvl>
    <w:lvl w:ilvl="8">
      <w:numFmt w:val="bullet"/>
      <w:lvlText w:val="•"/>
      <w:lvlJc w:val="left"/>
      <w:pPr>
        <w:ind w:left="8724" w:hanging="846"/>
      </w:pPr>
    </w:lvl>
  </w:abstractNum>
  <w:num w:numId="1" w16cid:durableId="1463112484">
    <w:abstractNumId w:val="3"/>
  </w:num>
  <w:num w:numId="2" w16cid:durableId="1556357878">
    <w:abstractNumId w:val="2"/>
  </w:num>
  <w:num w:numId="3" w16cid:durableId="1712000428">
    <w:abstractNumId w:val="4"/>
  </w:num>
  <w:num w:numId="4" w16cid:durableId="618341003">
    <w:abstractNumId w:val="1"/>
  </w:num>
  <w:num w:numId="5" w16cid:durableId="787087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A9B"/>
    <w:rsid w:val="00255A9B"/>
    <w:rsid w:val="009056F0"/>
    <w:rsid w:val="00ED3EBD"/>
    <w:rsid w:val="4C8642EE"/>
    <w:rsid w:val="4CE064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61BB2F6"/>
  <w15:docId w15:val="{BBDDB450-6C6F-43DF-8A88-E450675E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nhideWhenUsed="1" w:qFormat="1"/>
    <w:lsdException w:name="header" w:uiPriority="99" w:unhideWhenUsed="1" w:qFormat="1"/>
    <w:lsdException w:name="footer" w:uiPriority="99" w:unhideWhenUsed="1" w:qFormat="1"/>
    <w:lsdException w:name="caption" w:semiHidden="1" w:unhideWhenUsed="1" w:qFormat="1"/>
    <w:lsdException w:name="annotation reference"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2"/>
      <w:szCs w:val="22"/>
      <w:lang w:val="zh-CN"/>
    </w:rPr>
  </w:style>
  <w:style w:type="paragraph" w:styleId="Ttulo1">
    <w:name w:val="heading 1"/>
    <w:basedOn w:val="Normal"/>
    <w:next w:val="Normal"/>
    <w:qFormat/>
    <w:pPr>
      <w:ind w:left="1461" w:hanging="710"/>
      <w:outlineLvl w:val="0"/>
    </w:pPr>
    <w:rPr>
      <w:b/>
      <w:bCs/>
    </w:rPr>
  </w:style>
  <w:style w:type="paragraph" w:styleId="Ttulo2">
    <w:name w:val="heading 2"/>
    <w:basedOn w:val="Normal"/>
    <w:next w:val="Normal"/>
    <w:qFormat/>
    <w:pPr>
      <w:keepNext/>
      <w:keepLines/>
      <w:spacing w:before="360" w:after="80"/>
      <w:outlineLvl w:val="1"/>
    </w:pPr>
    <w:rPr>
      <w:b/>
      <w:bCs/>
      <w:sz w:val="36"/>
      <w:szCs w:val="36"/>
    </w:rPr>
  </w:style>
  <w:style w:type="paragraph" w:styleId="Ttulo3">
    <w:name w:val="heading 3"/>
    <w:basedOn w:val="Normal"/>
    <w:next w:val="Normal"/>
    <w:qFormat/>
    <w:pPr>
      <w:keepNext/>
      <w:keepLines/>
      <w:spacing w:before="280" w:after="80"/>
      <w:outlineLvl w:val="2"/>
    </w:pPr>
    <w:rPr>
      <w:b/>
      <w:bCs/>
      <w:sz w:val="28"/>
      <w:szCs w:val="28"/>
    </w:rPr>
  </w:style>
  <w:style w:type="paragraph" w:styleId="Ttulo4">
    <w:name w:val="heading 4"/>
    <w:basedOn w:val="Normal"/>
    <w:next w:val="Normal"/>
    <w:qFormat/>
    <w:pPr>
      <w:keepNext/>
      <w:keepLines/>
      <w:spacing w:before="240" w:after="40"/>
      <w:outlineLvl w:val="3"/>
    </w:pPr>
    <w:rPr>
      <w:b/>
      <w:bCs/>
      <w:sz w:val="24"/>
      <w:szCs w:val="24"/>
    </w:rPr>
  </w:style>
  <w:style w:type="paragraph" w:styleId="Ttulo5">
    <w:name w:val="heading 5"/>
    <w:basedOn w:val="Normal"/>
    <w:next w:val="Normal"/>
    <w:qFormat/>
    <w:pPr>
      <w:keepNext/>
      <w:keepLines/>
      <w:spacing w:before="220" w:after="40"/>
      <w:outlineLvl w:val="4"/>
    </w:pPr>
    <w:rPr>
      <w:b/>
      <w:bCs/>
    </w:rPr>
  </w:style>
  <w:style w:type="paragraph" w:styleId="Ttulo6">
    <w:name w:val="heading 6"/>
    <w:basedOn w:val="Normal"/>
    <w:next w:val="Normal"/>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comentrio">
    <w:name w:val="annotation reference"/>
    <w:basedOn w:val="Fontepargpadro"/>
    <w:semiHidden/>
    <w:unhideWhenUsed/>
    <w:qFormat/>
    <w:rPr>
      <w:sz w:val="16"/>
      <w:szCs w:val="16"/>
    </w:rPr>
  </w:style>
  <w:style w:type="paragraph" w:styleId="Corpodetexto">
    <w:name w:val="Body Text"/>
    <w:uiPriority w:val="1"/>
    <w:qFormat/>
    <w:pPr>
      <w:widowControl w:val="0"/>
      <w:ind w:left="752"/>
      <w:jc w:val="both"/>
    </w:pPr>
    <w:rPr>
      <w:sz w:val="22"/>
      <w:szCs w:val="22"/>
      <w:lang w:val="zh-CN"/>
    </w:rPr>
  </w:style>
  <w:style w:type="paragraph" w:styleId="Textodecomentrio">
    <w:name w:val="annotation text"/>
    <w:link w:val="TextodecomentrioChar"/>
    <w:unhideWhenUsed/>
    <w:qFormat/>
    <w:rPr>
      <w:rFonts w:ascii="Ecofont_Spranq_eco_Sans" w:eastAsia="Times New Roman" w:hAnsi="Ecofont_Spranq_eco_Sans" w:cs="Tahoma"/>
    </w:rPr>
  </w:style>
  <w:style w:type="paragraph" w:styleId="Ttulo">
    <w:name w:val="Title"/>
    <w:basedOn w:val="Normal"/>
    <w:next w:val="Normal"/>
    <w:qFormat/>
    <w:pPr>
      <w:keepNext/>
      <w:keepLines/>
      <w:spacing w:before="480" w:after="120"/>
    </w:pPr>
    <w:rPr>
      <w:b/>
      <w:bCs/>
      <w:sz w:val="72"/>
      <w:szCs w:val="72"/>
    </w:rPr>
  </w:style>
  <w:style w:type="paragraph" w:styleId="Cabealho">
    <w:name w:val="header"/>
    <w:link w:val="CabealhoChar"/>
    <w:uiPriority w:val="99"/>
    <w:unhideWhenUsed/>
    <w:qFormat/>
    <w:pPr>
      <w:widowControl w:val="0"/>
      <w:tabs>
        <w:tab w:val="center" w:pos="4252"/>
        <w:tab w:val="right" w:pos="8504"/>
      </w:tabs>
    </w:pPr>
    <w:rPr>
      <w:sz w:val="22"/>
      <w:szCs w:val="22"/>
      <w:lang w:val="zh-CN"/>
    </w:rPr>
  </w:style>
  <w:style w:type="paragraph" w:styleId="Rodap">
    <w:name w:val="footer"/>
    <w:link w:val="RodapChar"/>
    <w:uiPriority w:val="99"/>
    <w:unhideWhenUsed/>
    <w:qFormat/>
    <w:pPr>
      <w:widowControl w:val="0"/>
      <w:tabs>
        <w:tab w:val="center" w:pos="4252"/>
        <w:tab w:val="right" w:pos="8504"/>
      </w:tabs>
    </w:pPr>
    <w:rPr>
      <w:sz w:val="22"/>
      <w:szCs w:val="22"/>
      <w:lang w:val="zh-CN"/>
    </w:rPr>
  </w:style>
  <w:style w:type="paragraph" w:styleId="Subttulo">
    <w:name w:val="Subtitle"/>
    <w:basedOn w:val="Normal"/>
    <w:next w:val="Normal"/>
    <w:qFormat/>
    <w:pPr>
      <w:keepNext/>
      <w:keepLines/>
      <w:spacing w:before="360" w:after="80"/>
    </w:pPr>
    <w:rPr>
      <w:rFonts w:ascii="Georgia" w:eastAsia="Georgia" w:hAnsi="Georgia" w:cs="Georgia"/>
      <w:i/>
      <w:iCs/>
      <w:color w:val="666666"/>
      <w:sz w:val="48"/>
      <w:szCs w:val="48"/>
    </w:rPr>
  </w:style>
  <w:style w:type="table" w:customStyle="1" w:styleId="TableNormal">
    <w:name w:val="TableNormal"/>
    <w:qFormat/>
    <w:tblPr>
      <w:tblCellMar>
        <w:top w:w="100" w:type="dxa"/>
        <w:left w:w="100" w:type="dxa"/>
        <w:bottom w:w="100" w:type="dxa"/>
        <w:right w:w="100" w:type="dxa"/>
      </w:tblCellMar>
    </w:tblPr>
  </w:style>
  <w:style w:type="table" w:customStyle="1" w:styleId="TableNormal0">
    <w:name w:val="Table Normal"/>
    <w:uiPriority w:val="2"/>
    <w:semiHidden/>
    <w:unhideWhenUsed/>
    <w:qFormat/>
    <w:tblPr>
      <w:tblCellMar>
        <w:top w:w="0" w:type="dxa"/>
        <w:left w:w="0" w:type="dxa"/>
        <w:bottom w:w="0" w:type="dxa"/>
        <w:right w:w="0" w:type="dxa"/>
      </w:tblCellMar>
    </w:tblPr>
  </w:style>
  <w:style w:type="paragraph" w:styleId="PargrafodaLista">
    <w:name w:val="List Paragraph"/>
    <w:uiPriority w:val="1"/>
    <w:qFormat/>
    <w:pPr>
      <w:widowControl w:val="0"/>
      <w:spacing w:before="70"/>
      <w:ind w:left="752"/>
      <w:jc w:val="both"/>
    </w:pPr>
    <w:rPr>
      <w:sz w:val="22"/>
      <w:szCs w:val="22"/>
      <w:lang w:val="zh-CN"/>
    </w:rPr>
  </w:style>
  <w:style w:type="paragraph" w:customStyle="1" w:styleId="TableParagraph">
    <w:name w:val="Table Paragraph"/>
    <w:uiPriority w:val="1"/>
    <w:qFormat/>
    <w:pPr>
      <w:widowControl w:val="0"/>
    </w:pPr>
    <w:rPr>
      <w:sz w:val="22"/>
      <w:szCs w:val="22"/>
      <w:lang w:val="zh-CN"/>
    </w:rPr>
  </w:style>
  <w:style w:type="paragraph" w:customStyle="1" w:styleId="Nivel01">
    <w:name w:val="Nivel 01"/>
    <w:link w:val="Nivel01Char"/>
    <w:qFormat/>
    <w:pPr>
      <w:keepNext/>
      <w:keepLines/>
      <w:numPr>
        <w:numId w:val="1"/>
      </w:numPr>
      <w:tabs>
        <w:tab w:val="left" w:pos="567"/>
      </w:tabs>
      <w:spacing w:before="120" w:after="120" w:line="276" w:lineRule="auto"/>
      <w:ind w:left="0" w:firstLine="0"/>
      <w:jc w:val="both"/>
    </w:pPr>
    <w:rPr>
      <w:rFonts w:ascii="Arial" w:eastAsiaTheme="majorEastAsia" w:hAnsi="Arial" w:cs="Arial"/>
    </w:rPr>
  </w:style>
  <w:style w:type="character" w:customStyle="1" w:styleId="TextodecomentrioChar">
    <w:name w:val="Texto de comentário Char"/>
    <w:basedOn w:val="Fontepargpadro"/>
    <w:link w:val="Textodecomentrio"/>
    <w:qFormat/>
    <w:rPr>
      <w:rFonts w:ascii="Ecofont_Spranq_eco_Sans" w:eastAsia="Times New Roman" w:hAnsi="Ecofont_Spranq_eco_Sans" w:cs="Tahoma"/>
      <w:sz w:val="20"/>
      <w:szCs w:val="20"/>
      <w:lang w:val="pt-BR" w:eastAsia="pt-BR"/>
    </w:rPr>
  </w:style>
  <w:style w:type="paragraph" w:customStyle="1" w:styleId="Nivel2">
    <w:name w:val="Nivel 2"/>
    <w:link w:val="Nivel2Char"/>
    <w:qFormat/>
    <w:pPr>
      <w:numPr>
        <w:ilvl w:val="1"/>
        <w:numId w:val="1"/>
      </w:numPr>
      <w:adjustRightInd w:val="0"/>
      <w:spacing w:before="120" w:after="120" w:line="276" w:lineRule="auto"/>
      <w:ind w:left="0" w:firstLine="0"/>
      <w:jc w:val="both"/>
    </w:pPr>
    <w:rPr>
      <w:rFonts w:ascii="Arial" w:eastAsia="Times New Roman" w:hAnsi="Arial" w:cs="Arial"/>
    </w:rPr>
  </w:style>
  <w:style w:type="paragraph" w:customStyle="1" w:styleId="Nvel2-Red">
    <w:name w:val="Nível 2 -Red"/>
    <w:basedOn w:val="Nivel2"/>
    <w:link w:val="Nvel2-RedChar"/>
    <w:qFormat/>
    <w:rPr>
      <w:i/>
      <w:iCs/>
      <w:color w:val="FF0000"/>
    </w:rPr>
  </w:style>
  <w:style w:type="character" w:customStyle="1" w:styleId="Nvel2-RedChar">
    <w:name w:val="Nível 2 -Red Char"/>
    <w:basedOn w:val="Fontepargpadro"/>
    <w:link w:val="Nvel2-Red"/>
    <w:qFormat/>
    <w:rPr>
      <w:rFonts w:ascii="Arial" w:eastAsia="Times New Roman" w:hAnsi="Arial" w:cs="Arial"/>
      <w:i/>
      <w:iCs/>
      <w:color w:val="FF0000"/>
      <w:sz w:val="20"/>
      <w:szCs w:val="20"/>
      <w:lang w:val="pt-BR" w:eastAsia="pt-BR"/>
    </w:rPr>
  </w:style>
  <w:style w:type="paragraph" w:customStyle="1" w:styleId="Nvel3-R">
    <w:name w:val="Nível 3-R"/>
    <w:link w:val="Nvel3-RChar"/>
    <w:qFormat/>
    <w:pPr>
      <w:numPr>
        <w:ilvl w:val="2"/>
        <w:numId w:val="1"/>
      </w:numPr>
      <w:spacing w:before="120" w:after="120" w:line="276" w:lineRule="auto"/>
      <w:jc w:val="both"/>
    </w:pPr>
    <w:rPr>
      <w:rFonts w:ascii="Arial" w:eastAsiaTheme="minorEastAsia" w:hAnsi="Arial" w:cs="Arial"/>
      <w:i/>
      <w:iCs/>
      <w:color w:val="FF0000"/>
    </w:rPr>
  </w:style>
  <w:style w:type="paragraph" w:customStyle="1" w:styleId="Nvel4">
    <w:name w:val="Nível 4"/>
    <w:link w:val="Nvel4Char"/>
    <w:qFormat/>
    <w:pPr>
      <w:numPr>
        <w:ilvl w:val="3"/>
        <w:numId w:val="1"/>
      </w:numPr>
      <w:spacing w:before="120" w:after="120" w:line="276" w:lineRule="auto"/>
      <w:ind w:left="567" w:firstLine="0"/>
      <w:jc w:val="both"/>
    </w:pPr>
    <w:rPr>
      <w:rFonts w:ascii="Arial" w:eastAsia="Times New Roman" w:hAnsi="Arial" w:cs="Arial"/>
    </w:rPr>
  </w:style>
  <w:style w:type="character" w:customStyle="1" w:styleId="Nvel3-RChar">
    <w:name w:val="Nível 3-R Char"/>
    <w:basedOn w:val="Fontepargpadro"/>
    <w:link w:val="Nvel3-R"/>
    <w:qFormat/>
    <w:rPr>
      <w:rFonts w:ascii="Arial" w:eastAsiaTheme="minorEastAsia" w:hAnsi="Arial" w:cs="Arial"/>
      <w:i/>
      <w:iCs/>
      <w:color w:val="FF0000"/>
      <w:sz w:val="20"/>
      <w:szCs w:val="20"/>
      <w:lang w:val="pt-BR" w:eastAsia="pt-BR"/>
    </w:rPr>
  </w:style>
  <w:style w:type="paragraph" w:customStyle="1" w:styleId="SubTitNN">
    <w:name w:val="SubTitNN"/>
    <w:link w:val="SubTitNNChar"/>
    <w:qFormat/>
    <w:pPr>
      <w:spacing w:before="240" w:after="120" w:line="276" w:lineRule="auto"/>
      <w:jc w:val="both"/>
    </w:pPr>
    <w:rPr>
      <w:rFonts w:ascii="Arial" w:eastAsia="Times New Roman" w:hAnsi="Arial" w:cs="Arial"/>
      <w:b/>
      <w:bCs/>
      <w:iCs/>
    </w:rPr>
  </w:style>
  <w:style w:type="character" w:customStyle="1" w:styleId="SubTitNNChar">
    <w:name w:val="SubTitNN Char"/>
    <w:basedOn w:val="Fontepargpadro"/>
    <w:link w:val="SubTitNN"/>
    <w:qFormat/>
    <w:rPr>
      <w:rFonts w:ascii="Arial" w:eastAsia="Times New Roman" w:hAnsi="Arial" w:cs="Arial"/>
      <w:b/>
      <w:bCs/>
      <w:iCs/>
      <w:sz w:val="20"/>
      <w:szCs w:val="20"/>
      <w:lang w:val="pt-BR" w:eastAsia="pt-BR"/>
    </w:rPr>
  </w:style>
  <w:style w:type="character" w:customStyle="1" w:styleId="Nivel01Char">
    <w:name w:val="Nivel 01 Char"/>
    <w:basedOn w:val="Fontepargpadro"/>
    <w:link w:val="Nivel01"/>
    <w:qFormat/>
    <w:rPr>
      <w:rFonts w:ascii="Arial" w:eastAsiaTheme="majorEastAsia" w:hAnsi="Arial" w:cs="Arial"/>
      <w:b/>
      <w:bCs/>
      <w:sz w:val="20"/>
      <w:szCs w:val="20"/>
      <w:lang w:val="pt-BR"/>
    </w:rPr>
  </w:style>
  <w:style w:type="character" w:customStyle="1" w:styleId="Nivel2Char">
    <w:name w:val="Nivel 2 Char"/>
    <w:basedOn w:val="Fontepargpadro"/>
    <w:link w:val="Nivel2"/>
    <w:qFormat/>
    <w:locked/>
    <w:rPr>
      <w:rFonts w:ascii="Arial" w:eastAsia="Times New Roman" w:hAnsi="Arial" w:cs="Arial"/>
      <w:sz w:val="20"/>
      <w:szCs w:val="20"/>
      <w:lang w:val="pt-BR" w:eastAsia="pt-BR"/>
    </w:rPr>
  </w:style>
  <w:style w:type="paragraph" w:customStyle="1" w:styleId="Nvel3">
    <w:name w:val="Nível 3"/>
    <w:basedOn w:val="Nvel3-R"/>
    <w:link w:val="Nvel3Char"/>
    <w:qFormat/>
    <w:pPr>
      <w:numPr>
        <w:numId w:val="2"/>
      </w:numPr>
      <w:ind w:left="284" w:firstLine="0"/>
    </w:pPr>
    <w:rPr>
      <w:rFonts w:eastAsia="Times New Roman"/>
      <w:i w:val="0"/>
      <w:iCs w:val="0"/>
    </w:rPr>
  </w:style>
  <w:style w:type="character" w:customStyle="1" w:styleId="Nvel3Char">
    <w:name w:val="Nível 3 Char"/>
    <w:basedOn w:val="Nvel3-RChar"/>
    <w:link w:val="Nvel3"/>
    <w:qFormat/>
    <w:rPr>
      <w:rFonts w:ascii="Arial" w:eastAsia="Times New Roman" w:hAnsi="Arial" w:cs="Arial"/>
      <w:i w:val="0"/>
      <w:iCs w:val="0"/>
      <w:color w:val="FF0000"/>
      <w:sz w:val="20"/>
      <w:szCs w:val="20"/>
      <w:lang w:val="pt-BR" w:eastAsia="pt-BR"/>
    </w:rPr>
  </w:style>
  <w:style w:type="character" w:customStyle="1" w:styleId="Nvel4Char">
    <w:name w:val="Nível 4 Char"/>
    <w:basedOn w:val="Nvel3Char"/>
    <w:link w:val="Nvel4"/>
    <w:qFormat/>
    <w:rPr>
      <w:rFonts w:ascii="Arial" w:eastAsia="Times New Roman" w:hAnsi="Arial" w:cs="Arial"/>
      <w:i w:val="0"/>
      <w:iCs w:val="0"/>
      <w:color w:val="FF0000"/>
      <w:sz w:val="20"/>
      <w:szCs w:val="20"/>
      <w:lang w:val="pt-BR" w:eastAsia="pt-BR"/>
    </w:rPr>
  </w:style>
  <w:style w:type="character" w:customStyle="1" w:styleId="CabealhoChar">
    <w:name w:val="Cabeçalho Char"/>
    <w:basedOn w:val="Fontepargpadro"/>
    <w:link w:val="Cabealho"/>
    <w:uiPriority w:val="99"/>
    <w:qFormat/>
    <w:rPr>
      <w:rFonts w:ascii="Calibri" w:eastAsia="Calibri" w:hAnsi="Calibri" w:cs="Calibri"/>
      <w:lang w:val="pt-PT"/>
    </w:rPr>
  </w:style>
  <w:style w:type="character" w:customStyle="1" w:styleId="RodapChar">
    <w:name w:val="Rodapé Char"/>
    <w:basedOn w:val="Fontepargpadro"/>
    <w:link w:val="Rodap"/>
    <w:uiPriority w:val="99"/>
    <w:qFormat/>
    <w:rPr>
      <w:rFonts w:ascii="Calibri" w:eastAsia="Calibri" w:hAnsi="Calibri" w:cs="Calibri"/>
      <w:lang w:val="pt-PT"/>
    </w:rPr>
  </w:style>
  <w:style w:type="table" w:customStyle="1" w:styleId="Style39">
    <w:name w:val="_Style 39"/>
    <w:basedOn w:val="TableNormal0"/>
    <w:qFormat/>
    <w:tblPr/>
  </w:style>
  <w:style w:type="table" w:customStyle="1" w:styleId="Style40">
    <w:name w:val="_Style 40"/>
    <w:basedOn w:val="TableNormal0"/>
    <w:qFormat/>
    <w:tblPr>
      <w:tblCellMar>
        <w:left w:w="115" w:type="dxa"/>
        <w:right w:w="115" w:type="dxa"/>
      </w:tblCellMar>
    </w:tblPr>
  </w:style>
  <w:style w:type="table" w:customStyle="1" w:styleId="Style44">
    <w:name w:val="_Style 44"/>
    <w:basedOn w:val="TableNormal"/>
    <w:qFormat/>
    <w:tblPr>
      <w:tblCellMar>
        <w:top w:w="0" w:type="dxa"/>
        <w:left w:w="0" w:type="dxa"/>
        <w:bottom w:w="0" w:type="dxa"/>
        <w:right w:w="0" w:type="dxa"/>
      </w:tblCellMar>
    </w:tblPr>
  </w:style>
  <w:style w:type="table" w:customStyle="1" w:styleId="Style45">
    <w:name w:val="_Style 45"/>
    <w:basedOn w:val="TableNormal"/>
    <w:qFormat/>
    <w:tblPr>
      <w:tblCellMar>
        <w:top w:w="0" w:type="dxa"/>
        <w:left w:w="115" w:type="dxa"/>
        <w:bottom w:w="0" w:type="dxa"/>
        <w:right w:w="115" w:type="dxa"/>
      </w:tblCellMar>
    </w:tblPr>
  </w:style>
  <w:style w:type="table" w:customStyle="1" w:styleId="Style46">
    <w:name w:val="_Style 46"/>
    <w:basedOn w:val="TableNormal"/>
    <w:qFormat/>
    <w:tblPr>
      <w:tblCellMar>
        <w:top w:w="0" w:type="dxa"/>
        <w:left w:w="10" w:type="dxa"/>
        <w:bottom w:w="0" w:type="dxa"/>
        <w:right w:w="10" w:type="dxa"/>
      </w:tblCellMar>
    </w:tblPr>
  </w:style>
  <w:style w:type="table" w:customStyle="1" w:styleId="Style47">
    <w:name w:val="_Style 47"/>
    <w:basedOn w:val="TableNormal"/>
    <w:qFormat/>
    <w:tblPr>
      <w:tblCellMar>
        <w:top w:w="0" w:type="dxa"/>
        <w:left w:w="10" w:type="dxa"/>
        <w:bottom w:w="0" w:type="dxa"/>
        <w:right w:w="10" w:type="dxa"/>
      </w:tblCellMar>
    </w:tblPr>
  </w:style>
  <w:style w:type="table" w:customStyle="1" w:styleId="Style48">
    <w:name w:val="_Style 48"/>
    <w:qFormat/>
    <w:tblPr>
      <w:tblCellMar>
        <w:top w:w="0" w:type="dxa"/>
        <w:left w:w="0" w:type="dxa"/>
        <w:bottom w:w="0" w:type="dxa"/>
        <w:right w:w="0" w:type="dxa"/>
      </w:tblCellMar>
    </w:tblPr>
  </w:style>
  <w:style w:type="table" w:customStyle="1" w:styleId="Style49">
    <w:name w:val="_Style 49"/>
    <w:qFormat/>
    <w:tblPr>
      <w:tblCellMar>
        <w:top w:w="0" w:type="dxa"/>
        <w:left w:w="115" w:type="dxa"/>
        <w:bottom w:w="0" w:type="dxa"/>
        <w:right w:w="115" w:type="dxa"/>
      </w:tblCellMar>
    </w:tblPr>
  </w:style>
  <w:style w:type="table" w:customStyle="1" w:styleId="Style50">
    <w:name w:val="_Style 50"/>
    <w:qFormat/>
    <w:tblPr>
      <w:tblCellMar>
        <w:top w:w="0" w:type="dxa"/>
        <w:left w:w="10" w:type="dxa"/>
        <w:bottom w:w="0" w:type="dxa"/>
        <w:right w:w="10" w:type="dxa"/>
      </w:tblCellMar>
    </w:tblPr>
  </w:style>
  <w:style w:type="table" w:customStyle="1" w:styleId="Style51">
    <w:name w:val="_Style 51"/>
    <w:qFormat/>
    <w:tblPr>
      <w:tblCellMar>
        <w:top w:w="0" w:type="dxa"/>
        <w:left w:w="10" w:type="dxa"/>
        <w:bottom w:w="0" w:type="dxa"/>
        <w:right w:w="10" w:type="dxa"/>
      </w:tblCellMar>
    </w:tblPr>
  </w:style>
  <w:style w:type="table" w:customStyle="1" w:styleId="Style52">
    <w:name w:val="_Style 52"/>
    <w:qFormat/>
    <w:tblPr>
      <w:tblCellMar>
        <w:top w:w="0" w:type="dxa"/>
        <w:left w:w="0" w:type="dxa"/>
        <w:bottom w:w="0" w:type="dxa"/>
        <w:right w:w="0" w:type="dxa"/>
      </w:tblCellMar>
    </w:tblPr>
  </w:style>
  <w:style w:type="table" w:customStyle="1" w:styleId="Style53">
    <w:name w:val="_Style 53"/>
    <w:qFormat/>
    <w:tblPr>
      <w:tblCellMar>
        <w:top w:w="0" w:type="dxa"/>
        <w:left w:w="115" w:type="dxa"/>
        <w:bottom w:w="0" w:type="dxa"/>
        <w:right w:w="115" w:type="dxa"/>
      </w:tblCellMar>
    </w:tblPr>
  </w:style>
  <w:style w:type="table" w:customStyle="1" w:styleId="Style54">
    <w:name w:val="_Style 54"/>
    <w:qFormat/>
    <w:tblPr>
      <w:tblCellMar>
        <w:top w:w="0" w:type="dxa"/>
        <w:left w:w="10" w:type="dxa"/>
        <w:bottom w:w="0" w:type="dxa"/>
        <w:right w:w="10" w:type="dxa"/>
      </w:tblCellMar>
    </w:tblPr>
  </w:style>
  <w:style w:type="table" w:customStyle="1" w:styleId="Style55">
    <w:name w:val="_Style 55"/>
    <w:qFormat/>
    <w:tblPr>
      <w:tblCellMar>
        <w:top w:w="0" w:type="dxa"/>
        <w:left w:w="10" w:type="dxa"/>
        <w:bottom w:w="0" w:type="dxa"/>
        <w:right w:w="10" w:type="dxa"/>
      </w:tblCellMar>
    </w:tblPr>
  </w:style>
  <w:style w:type="table" w:customStyle="1" w:styleId="Style57">
    <w:name w:val="_Style 57"/>
    <w:qFormat/>
    <w:tblPr>
      <w:tblCellMar>
        <w:top w:w="0" w:type="dxa"/>
        <w:left w:w="0" w:type="dxa"/>
        <w:bottom w:w="0" w:type="dxa"/>
        <w:right w:w="0" w:type="dxa"/>
      </w:tblCellMar>
    </w:tblPr>
  </w:style>
  <w:style w:type="table" w:customStyle="1" w:styleId="Style58">
    <w:name w:val="_Style 58"/>
    <w:tblPr>
      <w:tblCellMar>
        <w:top w:w="0" w:type="dxa"/>
        <w:left w:w="115" w:type="dxa"/>
        <w:bottom w:w="0" w:type="dxa"/>
        <w:right w:w="115" w:type="dxa"/>
      </w:tblCellMar>
    </w:tblPr>
  </w:style>
  <w:style w:type="table" w:customStyle="1" w:styleId="Style59">
    <w:name w:val="_Style 59"/>
    <w:tblPr>
      <w:tblCellMar>
        <w:top w:w="0" w:type="dxa"/>
        <w:left w:w="10" w:type="dxa"/>
        <w:bottom w:w="0" w:type="dxa"/>
        <w:right w:w="10" w:type="dxa"/>
      </w:tblCellMar>
    </w:tblPr>
  </w:style>
  <w:style w:type="table" w:customStyle="1" w:styleId="Style60">
    <w:name w:val="_Style 60"/>
    <w:qFormat/>
    <w:tblPr>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E3LiE2AItkZi+DGdOkq3LgP0Vg==">CgMxLjAyCWlkLmdqZGd4czIKaWQuMzBqMHpsbDIKaWQuMWZvYjl0ZTIKaWQuM3pueXNoNzIKaWQuMmV0OTJwMDIJaWQudHlqY3d0MgppZC4zZHk2dmttMgppZC4xdDNoNXNmMgppZC40ZDM0b2c4MgppZC4yczhleW8xMgppZC4xN2RwOHZ1MgppZC4zcmRjcmpuMg5oLmhhdGFnOTUzaXY5bzgAciExRTg0dl9CS2NOQzh2UFFrS2dic0gxTHc1R1ZRaEFhN1I=</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2733</Words>
  <Characters>14762</Characters>
  <Application>Microsoft Office Word</Application>
  <DocSecurity>0</DocSecurity>
  <Lines>123</Lines>
  <Paragraphs>34</Paragraphs>
  <ScaleCrop>false</ScaleCrop>
  <Company/>
  <LinksUpToDate>false</LinksUpToDate>
  <CharactersWithSpaces>17461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Adriano</dc:creator>
  <cp:lastModifiedBy>aluno</cp:lastModifiedBy>
  <cp:revision>2</cp:revision>
  <dcterms:created xsi:type="dcterms:W3CDTF">2023-07-10T16:33:00Z</dcterms:created>
  <dcterms:modified xsi:type="dcterms:W3CDTF">2026-09-25T14:35:00Z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2023-04-17T00:00:00Z</vt:filetime>
  </property>
  <property fmtid="{D5CDD505-2E9C-101B-9397-08002B2CF9AE}" pid="3" name="Creator">
    <vt:lpwstr>Microsoft® Word 2016</vt:lpwstr>
  </property>
  <property fmtid="{D5CDD505-2E9C-101B-9397-08002B2CF9AE}" pid="4" name="LastSaved">
    <vt:filetime>2023-04-24T00:00:00Z</vt:filetime>
  </property>
  <property fmtid="{D5CDD505-2E9C-101B-9397-08002B2CF9AE}" pid="5" name="KSOProductBuildVer">
    <vt:lpwstr>1046-12.1.0.28032</vt:lpwstr>
  </property>
  <property fmtid="{D5CDD505-2E9C-101B-9397-08002B2CF9AE}" pid="6" name="ICV">
    <vt:lpwstr>C52321B2457D45638AA29673D4D5EC1B_12</vt:lpwstr>
  </property>
  <property fmtid="{D5CDD505-2E9C-101B-9397-08002B2CF9AE}" pid="7" name="KSOTemplateDocerSaveRecord">
    <vt:lpwstr>eyJoZGlkIjoiMWY2MDQwZDk1YTNhOGIxYzIwNWI3Zjg2NTEzY2Q4OWUiLCJ1c2VySWQiOiIxMjM2OTUxMzI3NjYwIn0=</vt:lpwstr>
  </property>
</Properties>
</file>