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BC7A2D">
      <w:pPr>
        <w:tabs>
          <w:tab w:val="left" w:pos="4673"/>
        </w:tabs>
        <w:spacing w:line="240" w:lineRule="auto"/>
        <w:ind w:left="302" w:right="0" w:firstLine="0"/>
        <w:rPr>
          <w:rFonts w:ascii="Times New Roman"/>
          <w:sz w:val="20"/>
        </w:rPr>
      </w:pPr>
      <w:r>
        <w:rPr>
          <w:rFonts w:ascii="Times New Roman"/>
          <w:position w:val="55"/>
          <w:sz w:val="20"/>
        </w:rPr>
        <w:drawing>
          <wp:inline distT="0" distB="0" distL="0" distR="0">
            <wp:extent cx="684530" cy="370205"/>
            <wp:effectExtent l="0" t="0" r="0" b="0"/>
            <wp:docPr id="4" name="Image 4"/>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7" cstate="print"/>
                    <a:stretch>
                      <a:fillRect/>
                    </a:stretch>
                  </pic:blipFill>
                  <pic:spPr>
                    <a:xfrm>
                      <a:off x="0" y="0"/>
                      <a:ext cx="684860" cy="370331"/>
                    </a:xfrm>
                    <a:prstGeom prst="rect">
                      <a:avLst/>
                    </a:prstGeom>
                  </pic:spPr>
                </pic:pic>
              </a:graphicData>
            </a:graphic>
          </wp:inline>
        </w:drawing>
      </w:r>
      <w:r>
        <w:rPr>
          <w:rFonts w:ascii="Times New Roman"/>
          <w:position w:val="55"/>
          <w:sz w:val="20"/>
        </w:rPr>
        <w:tab/>
      </w:r>
      <w:r>
        <w:rPr>
          <w:rFonts w:ascii="Times New Roman"/>
          <w:sz w:val="20"/>
        </w:rPr>
        <w:drawing>
          <wp:inline distT="0" distB="0" distL="0" distR="0">
            <wp:extent cx="628650" cy="616585"/>
            <wp:effectExtent l="0" t="0" r="0" b="0"/>
            <wp:docPr id="5" name="Image 5"/>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8" cstate="print"/>
                    <a:stretch>
                      <a:fillRect/>
                    </a:stretch>
                  </pic:blipFill>
                  <pic:spPr>
                    <a:xfrm>
                      <a:off x="0" y="0"/>
                      <a:ext cx="628762" cy="617029"/>
                    </a:xfrm>
                    <a:prstGeom prst="rect">
                      <a:avLst/>
                    </a:prstGeom>
                  </pic:spPr>
                </pic:pic>
              </a:graphicData>
            </a:graphic>
          </wp:inline>
        </w:drawing>
      </w:r>
    </w:p>
    <w:p w14:paraId="352E6367">
      <w:pPr>
        <w:pStyle w:val="2"/>
        <w:spacing w:before="238"/>
        <w:ind w:left="3224" w:right="3171"/>
        <w:jc w:val="center"/>
      </w:pPr>
      <w:r>
        <w:drawing>
          <wp:anchor distT="0" distB="0" distL="0" distR="0" simplePos="0" relativeHeight="251659264" behindDoc="0" locked="0" layoutInCell="1" allowOverlap="1">
            <wp:simplePos x="0" y="0"/>
            <wp:positionH relativeFrom="page">
              <wp:posOffset>6080760</wp:posOffset>
            </wp:positionH>
            <wp:positionV relativeFrom="paragraph">
              <wp:posOffset>-594360</wp:posOffset>
            </wp:positionV>
            <wp:extent cx="935355" cy="198120"/>
            <wp:effectExtent l="0" t="0" r="0" b="0"/>
            <wp:wrapNone/>
            <wp:docPr id="6" name="Image 6"/>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9" cstate="print"/>
                    <a:stretch>
                      <a:fillRect/>
                    </a:stretch>
                  </pic:blipFill>
                  <pic:spPr>
                    <a:xfrm>
                      <a:off x="0" y="0"/>
                      <a:ext cx="935554" cy="198372"/>
                    </a:xfrm>
                    <a:prstGeom prst="rect">
                      <a:avLst/>
                    </a:prstGeom>
                  </pic:spPr>
                </pic:pic>
              </a:graphicData>
            </a:graphic>
          </wp:anchor>
        </w:drawing>
      </w:r>
      <w:r>
        <w:t>MINISTÉRIO DA EDUCAÇÃO UNIVERSIDADE</w:t>
      </w:r>
      <w:r>
        <w:rPr>
          <w:spacing w:val="-13"/>
        </w:rPr>
        <w:t xml:space="preserve"> </w:t>
      </w:r>
      <w:r>
        <w:t>FEDERAL</w:t>
      </w:r>
      <w:r>
        <w:rPr>
          <w:spacing w:val="-12"/>
        </w:rPr>
        <w:t xml:space="preserve"> </w:t>
      </w:r>
      <w:r>
        <w:t>FLUMINENSE PRO REITORIA DE ADMINISTRAÇÃO</w:t>
      </w:r>
    </w:p>
    <w:p w14:paraId="1C947BE9">
      <w:pPr>
        <w:pStyle w:val="6"/>
        <w:rPr>
          <w:b/>
        </w:rPr>
      </w:pPr>
    </w:p>
    <w:p w14:paraId="65C99461">
      <w:pPr>
        <w:pStyle w:val="6"/>
        <w:rPr>
          <w:b/>
        </w:rPr>
      </w:pPr>
    </w:p>
    <w:p w14:paraId="2910E57A">
      <w:pPr>
        <w:pStyle w:val="6"/>
        <w:spacing w:before="11"/>
        <w:rPr>
          <w:b/>
        </w:rPr>
      </w:pPr>
    </w:p>
    <w:p w14:paraId="2EC82C97">
      <w:pPr>
        <w:spacing w:before="0"/>
        <w:ind w:left="54" w:right="1" w:firstLine="0"/>
        <w:jc w:val="center"/>
        <w:rPr>
          <w:b/>
          <w:sz w:val="22"/>
        </w:rPr>
      </w:pPr>
      <w:r>
        <w:rPr>
          <w:b/>
          <w:color w:val="FF0000"/>
          <w:sz w:val="22"/>
        </w:rPr>
        <w:t>ANEXO</w:t>
      </w:r>
      <w:r>
        <w:rPr>
          <w:b/>
          <w:color w:val="FF0000"/>
          <w:spacing w:val="-7"/>
          <w:sz w:val="22"/>
        </w:rPr>
        <w:t xml:space="preserve"> </w:t>
      </w:r>
      <w:r>
        <w:rPr>
          <w:b/>
          <w:color w:val="FF0000"/>
          <w:sz w:val="22"/>
        </w:rPr>
        <w:t>IIII</w:t>
      </w:r>
      <w:r>
        <w:rPr>
          <w:b/>
          <w:color w:val="FF0000"/>
          <w:spacing w:val="-3"/>
          <w:sz w:val="22"/>
        </w:rPr>
        <w:t xml:space="preserve"> </w:t>
      </w:r>
      <w:r>
        <w:rPr>
          <w:b/>
          <w:color w:val="FF0000"/>
          <w:sz w:val="22"/>
        </w:rPr>
        <w:t>–</w:t>
      </w:r>
      <w:r>
        <w:rPr>
          <w:b/>
          <w:color w:val="FF0000"/>
          <w:spacing w:val="-2"/>
          <w:sz w:val="22"/>
        </w:rPr>
        <w:t xml:space="preserve"> </w:t>
      </w:r>
      <w:r>
        <w:rPr>
          <w:b/>
          <w:color w:val="FF0000"/>
          <w:sz w:val="22"/>
        </w:rPr>
        <w:t>PE.</w:t>
      </w:r>
      <w:r>
        <w:rPr>
          <w:b/>
          <w:color w:val="FF0000"/>
          <w:spacing w:val="-3"/>
          <w:sz w:val="22"/>
        </w:rPr>
        <w:t xml:space="preserve"> </w:t>
      </w:r>
      <w:r>
        <w:rPr>
          <w:b/>
          <w:color w:val="FF0000"/>
          <w:sz w:val="22"/>
        </w:rPr>
        <w:t>90</w:t>
      </w:r>
      <w:r>
        <w:rPr>
          <w:rFonts w:hint="default"/>
          <w:b/>
          <w:color w:val="FF0000"/>
          <w:sz w:val="22"/>
          <w:lang w:val="pt-BR"/>
        </w:rPr>
        <w:t>.055</w:t>
      </w:r>
      <w:bookmarkStart w:id="0" w:name="_GoBack"/>
      <w:bookmarkEnd w:id="0"/>
      <w:r>
        <w:rPr>
          <w:b/>
          <w:color w:val="FF0000"/>
          <w:sz w:val="22"/>
        </w:rPr>
        <w:t>/2025</w:t>
      </w:r>
      <w:r>
        <w:rPr>
          <w:b/>
          <w:color w:val="FF0000"/>
          <w:spacing w:val="-4"/>
          <w:sz w:val="22"/>
        </w:rPr>
        <w:t xml:space="preserve"> </w:t>
      </w:r>
      <w:r>
        <w:rPr>
          <w:b/>
          <w:color w:val="FF0000"/>
          <w:sz w:val="22"/>
        </w:rPr>
        <w:t>–</w:t>
      </w:r>
      <w:r>
        <w:rPr>
          <w:b/>
          <w:color w:val="FF0000"/>
          <w:spacing w:val="-1"/>
          <w:sz w:val="22"/>
        </w:rPr>
        <w:t xml:space="preserve"> </w:t>
      </w:r>
      <w:r>
        <w:rPr>
          <w:b/>
          <w:color w:val="FF0000"/>
          <w:sz w:val="22"/>
        </w:rPr>
        <w:t>MINUTA</w:t>
      </w:r>
      <w:r>
        <w:rPr>
          <w:b/>
          <w:color w:val="FF0000"/>
          <w:spacing w:val="-4"/>
          <w:sz w:val="22"/>
        </w:rPr>
        <w:t xml:space="preserve"> </w:t>
      </w:r>
      <w:r>
        <w:rPr>
          <w:b/>
          <w:color w:val="FF0000"/>
          <w:sz w:val="22"/>
        </w:rPr>
        <w:t>DO</w:t>
      </w:r>
      <w:r>
        <w:rPr>
          <w:b/>
          <w:color w:val="FF0000"/>
          <w:spacing w:val="-5"/>
          <w:sz w:val="22"/>
        </w:rPr>
        <w:t xml:space="preserve"> </w:t>
      </w:r>
      <w:r>
        <w:rPr>
          <w:b/>
          <w:color w:val="FF0000"/>
          <w:sz w:val="22"/>
        </w:rPr>
        <w:t>TERMO</w:t>
      </w:r>
      <w:r>
        <w:rPr>
          <w:b/>
          <w:color w:val="FF0000"/>
          <w:spacing w:val="-5"/>
          <w:sz w:val="22"/>
        </w:rPr>
        <w:t xml:space="preserve"> </w:t>
      </w:r>
      <w:r>
        <w:rPr>
          <w:b/>
          <w:color w:val="FF0000"/>
          <w:sz w:val="22"/>
        </w:rPr>
        <w:t>DE</w:t>
      </w:r>
      <w:r>
        <w:rPr>
          <w:b/>
          <w:color w:val="FF0000"/>
          <w:spacing w:val="-2"/>
          <w:sz w:val="22"/>
        </w:rPr>
        <w:t xml:space="preserve"> CONTRATO</w:t>
      </w:r>
    </w:p>
    <w:p w14:paraId="764F52C7">
      <w:pPr>
        <w:pStyle w:val="6"/>
        <w:spacing w:before="99"/>
        <w:rPr>
          <w:b/>
        </w:rPr>
      </w:pPr>
    </w:p>
    <w:p w14:paraId="2022FAD9">
      <w:pPr>
        <w:pStyle w:val="6"/>
        <w:ind w:left="54"/>
        <w:jc w:val="center"/>
      </w:pPr>
      <w:r>
        <mc:AlternateContent>
          <mc:Choice Requires="wps">
            <w:drawing>
              <wp:anchor distT="0" distB="0" distL="0" distR="0" simplePos="0" relativeHeight="251677696" behindDoc="1" locked="0" layoutInCell="1" allowOverlap="1">
                <wp:simplePos x="0" y="0"/>
                <wp:positionH relativeFrom="page">
                  <wp:posOffset>1046480</wp:posOffset>
                </wp:positionH>
                <wp:positionV relativeFrom="paragraph">
                  <wp:posOffset>-17145</wp:posOffset>
                </wp:positionV>
                <wp:extent cx="5293995" cy="5037455"/>
                <wp:effectExtent l="0" t="0" r="0" b="0"/>
                <wp:wrapNone/>
                <wp:docPr id="7" name="Graphic 7"/>
                <wp:cNvGraphicFramePr/>
                <a:graphic xmlns:a="http://schemas.openxmlformats.org/drawingml/2006/main">
                  <a:graphicData uri="http://schemas.microsoft.com/office/word/2010/wordprocessingShape">
                    <wps:wsp>
                      <wps:cNvSpPr/>
                      <wps:spPr>
                        <a:xfrm>
                          <a:off x="0" y="0"/>
                          <a:ext cx="5293995" cy="5037455"/>
                        </a:xfrm>
                        <a:custGeom>
                          <a:avLst/>
                          <a:gdLst/>
                          <a:ahLst/>
                          <a:cxnLst/>
                          <a:rect l="l" t="t" r="r" b="b"/>
                          <a:pathLst>
                            <a:path w="5293995" h="5037455">
                              <a:moveTo>
                                <a:pt x="1975053" y="4192016"/>
                              </a:moveTo>
                              <a:lnTo>
                                <a:pt x="1971243" y="4181221"/>
                              </a:lnTo>
                              <a:lnTo>
                                <a:pt x="1967433" y="4176141"/>
                              </a:lnTo>
                              <a:lnTo>
                                <a:pt x="1962988" y="4171696"/>
                              </a:lnTo>
                              <a:lnTo>
                                <a:pt x="893521" y="3102229"/>
                              </a:lnTo>
                              <a:lnTo>
                                <a:pt x="857580" y="3073527"/>
                              </a:lnTo>
                              <a:lnTo>
                                <a:pt x="819277" y="3060903"/>
                              </a:lnTo>
                              <a:lnTo>
                                <a:pt x="812533" y="3060814"/>
                              </a:lnTo>
                              <a:lnTo>
                                <a:pt x="806056" y="3061474"/>
                              </a:lnTo>
                              <a:lnTo>
                                <a:pt x="711276" y="3144266"/>
                              </a:lnTo>
                              <a:lnTo>
                                <a:pt x="688543" y="3176016"/>
                              </a:lnTo>
                              <a:lnTo>
                                <a:pt x="683399" y="3203308"/>
                              </a:lnTo>
                              <a:lnTo>
                                <a:pt x="683463" y="3213354"/>
                              </a:lnTo>
                              <a:lnTo>
                                <a:pt x="696544" y="3261614"/>
                              </a:lnTo>
                              <a:lnTo>
                                <a:pt x="718134" y="3305657"/>
                              </a:lnTo>
                              <a:lnTo>
                                <a:pt x="727786" y="3321939"/>
                              </a:lnTo>
                              <a:lnTo>
                                <a:pt x="829297" y="3500424"/>
                              </a:lnTo>
                              <a:lnTo>
                                <a:pt x="1156589" y="4082008"/>
                              </a:lnTo>
                              <a:lnTo>
                                <a:pt x="1333830" y="4394581"/>
                              </a:lnTo>
                              <a:lnTo>
                                <a:pt x="1330782" y="4397629"/>
                              </a:lnTo>
                              <a:lnTo>
                                <a:pt x="1153363" y="4294213"/>
                              </a:lnTo>
                              <a:lnTo>
                                <a:pt x="575195" y="3960584"/>
                              </a:lnTo>
                              <a:lnTo>
                                <a:pt x="249542" y="3771277"/>
                              </a:lnTo>
                              <a:lnTo>
                                <a:pt x="208889" y="3750945"/>
                              </a:lnTo>
                              <a:lnTo>
                                <a:pt x="161048" y="3739515"/>
                              </a:lnTo>
                              <a:lnTo>
                                <a:pt x="149428" y="3739908"/>
                              </a:lnTo>
                              <a:lnTo>
                                <a:pt x="107886" y="3753726"/>
                              </a:lnTo>
                              <a:lnTo>
                                <a:pt x="77952" y="3777615"/>
                              </a:lnTo>
                              <a:lnTo>
                                <a:pt x="14312" y="3841242"/>
                              </a:lnTo>
                              <a:lnTo>
                                <a:pt x="0" y="3873728"/>
                              </a:lnTo>
                              <a:lnTo>
                                <a:pt x="228" y="3887724"/>
                              </a:lnTo>
                              <a:lnTo>
                                <a:pt x="24104" y="3936695"/>
                              </a:lnTo>
                              <a:lnTo>
                                <a:pt x="1114628" y="5028946"/>
                              </a:lnTo>
                              <a:lnTo>
                                <a:pt x="1125296" y="5034661"/>
                              </a:lnTo>
                              <a:lnTo>
                                <a:pt x="1129995" y="5036947"/>
                              </a:lnTo>
                              <a:lnTo>
                                <a:pt x="1135075" y="5037201"/>
                              </a:lnTo>
                              <a:lnTo>
                                <a:pt x="1141171" y="5034788"/>
                              </a:lnTo>
                              <a:lnTo>
                                <a:pt x="1147648" y="5033899"/>
                              </a:lnTo>
                              <a:lnTo>
                                <a:pt x="1182395" y="5009413"/>
                              </a:lnTo>
                              <a:lnTo>
                                <a:pt x="1214196" y="4974463"/>
                              </a:lnTo>
                              <a:lnTo>
                                <a:pt x="1223594" y="4952365"/>
                              </a:lnTo>
                              <a:lnTo>
                                <a:pt x="1226007" y="4946269"/>
                              </a:lnTo>
                              <a:lnTo>
                                <a:pt x="1226515" y="4940554"/>
                              </a:lnTo>
                              <a:lnTo>
                                <a:pt x="1222705" y="4929759"/>
                              </a:lnTo>
                              <a:lnTo>
                                <a:pt x="1218895" y="4924679"/>
                              </a:lnTo>
                              <a:lnTo>
                                <a:pt x="201676" y="3907409"/>
                              </a:lnTo>
                              <a:lnTo>
                                <a:pt x="202272" y="3906774"/>
                              </a:lnTo>
                              <a:lnTo>
                                <a:pt x="422871" y="4037203"/>
                              </a:lnTo>
                              <a:lnTo>
                                <a:pt x="1130604" y="4451477"/>
                              </a:lnTo>
                              <a:lnTo>
                                <a:pt x="1483817" y="4659757"/>
                              </a:lnTo>
                              <a:lnTo>
                                <a:pt x="1488008" y="4662805"/>
                              </a:lnTo>
                              <a:lnTo>
                                <a:pt x="1493469" y="4664456"/>
                              </a:lnTo>
                              <a:lnTo>
                                <a:pt x="1498549" y="4664837"/>
                              </a:lnTo>
                              <a:lnTo>
                                <a:pt x="1502994" y="4665726"/>
                              </a:lnTo>
                              <a:lnTo>
                                <a:pt x="1508836" y="4665345"/>
                              </a:lnTo>
                              <a:lnTo>
                                <a:pt x="1514805" y="4663059"/>
                              </a:lnTo>
                              <a:lnTo>
                                <a:pt x="1521790" y="4661408"/>
                              </a:lnTo>
                              <a:lnTo>
                                <a:pt x="1552702" y="4639107"/>
                              </a:lnTo>
                              <a:lnTo>
                                <a:pt x="1579321" y="4611116"/>
                              </a:lnTo>
                              <a:lnTo>
                                <a:pt x="1589100" y="4590415"/>
                              </a:lnTo>
                              <a:lnTo>
                                <a:pt x="1591386" y="4584446"/>
                              </a:lnTo>
                              <a:lnTo>
                                <a:pt x="1591894" y="4578731"/>
                              </a:lnTo>
                              <a:lnTo>
                                <a:pt x="1591513" y="4573651"/>
                              </a:lnTo>
                              <a:lnTo>
                                <a:pt x="1590624" y="4569079"/>
                              </a:lnTo>
                              <a:lnTo>
                                <a:pt x="1588973" y="4563745"/>
                              </a:lnTo>
                              <a:lnTo>
                                <a:pt x="1457299" y="4335323"/>
                              </a:lnTo>
                              <a:lnTo>
                                <a:pt x="1049680" y="3620859"/>
                              </a:lnTo>
                              <a:lnTo>
                                <a:pt x="844753" y="3264281"/>
                              </a:lnTo>
                              <a:lnTo>
                                <a:pt x="845896" y="3263138"/>
                              </a:lnTo>
                              <a:lnTo>
                                <a:pt x="1863166" y="4280408"/>
                              </a:lnTo>
                              <a:lnTo>
                                <a:pt x="1868373" y="4284218"/>
                              </a:lnTo>
                              <a:lnTo>
                                <a:pt x="1879168" y="4287901"/>
                              </a:lnTo>
                              <a:lnTo>
                                <a:pt x="1884248" y="4288028"/>
                              </a:lnTo>
                              <a:lnTo>
                                <a:pt x="1890344" y="4285615"/>
                              </a:lnTo>
                              <a:lnTo>
                                <a:pt x="1896694" y="4284853"/>
                              </a:lnTo>
                              <a:lnTo>
                                <a:pt x="1931809" y="4259986"/>
                              </a:lnTo>
                              <a:lnTo>
                                <a:pt x="1962734" y="4225925"/>
                              </a:lnTo>
                              <a:lnTo>
                                <a:pt x="1972132" y="4203827"/>
                              </a:lnTo>
                              <a:lnTo>
                                <a:pt x="1974545" y="4197731"/>
                              </a:lnTo>
                              <a:lnTo>
                                <a:pt x="1975053" y="4192016"/>
                              </a:lnTo>
                              <a:close/>
                            </a:path>
                            <a:path w="5293995" h="5037455">
                              <a:moveTo>
                                <a:pt x="2287981" y="3884422"/>
                              </a:moveTo>
                              <a:lnTo>
                                <a:pt x="2287727" y="3879342"/>
                              </a:lnTo>
                              <a:lnTo>
                                <a:pt x="2284044" y="3868420"/>
                              </a:lnTo>
                              <a:lnTo>
                                <a:pt x="2280234" y="3863467"/>
                              </a:lnTo>
                              <a:lnTo>
                                <a:pt x="2275789" y="3859022"/>
                              </a:lnTo>
                              <a:lnTo>
                                <a:pt x="1155014" y="2738247"/>
                              </a:lnTo>
                              <a:lnTo>
                                <a:pt x="1150061" y="2734437"/>
                              </a:lnTo>
                              <a:lnTo>
                                <a:pt x="1139139" y="2730754"/>
                              </a:lnTo>
                              <a:lnTo>
                                <a:pt x="1134059" y="2730627"/>
                              </a:lnTo>
                              <a:lnTo>
                                <a:pt x="1127074" y="2732024"/>
                              </a:lnTo>
                              <a:lnTo>
                                <a:pt x="1093330" y="2752598"/>
                              </a:lnTo>
                              <a:lnTo>
                                <a:pt x="1056843" y="2791587"/>
                              </a:lnTo>
                              <a:lnTo>
                                <a:pt x="1044016" y="2826004"/>
                              </a:lnTo>
                              <a:lnTo>
                                <a:pt x="1047699" y="2836799"/>
                              </a:lnTo>
                              <a:lnTo>
                                <a:pt x="2175967" y="3967607"/>
                              </a:lnTo>
                              <a:lnTo>
                                <a:pt x="2197049" y="3975227"/>
                              </a:lnTo>
                              <a:lnTo>
                                <a:pt x="2203018" y="3972941"/>
                              </a:lnTo>
                              <a:lnTo>
                                <a:pt x="2210130" y="3971417"/>
                              </a:lnTo>
                              <a:lnTo>
                                <a:pt x="2245144" y="3946664"/>
                              </a:lnTo>
                              <a:lnTo>
                                <a:pt x="2271357" y="3918534"/>
                              </a:lnTo>
                              <a:lnTo>
                                <a:pt x="2285568" y="3890518"/>
                              </a:lnTo>
                              <a:lnTo>
                                <a:pt x="2287981" y="3884422"/>
                              </a:lnTo>
                              <a:close/>
                            </a:path>
                            <a:path w="5293995" h="5037455">
                              <a:moveTo>
                                <a:pt x="3073057" y="3090608"/>
                              </a:moveTo>
                              <a:lnTo>
                                <a:pt x="3062808" y="3052064"/>
                              </a:lnTo>
                              <a:lnTo>
                                <a:pt x="3036519" y="3017139"/>
                              </a:lnTo>
                              <a:lnTo>
                                <a:pt x="1959051" y="1939671"/>
                              </a:lnTo>
                              <a:lnTo>
                                <a:pt x="1937461" y="1932559"/>
                              </a:lnTo>
                              <a:lnTo>
                                <a:pt x="1931111" y="1933575"/>
                              </a:lnTo>
                              <a:lnTo>
                                <a:pt x="1896821" y="1954453"/>
                              </a:lnTo>
                              <a:lnTo>
                                <a:pt x="1869706" y="1981619"/>
                              </a:lnTo>
                              <a:lnTo>
                                <a:pt x="1847164" y="2022856"/>
                              </a:lnTo>
                              <a:lnTo>
                                <a:pt x="1848180" y="2028825"/>
                              </a:lnTo>
                              <a:lnTo>
                                <a:pt x="1851863" y="2039747"/>
                              </a:lnTo>
                              <a:lnTo>
                                <a:pt x="1854784" y="2043938"/>
                              </a:lnTo>
                              <a:lnTo>
                                <a:pt x="2562618" y="2751569"/>
                              </a:lnTo>
                              <a:lnTo>
                                <a:pt x="2638120" y="2826004"/>
                              </a:lnTo>
                              <a:lnTo>
                                <a:pt x="2714002" y="2901175"/>
                              </a:lnTo>
                              <a:lnTo>
                                <a:pt x="2787599" y="2973197"/>
                              </a:lnTo>
                              <a:lnTo>
                                <a:pt x="2787218" y="2973578"/>
                              </a:lnTo>
                              <a:lnTo>
                                <a:pt x="2701988" y="2931960"/>
                              </a:lnTo>
                              <a:lnTo>
                                <a:pt x="2674061" y="2917825"/>
                              </a:lnTo>
                              <a:lnTo>
                                <a:pt x="2589174" y="2876613"/>
                              </a:lnTo>
                              <a:lnTo>
                                <a:pt x="2531453" y="2847975"/>
                              </a:lnTo>
                              <a:lnTo>
                                <a:pt x="2442159" y="2804541"/>
                              </a:lnTo>
                              <a:lnTo>
                                <a:pt x="2318080" y="2747137"/>
                              </a:lnTo>
                              <a:lnTo>
                                <a:pt x="2179459" y="2681389"/>
                              </a:lnTo>
                              <a:lnTo>
                                <a:pt x="1762506" y="2486190"/>
                              </a:lnTo>
                              <a:lnTo>
                                <a:pt x="1605559" y="2411755"/>
                              </a:lnTo>
                              <a:lnTo>
                                <a:pt x="1588604" y="2404300"/>
                              </a:lnTo>
                              <a:lnTo>
                                <a:pt x="1545437" y="2388565"/>
                              </a:lnTo>
                              <a:lnTo>
                                <a:pt x="1510868" y="2382520"/>
                              </a:lnTo>
                              <a:lnTo>
                                <a:pt x="1501228" y="2383015"/>
                              </a:lnTo>
                              <a:lnTo>
                                <a:pt x="1457325" y="2400782"/>
                              </a:lnTo>
                              <a:lnTo>
                                <a:pt x="1388313" y="2467229"/>
                              </a:lnTo>
                              <a:lnTo>
                                <a:pt x="1373962" y="2512187"/>
                              </a:lnTo>
                              <a:lnTo>
                                <a:pt x="1376756" y="2527020"/>
                              </a:lnTo>
                              <a:lnTo>
                                <a:pt x="1411173" y="2577338"/>
                              </a:lnTo>
                              <a:lnTo>
                                <a:pt x="2488768" y="3654933"/>
                              </a:lnTo>
                              <a:lnTo>
                                <a:pt x="2498420" y="3659632"/>
                              </a:lnTo>
                              <a:lnTo>
                                <a:pt x="2504643" y="3662426"/>
                              </a:lnTo>
                              <a:lnTo>
                                <a:pt x="2509723" y="3662553"/>
                              </a:lnTo>
                              <a:lnTo>
                                <a:pt x="2515819" y="3660267"/>
                              </a:lnTo>
                              <a:lnTo>
                                <a:pt x="2522169" y="3659251"/>
                              </a:lnTo>
                              <a:lnTo>
                                <a:pt x="2557043" y="3634765"/>
                              </a:lnTo>
                              <a:lnTo>
                                <a:pt x="2583523" y="3606368"/>
                              </a:lnTo>
                              <a:lnTo>
                                <a:pt x="2597607" y="3578352"/>
                              </a:lnTo>
                              <a:lnTo>
                                <a:pt x="2600020" y="3572256"/>
                              </a:lnTo>
                              <a:lnTo>
                                <a:pt x="2600528" y="3566668"/>
                              </a:lnTo>
                              <a:lnTo>
                                <a:pt x="2597734" y="3560318"/>
                              </a:lnTo>
                              <a:lnTo>
                                <a:pt x="2595956" y="3554857"/>
                              </a:lnTo>
                              <a:lnTo>
                                <a:pt x="2593035" y="3550666"/>
                              </a:lnTo>
                              <a:lnTo>
                                <a:pt x="1819935" y="2777718"/>
                              </a:lnTo>
                              <a:lnTo>
                                <a:pt x="1752168" y="2710942"/>
                              </a:lnTo>
                              <a:lnTo>
                                <a:pt x="1618183" y="2580640"/>
                              </a:lnTo>
                              <a:lnTo>
                                <a:pt x="1619326" y="2579497"/>
                              </a:lnTo>
                              <a:lnTo>
                                <a:pt x="1654251" y="2597848"/>
                              </a:lnTo>
                              <a:lnTo>
                                <a:pt x="1690001" y="2616263"/>
                              </a:lnTo>
                              <a:lnTo>
                                <a:pt x="1726399" y="2634691"/>
                              </a:lnTo>
                              <a:lnTo>
                                <a:pt x="1800707" y="2671686"/>
                              </a:lnTo>
                              <a:lnTo>
                                <a:pt x="1837359" y="2689593"/>
                              </a:lnTo>
                              <a:lnTo>
                                <a:pt x="1873338" y="2706814"/>
                              </a:lnTo>
                              <a:lnTo>
                                <a:pt x="2043544" y="2787180"/>
                              </a:lnTo>
                              <a:lnTo>
                                <a:pt x="2629624" y="3060433"/>
                              </a:lnTo>
                              <a:lnTo>
                                <a:pt x="2809570" y="3145409"/>
                              </a:lnTo>
                              <a:lnTo>
                                <a:pt x="2853613" y="3164929"/>
                              </a:lnTo>
                              <a:lnTo>
                                <a:pt x="2890723" y="3179191"/>
                              </a:lnTo>
                              <a:lnTo>
                                <a:pt x="2935401" y="3191179"/>
                              </a:lnTo>
                              <a:lnTo>
                                <a:pt x="2959379" y="3193199"/>
                              </a:lnTo>
                              <a:lnTo>
                                <a:pt x="2970199" y="3192564"/>
                              </a:lnTo>
                              <a:lnTo>
                                <a:pt x="3005696" y="3178378"/>
                              </a:lnTo>
                              <a:lnTo>
                                <a:pt x="3062427" y="3124327"/>
                              </a:lnTo>
                              <a:lnTo>
                                <a:pt x="3072663" y="3097276"/>
                              </a:lnTo>
                              <a:lnTo>
                                <a:pt x="3073057" y="3090608"/>
                              </a:lnTo>
                              <a:close/>
                            </a:path>
                            <a:path w="5293995" h="5037455">
                              <a:moveTo>
                                <a:pt x="3725710" y="2357424"/>
                              </a:moveTo>
                              <a:lnTo>
                                <a:pt x="3724960" y="2311323"/>
                              </a:lnTo>
                              <a:lnTo>
                                <a:pt x="3718255" y="2263648"/>
                              </a:lnTo>
                              <a:lnTo>
                                <a:pt x="3705923" y="2214740"/>
                              </a:lnTo>
                              <a:lnTo>
                                <a:pt x="3688537" y="2164943"/>
                              </a:lnTo>
                              <a:lnTo>
                                <a:pt x="3665702" y="2114245"/>
                              </a:lnTo>
                              <a:lnTo>
                                <a:pt x="3637102" y="2062607"/>
                              </a:lnTo>
                              <a:lnTo>
                                <a:pt x="3610635" y="2021268"/>
                              </a:lnTo>
                              <a:lnTo>
                                <a:pt x="3580625" y="1979663"/>
                              </a:lnTo>
                              <a:lnTo>
                                <a:pt x="3547033" y="1937791"/>
                              </a:lnTo>
                              <a:lnTo>
                                <a:pt x="3509861" y="1895640"/>
                              </a:lnTo>
                              <a:lnTo>
                                <a:pt x="3469081" y="1853184"/>
                              </a:lnTo>
                              <a:lnTo>
                                <a:pt x="2754579" y="1138682"/>
                              </a:lnTo>
                              <a:lnTo>
                                <a:pt x="2738704" y="1131316"/>
                              </a:lnTo>
                              <a:lnTo>
                                <a:pt x="2732862" y="1131697"/>
                              </a:lnTo>
                              <a:lnTo>
                                <a:pt x="2692920" y="1153007"/>
                              </a:lnTo>
                              <a:lnTo>
                                <a:pt x="2665565" y="1180376"/>
                              </a:lnTo>
                              <a:lnTo>
                                <a:pt x="2644724" y="1214374"/>
                              </a:lnTo>
                              <a:lnTo>
                                <a:pt x="2643200" y="1221359"/>
                              </a:lnTo>
                              <a:lnTo>
                                <a:pt x="2643454" y="1226566"/>
                              </a:lnTo>
                              <a:lnTo>
                                <a:pt x="2647137" y="1237361"/>
                              </a:lnTo>
                              <a:lnTo>
                                <a:pt x="2650947" y="1242441"/>
                              </a:lnTo>
                              <a:lnTo>
                                <a:pt x="3366338" y="1957832"/>
                              </a:lnTo>
                              <a:lnTo>
                                <a:pt x="3403384" y="1996516"/>
                              </a:lnTo>
                              <a:lnTo>
                                <a:pt x="3436391" y="2034349"/>
                              </a:lnTo>
                              <a:lnTo>
                                <a:pt x="3465322" y="2071243"/>
                              </a:lnTo>
                              <a:lnTo>
                                <a:pt x="3490163" y="2107057"/>
                              </a:lnTo>
                              <a:lnTo>
                                <a:pt x="3510762" y="2142388"/>
                              </a:lnTo>
                              <a:lnTo>
                                <a:pt x="3527755" y="2176830"/>
                              </a:lnTo>
                              <a:lnTo>
                                <a:pt x="3550488" y="2242693"/>
                              </a:lnTo>
                              <a:lnTo>
                                <a:pt x="3557638" y="2304224"/>
                              </a:lnTo>
                              <a:lnTo>
                                <a:pt x="3555504" y="2333561"/>
                              </a:lnTo>
                              <a:lnTo>
                                <a:pt x="3540391" y="2389174"/>
                              </a:lnTo>
                              <a:lnTo>
                                <a:pt x="3509416" y="2439619"/>
                              </a:lnTo>
                              <a:lnTo>
                                <a:pt x="3465436" y="2483243"/>
                              </a:lnTo>
                              <a:lnTo>
                                <a:pt x="3415461" y="2512479"/>
                              </a:lnTo>
                              <a:lnTo>
                                <a:pt x="3359810" y="2527389"/>
                              </a:lnTo>
                              <a:lnTo>
                                <a:pt x="3330156" y="2529649"/>
                              </a:lnTo>
                              <a:lnTo>
                                <a:pt x="3299383" y="2528024"/>
                              </a:lnTo>
                              <a:lnTo>
                                <a:pt x="3234715" y="2512987"/>
                              </a:lnTo>
                              <a:lnTo>
                                <a:pt x="3165424" y="2482608"/>
                              </a:lnTo>
                              <a:lnTo>
                                <a:pt x="3128975" y="2461133"/>
                              </a:lnTo>
                              <a:lnTo>
                                <a:pt x="3091586" y="2435402"/>
                              </a:lnTo>
                              <a:lnTo>
                                <a:pt x="3053473" y="2405570"/>
                              </a:lnTo>
                              <a:lnTo>
                                <a:pt x="3014484" y="2371560"/>
                              </a:lnTo>
                              <a:lnTo>
                                <a:pt x="2974543" y="2333244"/>
                              </a:lnTo>
                              <a:lnTo>
                                <a:pt x="2267280" y="1626108"/>
                              </a:lnTo>
                              <a:lnTo>
                                <a:pt x="2262200" y="1622298"/>
                              </a:lnTo>
                              <a:lnTo>
                                <a:pt x="2251405" y="1618615"/>
                              </a:lnTo>
                              <a:lnTo>
                                <a:pt x="2246198" y="1618361"/>
                              </a:lnTo>
                              <a:lnTo>
                                <a:pt x="2239848" y="1619250"/>
                              </a:lnTo>
                              <a:lnTo>
                                <a:pt x="2205621" y="1640319"/>
                              </a:lnTo>
                              <a:lnTo>
                                <a:pt x="2177948" y="1667992"/>
                              </a:lnTo>
                              <a:lnTo>
                                <a:pt x="2157425" y="1701673"/>
                              </a:lnTo>
                              <a:lnTo>
                                <a:pt x="2155901" y="1708658"/>
                              </a:lnTo>
                              <a:lnTo>
                                <a:pt x="2156155" y="1713738"/>
                              </a:lnTo>
                              <a:lnTo>
                                <a:pt x="2889707" y="2455799"/>
                              </a:lnTo>
                              <a:lnTo>
                                <a:pt x="2932201" y="2496655"/>
                              </a:lnTo>
                              <a:lnTo>
                                <a:pt x="2974390" y="2533866"/>
                              </a:lnTo>
                              <a:lnTo>
                                <a:pt x="3016262" y="2567470"/>
                              </a:lnTo>
                              <a:lnTo>
                                <a:pt x="3057842" y="2597493"/>
                              </a:lnTo>
                              <a:lnTo>
                                <a:pt x="3099130" y="2623947"/>
                              </a:lnTo>
                              <a:lnTo>
                                <a:pt x="3149828" y="2651823"/>
                              </a:lnTo>
                              <a:lnTo>
                                <a:pt x="3199104" y="2673718"/>
                              </a:lnTo>
                              <a:lnTo>
                                <a:pt x="3246996" y="2689974"/>
                              </a:lnTo>
                              <a:lnTo>
                                <a:pt x="3293567" y="2700909"/>
                              </a:lnTo>
                              <a:lnTo>
                                <a:pt x="3339338" y="2706865"/>
                              </a:lnTo>
                              <a:lnTo>
                                <a:pt x="3383496" y="2707094"/>
                              </a:lnTo>
                              <a:lnTo>
                                <a:pt x="3426244" y="2702001"/>
                              </a:lnTo>
                              <a:lnTo>
                                <a:pt x="3467811" y="2692019"/>
                              </a:lnTo>
                              <a:lnTo>
                                <a:pt x="3507663" y="2677007"/>
                              </a:lnTo>
                              <a:lnTo>
                                <a:pt x="3545217" y="2656827"/>
                              </a:lnTo>
                              <a:lnTo>
                                <a:pt x="3580574" y="2631681"/>
                              </a:lnTo>
                              <a:lnTo>
                                <a:pt x="3613861" y="2601722"/>
                              </a:lnTo>
                              <a:lnTo>
                                <a:pt x="3646589" y="2565374"/>
                              </a:lnTo>
                              <a:lnTo>
                                <a:pt x="3673805" y="2527173"/>
                              </a:lnTo>
                              <a:lnTo>
                                <a:pt x="3695293" y="2487180"/>
                              </a:lnTo>
                              <a:lnTo>
                                <a:pt x="3710889" y="2445385"/>
                              </a:lnTo>
                              <a:lnTo>
                                <a:pt x="3720896" y="2402078"/>
                              </a:lnTo>
                              <a:lnTo>
                                <a:pt x="3725710" y="2357424"/>
                              </a:lnTo>
                              <a:close/>
                            </a:path>
                            <a:path w="5293995" h="5037455">
                              <a:moveTo>
                                <a:pt x="4344365" y="1827911"/>
                              </a:moveTo>
                              <a:lnTo>
                                <a:pt x="4344238" y="1822831"/>
                              </a:lnTo>
                              <a:lnTo>
                                <a:pt x="4340555" y="1812036"/>
                              </a:lnTo>
                              <a:lnTo>
                                <a:pt x="4336745" y="1806956"/>
                              </a:lnTo>
                              <a:lnTo>
                                <a:pt x="3323920" y="794131"/>
                              </a:lnTo>
                              <a:lnTo>
                                <a:pt x="3547567" y="570484"/>
                              </a:lnTo>
                              <a:lnTo>
                                <a:pt x="3549726" y="566547"/>
                              </a:lnTo>
                              <a:lnTo>
                                <a:pt x="3549980" y="560832"/>
                              </a:lnTo>
                              <a:lnTo>
                                <a:pt x="3549726" y="555625"/>
                              </a:lnTo>
                              <a:lnTo>
                                <a:pt x="3522929" y="512178"/>
                              </a:lnTo>
                              <a:lnTo>
                                <a:pt x="3491915" y="479856"/>
                              </a:lnTo>
                              <a:lnTo>
                                <a:pt x="3462261" y="453504"/>
                              </a:lnTo>
                              <a:lnTo>
                                <a:pt x="3426028" y="436753"/>
                              </a:lnTo>
                              <a:lnTo>
                                <a:pt x="3420313" y="437007"/>
                              </a:lnTo>
                              <a:lnTo>
                                <a:pt x="3416376" y="439293"/>
                              </a:lnTo>
                              <a:lnTo>
                                <a:pt x="2864815" y="990727"/>
                              </a:lnTo>
                              <a:lnTo>
                                <a:pt x="2862656" y="994664"/>
                              </a:lnTo>
                              <a:lnTo>
                                <a:pt x="2862910" y="999871"/>
                              </a:lnTo>
                              <a:lnTo>
                                <a:pt x="2862656" y="1005459"/>
                              </a:lnTo>
                              <a:lnTo>
                                <a:pt x="2891117" y="1050251"/>
                              </a:lnTo>
                              <a:lnTo>
                                <a:pt x="2922244" y="1083221"/>
                              </a:lnTo>
                              <a:lnTo>
                                <a:pt x="2951607" y="1108036"/>
                              </a:lnTo>
                              <a:lnTo>
                                <a:pt x="2981274" y="1124077"/>
                              </a:lnTo>
                              <a:lnTo>
                                <a:pt x="2986862" y="1123823"/>
                              </a:lnTo>
                              <a:lnTo>
                                <a:pt x="2992069" y="1124204"/>
                              </a:lnTo>
                              <a:lnTo>
                                <a:pt x="2996006" y="1121918"/>
                              </a:lnTo>
                              <a:lnTo>
                                <a:pt x="3219653" y="898398"/>
                              </a:lnTo>
                              <a:lnTo>
                                <a:pt x="4232478" y="1911223"/>
                              </a:lnTo>
                              <a:lnTo>
                                <a:pt x="4237558" y="1915033"/>
                              </a:lnTo>
                              <a:lnTo>
                                <a:pt x="4248480" y="1918589"/>
                              </a:lnTo>
                              <a:lnTo>
                                <a:pt x="4253433" y="1918843"/>
                              </a:lnTo>
                              <a:lnTo>
                                <a:pt x="4259529" y="1916430"/>
                              </a:lnTo>
                              <a:lnTo>
                                <a:pt x="4266514" y="1915033"/>
                              </a:lnTo>
                              <a:lnTo>
                                <a:pt x="4301629" y="1890166"/>
                              </a:lnTo>
                              <a:lnTo>
                                <a:pt x="4332554" y="1856105"/>
                              </a:lnTo>
                              <a:lnTo>
                                <a:pt x="4342079" y="1834007"/>
                              </a:lnTo>
                              <a:lnTo>
                                <a:pt x="4344365" y="1827911"/>
                              </a:lnTo>
                              <a:close/>
                            </a:path>
                            <a:path w="5293995" h="5037455">
                              <a:moveTo>
                                <a:pt x="5293957" y="884580"/>
                              </a:moveTo>
                              <a:lnTo>
                                <a:pt x="5272443" y="849350"/>
                              </a:lnTo>
                              <a:lnTo>
                                <a:pt x="5116563" y="751713"/>
                              </a:lnTo>
                              <a:lnTo>
                                <a:pt x="4668215" y="479717"/>
                              </a:lnTo>
                              <a:lnTo>
                                <a:pt x="4668215" y="655828"/>
                              </a:lnTo>
                              <a:lnTo>
                                <a:pt x="4395419" y="928624"/>
                              </a:lnTo>
                              <a:lnTo>
                                <a:pt x="4369105" y="886675"/>
                              </a:lnTo>
                              <a:lnTo>
                                <a:pt x="4316679" y="802665"/>
                              </a:lnTo>
                              <a:lnTo>
                                <a:pt x="4003548" y="297688"/>
                              </a:lnTo>
                              <a:lnTo>
                                <a:pt x="3951046" y="213741"/>
                              </a:lnTo>
                              <a:lnTo>
                                <a:pt x="3951554" y="213233"/>
                              </a:lnTo>
                              <a:lnTo>
                                <a:pt x="4668215" y="655828"/>
                              </a:lnTo>
                              <a:lnTo>
                                <a:pt x="4668215" y="479717"/>
                              </a:lnTo>
                              <a:lnTo>
                                <a:pt x="4228985" y="213233"/>
                              </a:lnTo>
                              <a:lnTo>
                                <a:pt x="3899357" y="11938"/>
                              </a:lnTo>
                              <a:lnTo>
                                <a:pt x="3893286" y="8661"/>
                              </a:lnTo>
                              <a:lnTo>
                                <a:pt x="3887305" y="5638"/>
                              </a:lnTo>
                              <a:lnTo>
                                <a:pt x="3881437" y="3175"/>
                              </a:lnTo>
                              <a:lnTo>
                                <a:pt x="3875735" y="1524"/>
                              </a:lnTo>
                              <a:lnTo>
                                <a:pt x="3868115" y="0"/>
                              </a:lnTo>
                              <a:lnTo>
                                <a:pt x="3861892" y="1016"/>
                              </a:lnTo>
                              <a:lnTo>
                                <a:pt x="3827602" y="18923"/>
                              </a:lnTo>
                              <a:lnTo>
                                <a:pt x="3794582" y="50165"/>
                              </a:lnTo>
                              <a:lnTo>
                                <a:pt x="3765753" y="80772"/>
                              </a:lnTo>
                              <a:lnTo>
                                <a:pt x="3748100" y="120142"/>
                              </a:lnTo>
                              <a:lnTo>
                                <a:pt x="3750132" y="127000"/>
                              </a:lnTo>
                              <a:lnTo>
                                <a:pt x="3751783" y="134493"/>
                              </a:lnTo>
                              <a:lnTo>
                                <a:pt x="3755212" y="141732"/>
                              </a:lnTo>
                              <a:lnTo>
                                <a:pt x="3759657" y="149733"/>
                              </a:lnTo>
                              <a:lnTo>
                                <a:pt x="3865600" y="322757"/>
                              </a:lnTo>
                              <a:lnTo>
                                <a:pt x="4156786" y="802525"/>
                              </a:lnTo>
                              <a:lnTo>
                                <a:pt x="4207649" y="886523"/>
                              </a:lnTo>
                              <a:lnTo>
                                <a:pt x="4391723" y="1190104"/>
                              </a:lnTo>
                              <a:lnTo>
                                <a:pt x="4576902" y="1493012"/>
                              </a:lnTo>
                              <a:lnTo>
                                <a:pt x="4603445" y="1529334"/>
                              </a:lnTo>
                              <a:lnTo>
                                <a:pt x="4632274" y="1544447"/>
                              </a:lnTo>
                              <a:lnTo>
                                <a:pt x="4638141" y="1543481"/>
                              </a:lnTo>
                              <a:lnTo>
                                <a:pt x="4673155" y="1518691"/>
                              </a:lnTo>
                              <a:lnTo>
                                <a:pt x="4702568" y="1487385"/>
                              </a:lnTo>
                              <a:lnTo>
                                <a:pt x="4717745" y="1458214"/>
                              </a:lnTo>
                              <a:lnTo>
                                <a:pt x="4718634" y="1451864"/>
                              </a:lnTo>
                              <a:lnTo>
                                <a:pt x="4719142" y="1446149"/>
                              </a:lnTo>
                              <a:lnTo>
                                <a:pt x="4716348" y="1439799"/>
                              </a:lnTo>
                              <a:lnTo>
                                <a:pt x="4714570" y="1434465"/>
                              </a:lnTo>
                              <a:lnTo>
                                <a:pt x="4711903" y="1428115"/>
                              </a:lnTo>
                              <a:lnTo>
                                <a:pt x="4707712" y="1421511"/>
                              </a:lnTo>
                              <a:lnTo>
                                <a:pt x="4653750" y="1335659"/>
                              </a:lnTo>
                              <a:lnTo>
                                <a:pt x="4519561" y="1120711"/>
                              </a:lnTo>
                              <a:lnTo>
                                <a:pt x="4492574" y="1077849"/>
                              </a:lnTo>
                              <a:lnTo>
                                <a:pt x="4641710" y="928624"/>
                              </a:lnTo>
                              <a:lnTo>
                                <a:pt x="4818583" y="751713"/>
                              </a:lnTo>
                              <a:lnTo>
                                <a:pt x="5168976" y="967486"/>
                              </a:lnTo>
                              <a:lnTo>
                                <a:pt x="5176088" y="971169"/>
                              </a:lnTo>
                              <a:lnTo>
                                <a:pt x="5182438" y="973709"/>
                              </a:lnTo>
                              <a:lnTo>
                                <a:pt x="5187899" y="975614"/>
                              </a:lnTo>
                              <a:lnTo>
                                <a:pt x="5193360" y="977265"/>
                              </a:lnTo>
                              <a:lnTo>
                                <a:pt x="5198313" y="977519"/>
                              </a:lnTo>
                              <a:lnTo>
                                <a:pt x="5204409" y="975106"/>
                              </a:lnTo>
                              <a:lnTo>
                                <a:pt x="5210759" y="974217"/>
                              </a:lnTo>
                              <a:lnTo>
                                <a:pt x="5248389" y="943698"/>
                              </a:lnTo>
                              <a:lnTo>
                                <a:pt x="5280317" y="909637"/>
                              </a:lnTo>
                              <a:lnTo>
                                <a:pt x="5292712" y="890498"/>
                              </a:lnTo>
                              <a:lnTo>
                                <a:pt x="5293957" y="884580"/>
                              </a:lnTo>
                              <a:close/>
                            </a:path>
                          </a:pathLst>
                        </a:custGeom>
                        <a:solidFill>
                          <a:srgbClr val="C0C0C0">
                            <a:alpha val="50195"/>
                          </a:srgbClr>
                        </a:solidFill>
                      </wps:spPr>
                      <wps:bodyPr wrap="square" lIns="0" tIns="0" rIns="0" bIns="0" rtlCol="0">
                        <a:noAutofit/>
                      </wps:bodyPr>
                    </wps:wsp>
                  </a:graphicData>
                </a:graphic>
              </wp:anchor>
            </w:drawing>
          </mc:Choice>
          <mc:Fallback>
            <w:pict>
              <v:shape id="Graphic 7" o:spid="_x0000_s1026" o:spt="100" style="position:absolute;left:0pt;margin-left:82.4pt;margin-top:-1.35pt;height:396.65pt;width:416.85pt;mso-position-horizontal-relative:page;z-index:-251638784;mso-width-relative:page;mso-height-relative:page;" fillcolor="#C0C0C0" filled="t" stroked="f" coordsize="5293995,5037455" o:gfxdata="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" path="m1975053,4192016l1971243,4181221,1967433,4176141,1962988,4171696,893521,3102229,857580,3073527,819277,3060903,812533,3060814,806056,3061474,711276,3144266,688543,3176016,683399,3203308,683463,3213354,696544,3261614,718134,3305657,727786,3321939,829297,3500424,1156589,4082008,1333830,4394581,1330782,4397629,1153363,4294213,575195,3960584,249542,3771277,208889,3750945,161048,3739515,149428,3739908,107886,3753726,77952,3777615,14312,3841242,0,3873728,228,3887724,24104,3936695,1114628,5028946,1125296,5034661,1129995,5036947,1135075,5037201,1141171,5034788,1147648,5033899,1182395,5009413,1214196,4974463,1223594,4952365,1226007,4946269,1226515,4940554,1222705,4929759,1218895,4924679,201676,3907409,202272,3906774,422871,4037203,1130604,4451477,1483817,4659757,1488008,4662805,1493469,4664456,1498549,4664837,1502994,4665726,1508836,4665345,1514805,4663059,1521790,4661408,1552702,4639107,1579321,4611116,1589100,4590415,1591386,4584446,1591894,4578731,1591513,4573651,1590624,4569079,1588973,4563745,1457299,4335323,1049680,3620859,844753,3264281,845896,3263138,1863166,4280408,1868373,4284218,1879168,4287901,1884248,4288028,1890344,4285615,1896694,4284853,1931809,4259986,1962734,4225925,1972132,4203827,1974545,4197731,1975053,4192016xem2287981,3884422l2287727,3879342,2284044,3868420,2280234,3863467,2275789,3859022,1155014,2738247,1150061,2734437,1139139,2730754,1134059,2730627,1127074,2732024,1093330,2752598,1056843,2791587,1044016,2826004,1047699,2836799,2175967,3967607,2197049,3975227,2203018,3972941,2210130,3971417,2245144,3946664,2271357,3918534,2285568,3890518,2287981,3884422xem3073057,3090608l3062808,3052064,3036519,3017139,1959051,1939671,1937461,1932559,1931111,1933575,1896821,1954453,1869706,1981619,1847164,2022856,1848180,2028825,1851863,2039747,1854784,2043938,2562618,2751569,2638120,2826004,2714002,2901175,2787599,2973197,2787218,2973578,2701988,2931960,2674061,2917825,2589174,2876613,2531453,2847975,2442159,2804541,2318080,2747137,2179459,2681389,1762506,2486190,1605559,2411755,1588604,2404300,1545437,2388565,1510868,2382520,1501228,2383015,1457325,2400782,1388313,2467229,1373962,2512187,1376756,2527020,1411173,2577338,2488768,3654933,2498420,3659632,2504643,3662426,2509723,3662553,2515819,3660267,2522169,3659251,2557043,3634765,2583523,3606368,2597607,3578352,2600020,3572256,2600528,3566668,2597734,3560318,2595956,3554857,2593035,3550666,1819935,2777718,1752168,2710942,1618183,2580640,1619326,2579497,1654251,2597848,1690001,2616263,1726399,2634691,1800707,2671686,1837359,2689593,1873338,2706814,2043544,2787180,2629624,3060433,2809570,3145409,2853613,3164929,2890723,3179191,2935401,3191179,2959379,3193199,2970199,3192564,3005696,3178378,3062427,3124327,3072663,3097276,3073057,3090608xem3725710,2357424l3724960,2311323,3718255,2263648,3705923,2214740,3688537,2164943,3665702,2114245,3637102,2062607,3610635,2021268,3580625,1979663,3547033,1937791,3509861,1895640,3469081,1853184,2754579,1138682,2738704,1131316,2732862,1131697,2692920,1153007,2665565,1180376,2644724,1214374,2643200,1221359,2643454,1226566,2647137,1237361,2650947,1242441,3366338,1957832,3403384,1996516,3436391,2034349,3465322,2071243,3490163,2107057,3510762,2142388,3527755,2176830,3550488,2242693,3557638,2304224,3555504,2333561,3540391,2389174,3509416,2439619,3465436,2483243,3415461,2512479,3359810,2527389,3330156,2529649,3299383,2528024,3234715,2512987,3165424,2482608,3128975,2461133,3091586,2435402,3053473,2405570,3014484,2371560,2974543,2333244,2267280,1626108,2262200,1622298,2251405,1618615,2246198,1618361,2239848,1619250,2205621,1640319,2177948,1667992,2157425,1701673,2155901,1708658,2156155,1713738,2889707,2455799,2932201,2496655,2974390,2533866,3016262,2567470,3057842,2597493,3099130,2623947,3149828,2651823,3199104,2673718,3246996,2689974,3293567,2700909,3339338,2706865,3383496,2707094,3426244,2702001,3467811,2692019,3507663,2677007,3545217,2656827,3580574,2631681,3613861,2601722,3646589,2565374,3673805,2527173,3695293,2487180,3710889,2445385,3720896,2402078,3725710,2357424xem4344365,1827911l4344238,1822831,4340555,1812036,4336745,1806956,3323920,794131,3547567,570484,3549726,566547,3549980,560832,3549726,555625,3522929,512178,3491915,479856,3462261,453504,3426028,436753,3420313,437007,3416376,439293,2864815,990727,2862656,994664,2862910,999871,2862656,1005459,2891117,1050251,2922244,1083221,2951607,1108036,2981274,1124077,2986862,1123823,2992069,1124204,2996006,1121918,3219653,898398,4232478,1911223,4237558,1915033,4248480,1918589,4253433,1918843,4259529,1916430,4266514,1915033,4301629,1890166,4332554,1856105,4342079,1834007,4344365,1827911xem5293957,884580l5272443,849350,5116563,751713,4668215,479717,4668215,655828,4395419,928624,4369105,886675,4316679,802665,4003548,297688,3951046,213741,3951554,213233,4668215,655828,4668215,479717,4228985,213233,3899357,11938,3893286,8661,3887305,5638,3881437,3175,3875735,1524,3868115,0,3861892,1016,3827602,18923,3794582,50165,3765753,80772,3748100,120142,3750132,127000,3751783,134493,3755212,141732,3759657,149733,3865600,322757,4156786,802525,4207649,886523,4391723,1190104,4576902,1493012,4603445,1529334,4632274,1544447,4638141,1543481,4673155,1518691,4702568,1487385,4717745,1458214,4718634,1451864,4719142,1446149,4716348,1439799,4714570,1434465,4711903,1428115,4707712,1421511,4653750,1335659,4519561,1120711,4492574,1077849,4641710,928624,4818583,751713,5168976,967486,5176088,971169,5182438,973709,5187899,975614,5193360,977265,5198313,977519,5204409,975106,5210759,974217,5248389,943698,5280317,909637,5292712,890498,5293957,884580xe">
                <v:fill on="t" opacity="32895f" focussize="0,0"/>
                <v:stroke on="f"/>
                <v:imagedata o:title=""/>
                <o:lock v:ext="edit" aspectratio="f"/>
                <v:textbox inset="0mm,0mm,0mm,0mm"/>
              </v:shape>
            </w:pict>
          </mc:Fallback>
        </mc:AlternateContent>
      </w:r>
      <w:r>
        <w:t>(Processo</w:t>
      </w:r>
      <w:r>
        <w:rPr>
          <w:spacing w:val="-11"/>
        </w:rPr>
        <w:t xml:space="preserve"> </w:t>
      </w:r>
      <w:r>
        <w:t>Administrativo</w:t>
      </w:r>
      <w:r>
        <w:rPr>
          <w:spacing w:val="-11"/>
        </w:rPr>
        <w:t xml:space="preserve"> </w:t>
      </w:r>
      <w:r>
        <w:t>n°</w:t>
      </w:r>
      <w:r>
        <w:rPr>
          <w:spacing w:val="-11"/>
        </w:rPr>
        <w:t xml:space="preserve"> </w:t>
      </w:r>
      <w:r>
        <w:t>23069.174298/2024-</w:t>
      </w:r>
      <w:r>
        <w:rPr>
          <w:spacing w:val="-5"/>
        </w:rPr>
        <w:t>80)</w:t>
      </w:r>
    </w:p>
    <w:p w14:paraId="342D7798">
      <w:pPr>
        <w:pStyle w:val="6"/>
      </w:pPr>
    </w:p>
    <w:p w14:paraId="0F160CE5">
      <w:pPr>
        <w:pStyle w:val="6"/>
        <w:spacing w:before="25"/>
      </w:pPr>
    </w:p>
    <w:p w14:paraId="3E1BFFB9">
      <w:pPr>
        <w:pStyle w:val="6"/>
        <w:ind w:left="5948"/>
      </w:pPr>
      <w:r>
        <w:rPr>
          <w:spacing w:val="-2"/>
        </w:rPr>
        <w:t>MINUTA</w:t>
      </w:r>
      <w:r>
        <w:rPr>
          <w:spacing w:val="-1"/>
        </w:rPr>
        <w:t xml:space="preserve"> </w:t>
      </w:r>
      <w:r>
        <w:rPr>
          <w:spacing w:val="-2"/>
        </w:rPr>
        <w:t>DO</w:t>
      </w:r>
      <w:r>
        <w:t xml:space="preserve"> </w:t>
      </w:r>
      <w:r>
        <w:rPr>
          <w:spacing w:val="-2"/>
        </w:rPr>
        <w:t>CONTRATO</w:t>
      </w:r>
      <w:r>
        <w:t xml:space="preserve"> </w:t>
      </w:r>
      <w:r>
        <w:rPr>
          <w:spacing w:val="-2"/>
        </w:rPr>
        <w:t>ADMINISTRATIVO</w:t>
      </w:r>
      <w:r>
        <w:t xml:space="preserve"> </w:t>
      </w:r>
      <w:r>
        <w:rPr>
          <w:spacing w:val="-5"/>
        </w:rPr>
        <w:t>Nº</w:t>
      </w:r>
    </w:p>
    <w:p w14:paraId="2B09437E">
      <w:pPr>
        <w:pStyle w:val="6"/>
        <w:tabs>
          <w:tab w:val="left" w:leader="dot" w:pos="6705"/>
        </w:tabs>
        <w:spacing w:before="80"/>
        <w:ind w:left="5955"/>
      </w:pPr>
      <w:r>
        <w:rPr>
          <w:spacing w:val="-2"/>
        </w:rPr>
        <w:t>......../</w:t>
      </w:r>
      <w:r>
        <w:tab/>
      </w:r>
      <w:r>
        <w:t>,</w:t>
      </w:r>
      <w:r>
        <w:rPr>
          <w:spacing w:val="-10"/>
        </w:rPr>
        <w:t xml:space="preserve"> </w:t>
      </w:r>
      <w:r>
        <w:t>QUE</w:t>
      </w:r>
      <w:r>
        <w:rPr>
          <w:spacing w:val="-9"/>
        </w:rPr>
        <w:t xml:space="preserve"> </w:t>
      </w:r>
      <w:r>
        <w:t>FAZEM</w:t>
      </w:r>
      <w:r>
        <w:rPr>
          <w:spacing w:val="-10"/>
        </w:rPr>
        <w:t xml:space="preserve"> </w:t>
      </w:r>
      <w:r>
        <w:t>ENTRE</w:t>
      </w:r>
      <w:r>
        <w:rPr>
          <w:spacing w:val="-10"/>
        </w:rPr>
        <w:t xml:space="preserve"> </w:t>
      </w:r>
      <w:r>
        <w:t>SI</w:t>
      </w:r>
      <w:r>
        <w:rPr>
          <w:spacing w:val="-10"/>
        </w:rPr>
        <w:t xml:space="preserve"> </w:t>
      </w:r>
      <w:r>
        <w:t>A</w:t>
      </w:r>
      <w:r>
        <w:rPr>
          <w:spacing w:val="-10"/>
        </w:rPr>
        <w:t xml:space="preserve"> </w:t>
      </w:r>
      <w:r>
        <w:t>UNIÃO,</w:t>
      </w:r>
      <w:r>
        <w:rPr>
          <w:spacing w:val="-11"/>
        </w:rPr>
        <w:t xml:space="preserve"> </w:t>
      </w:r>
      <w:r>
        <w:rPr>
          <w:spacing w:val="-5"/>
        </w:rPr>
        <w:t>POR</w:t>
      </w:r>
    </w:p>
    <w:p w14:paraId="1492D9CE">
      <w:pPr>
        <w:pStyle w:val="6"/>
        <w:tabs>
          <w:tab w:val="left" w:pos="9886"/>
        </w:tabs>
        <w:spacing w:before="82" w:line="312" w:lineRule="auto"/>
        <w:ind w:left="5955" w:right="209"/>
      </w:pPr>
      <w:r>
        <w:t>INTERMÉDIO</w:t>
      </w:r>
      <w:r>
        <w:rPr>
          <w:spacing w:val="80"/>
        </w:rPr>
        <w:t xml:space="preserve"> </w:t>
      </w:r>
      <w:r>
        <w:t>DA</w:t>
      </w:r>
      <w:r>
        <w:rPr>
          <w:spacing w:val="80"/>
        </w:rPr>
        <w:t xml:space="preserve"> </w:t>
      </w:r>
      <w:r>
        <w:t>UNIVERSIDADE</w:t>
      </w:r>
      <w:r>
        <w:rPr>
          <w:spacing w:val="80"/>
        </w:rPr>
        <w:t xml:space="preserve"> </w:t>
      </w:r>
      <w:r>
        <w:t xml:space="preserve">FEDERAL </w:t>
      </w:r>
      <w:r>
        <w:rPr>
          <w:spacing w:val="-2"/>
        </w:rPr>
        <w:t>FLUMINENSE</w:t>
      </w:r>
      <w:r>
        <w:tab/>
      </w:r>
      <w:r>
        <w:rPr>
          <w:spacing w:val="-10"/>
        </w:rPr>
        <w:t>E</w:t>
      </w:r>
    </w:p>
    <w:p w14:paraId="2A09655D">
      <w:pPr>
        <w:spacing w:before="0"/>
        <w:ind w:left="5955" w:right="0" w:firstLine="0"/>
        <w:jc w:val="left"/>
        <w:rPr>
          <w:sz w:val="22"/>
        </w:rPr>
      </w:pPr>
      <w:r>
        <w:rPr>
          <w:spacing w:val="-2"/>
          <w:sz w:val="22"/>
        </w:rPr>
        <w:t>.............................................................</w:t>
      </w:r>
    </w:p>
    <w:p w14:paraId="53938D8E">
      <w:pPr>
        <w:pStyle w:val="6"/>
        <w:spacing w:before="98"/>
      </w:pPr>
    </w:p>
    <w:p w14:paraId="7F89ED2B">
      <w:pPr>
        <w:pStyle w:val="6"/>
        <w:tabs>
          <w:tab w:val="left" w:leader="dot" w:pos="8914"/>
        </w:tabs>
        <w:spacing w:before="1" w:line="312" w:lineRule="auto"/>
        <w:ind w:left="566" w:right="228"/>
        <w:jc w:val="both"/>
        <w:rPr>
          <w:i/>
        </w:rPr>
      </w:pPr>
      <w:r>
        <w:t>A</w:t>
      </w:r>
      <w:r>
        <w:rPr>
          <w:spacing w:val="-2"/>
        </w:rPr>
        <w:t xml:space="preserve"> </w:t>
      </w:r>
      <w:r>
        <w:rPr>
          <w:b/>
        </w:rPr>
        <w:t>UNIVERSIDADE FEDERAL FLUMINENSE</w:t>
      </w:r>
      <w:r>
        <w:t xml:space="preserve">, autarquia Federal, vinculada ao Ministério da Educação, com sede na Rua Miguel de Frias nº 09, Icaraí, Niterói, Estado do Rio de Janeiro, doravante denominada CONTRATANTE, inscrita no CNPJ/MF sob o nº </w:t>
      </w:r>
      <w:r>
        <w:rPr>
          <w:b/>
        </w:rPr>
        <w:t>28.523.215/0001-06</w:t>
      </w:r>
      <w:r>
        <w:t xml:space="preserve">, neste ato representada pelo seu Senhor Reitor, Professor ANTONIO CLÁUDIO LUCAS DA NOBREGA, nomeado por Decreto Presidencial publicado no DOU de 22/11/2022, portador da Matrícula Funcional nº </w:t>
      </w:r>
      <w:r>
        <w:rPr>
          <w:color w:val="000000"/>
          <w:shd w:val="clear" w:color="auto" w:fill="F5F5F5"/>
        </w:rPr>
        <w:t>6310674</w:t>
      </w:r>
      <w:r>
        <w:rPr>
          <w:color w:val="000000"/>
        </w:rPr>
        <w:t>, doravante denominado CONTRATANTE,</w:t>
      </w:r>
      <w:r>
        <w:rPr>
          <w:color w:val="000000"/>
          <w:spacing w:val="4"/>
        </w:rPr>
        <w:t xml:space="preserve"> </w:t>
      </w:r>
      <w:r>
        <w:rPr>
          <w:color w:val="000000"/>
        </w:rPr>
        <w:t>e</w:t>
      </w:r>
      <w:r>
        <w:rPr>
          <w:color w:val="000000"/>
          <w:spacing w:val="8"/>
        </w:rPr>
        <w:t xml:space="preserve"> </w:t>
      </w:r>
      <w:r>
        <w:rPr>
          <w:color w:val="000000"/>
        </w:rPr>
        <w:t>o(a)</w:t>
      </w:r>
      <w:r>
        <w:rPr>
          <w:color w:val="000000"/>
          <w:spacing w:val="7"/>
        </w:rPr>
        <w:t xml:space="preserve"> </w:t>
      </w:r>
      <w:r>
        <w:rPr>
          <w:color w:val="000000"/>
        </w:rPr>
        <w:t>..............................,</w:t>
      </w:r>
      <w:r>
        <w:rPr>
          <w:color w:val="000000"/>
          <w:spacing w:val="10"/>
        </w:rPr>
        <w:t xml:space="preserve"> </w:t>
      </w:r>
      <w:r>
        <w:rPr>
          <w:i/>
          <w:color w:val="000000"/>
        </w:rPr>
        <w:t>inscrito(a)</w:t>
      </w:r>
      <w:r>
        <w:rPr>
          <w:i/>
          <w:color w:val="000000"/>
          <w:spacing w:val="6"/>
        </w:rPr>
        <w:t xml:space="preserve"> </w:t>
      </w:r>
      <w:r>
        <w:rPr>
          <w:i/>
          <w:color w:val="000000"/>
        </w:rPr>
        <w:t>no</w:t>
      </w:r>
      <w:r>
        <w:rPr>
          <w:i/>
          <w:color w:val="000000"/>
          <w:spacing w:val="9"/>
        </w:rPr>
        <w:t xml:space="preserve"> </w:t>
      </w:r>
      <w:r>
        <w:rPr>
          <w:i/>
          <w:color w:val="000000"/>
        </w:rPr>
        <w:t>CNPJ/MF</w:t>
      </w:r>
      <w:r>
        <w:rPr>
          <w:i/>
          <w:color w:val="000000"/>
          <w:spacing w:val="6"/>
        </w:rPr>
        <w:t xml:space="preserve"> </w:t>
      </w:r>
      <w:r>
        <w:rPr>
          <w:i/>
          <w:color w:val="000000"/>
        </w:rPr>
        <w:t>sob</w:t>
      </w:r>
      <w:r>
        <w:rPr>
          <w:i/>
          <w:color w:val="000000"/>
          <w:spacing w:val="9"/>
        </w:rPr>
        <w:t xml:space="preserve"> </w:t>
      </w:r>
      <w:r>
        <w:rPr>
          <w:i/>
          <w:color w:val="000000"/>
        </w:rPr>
        <w:t>o</w:t>
      </w:r>
      <w:r>
        <w:rPr>
          <w:i/>
          <w:color w:val="000000"/>
          <w:spacing w:val="6"/>
        </w:rPr>
        <w:t xml:space="preserve"> </w:t>
      </w:r>
      <w:r>
        <w:rPr>
          <w:i/>
          <w:color w:val="000000"/>
          <w:spacing w:val="-5"/>
        </w:rPr>
        <w:t>nº</w:t>
      </w:r>
      <w:r>
        <w:rPr>
          <w:i/>
          <w:color w:val="000000"/>
        </w:rPr>
        <w:tab/>
      </w:r>
      <w:r>
        <w:rPr>
          <w:i/>
          <w:color w:val="000000"/>
        </w:rPr>
        <w:t>,</w:t>
      </w:r>
      <w:r>
        <w:rPr>
          <w:i/>
          <w:color w:val="000000"/>
          <w:spacing w:val="12"/>
        </w:rPr>
        <w:t xml:space="preserve"> </w:t>
      </w:r>
      <w:r>
        <w:rPr>
          <w:i/>
          <w:color w:val="000000"/>
          <w:spacing w:val="-2"/>
        </w:rPr>
        <w:t>sediado(a)</w:t>
      </w:r>
    </w:p>
    <w:p w14:paraId="3CEBF70E">
      <w:pPr>
        <w:pStyle w:val="6"/>
        <w:spacing w:before="1"/>
        <w:ind w:left="566"/>
        <w:jc w:val="both"/>
        <w:rPr>
          <w:i/>
        </w:rPr>
      </w:pPr>
      <w:r>
        <w:rPr>
          <w:i/>
        </w:rPr>
        <w:t>na</w:t>
      </w:r>
      <w:r>
        <w:rPr>
          <w:i/>
          <w:spacing w:val="28"/>
        </w:rPr>
        <w:t xml:space="preserve">  </w:t>
      </w:r>
      <w:r>
        <w:t>...................................,</w:t>
      </w:r>
      <w:r>
        <w:rPr>
          <w:spacing w:val="31"/>
        </w:rPr>
        <w:t xml:space="preserve">  </w:t>
      </w:r>
      <w:r>
        <w:rPr>
          <w:i/>
        </w:rPr>
        <w:t>em</w:t>
      </w:r>
      <w:r>
        <w:rPr>
          <w:i/>
          <w:spacing w:val="29"/>
        </w:rPr>
        <w:t xml:space="preserve">  </w:t>
      </w:r>
      <w:r>
        <w:t>.............................</w:t>
      </w:r>
      <w:r>
        <w:rPr>
          <w:spacing w:val="30"/>
        </w:rPr>
        <w:t xml:space="preserve">  </w:t>
      </w:r>
      <w:r>
        <w:t>doravante</w:t>
      </w:r>
      <w:r>
        <w:rPr>
          <w:spacing w:val="29"/>
        </w:rPr>
        <w:t xml:space="preserve">  </w:t>
      </w:r>
      <w:r>
        <w:t>designado</w:t>
      </w:r>
      <w:r>
        <w:rPr>
          <w:spacing w:val="28"/>
        </w:rPr>
        <w:t xml:space="preserve">  </w:t>
      </w:r>
      <w:r>
        <w:t>CONTRATADO,</w:t>
      </w:r>
      <w:r>
        <w:rPr>
          <w:spacing w:val="32"/>
        </w:rPr>
        <w:t xml:space="preserve">  </w:t>
      </w:r>
      <w:r>
        <w:rPr>
          <w:i/>
        </w:rPr>
        <w:t>neste</w:t>
      </w:r>
      <w:r>
        <w:rPr>
          <w:i/>
          <w:spacing w:val="29"/>
        </w:rPr>
        <w:t xml:space="preserve">  </w:t>
      </w:r>
      <w:r>
        <w:rPr>
          <w:i/>
          <w:spacing w:val="-5"/>
        </w:rPr>
        <w:t>ato</w:t>
      </w:r>
    </w:p>
    <w:p w14:paraId="7854E2F1">
      <w:pPr>
        <w:tabs>
          <w:tab w:val="left" w:leader="dot" w:pos="4333"/>
        </w:tabs>
        <w:spacing w:before="79"/>
        <w:ind w:left="566" w:right="0" w:firstLine="0"/>
        <w:jc w:val="both"/>
        <w:rPr>
          <w:i/>
          <w:sz w:val="22"/>
        </w:rPr>
      </w:pPr>
      <w:r>
        <w:rPr>
          <w:i/>
          <w:spacing w:val="-2"/>
          <w:sz w:val="22"/>
        </w:rPr>
        <w:t>representado(a)</w:t>
      </w:r>
      <w:r>
        <w:rPr>
          <w:i/>
          <w:spacing w:val="16"/>
          <w:sz w:val="22"/>
        </w:rPr>
        <w:t xml:space="preserve"> </w:t>
      </w:r>
      <w:r>
        <w:rPr>
          <w:i/>
          <w:spacing w:val="-5"/>
          <w:sz w:val="22"/>
        </w:rPr>
        <w:t>por</w:t>
      </w:r>
      <w:r>
        <w:rPr>
          <w:i/>
          <w:sz w:val="22"/>
        </w:rPr>
        <w:tab/>
      </w:r>
      <w:r>
        <w:rPr>
          <w:sz w:val="22"/>
        </w:rPr>
        <w:t>(nome</w:t>
      </w:r>
      <w:r>
        <w:rPr>
          <w:spacing w:val="-10"/>
          <w:sz w:val="22"/>
        </w:rPr>
        <w:t xml:space="preserve"> </w:t>
      </w:r>
      <w:r>
        <w:rPr>
          <w:sz w:val="22"/>
        </w:rPr>
        <w:t>e</w:t>
      </w:r>
      <w:r>
        <w:rPr>
          <w:spacing w:val="-7"/>
          <w:sz w:val="22"/>
        </w:rPr>
        <w:t xml:space="preserve"> </w:t>
      </w:r>
      <w:r>
        <w:rPr>
          <w:sz w:val="22"/>
        </w:rPr>
        <w:t>função</w:t>
      </w:r>
      <w:r>
        <w:rPr>
          <w:spacing w:val="-7"/>
          <w:sz w:val="22"/>
        </w:rPr>
        <w:t xml:space="preserve"> </w:t>
      </w:r>
      <w:r>
        <w:rPr>
          <w:sz w:val="22"/>
        </w:rPr>
        <w:t>no</w:t>
      </w:r>
      <w:r>
        <w:rPr>
          <w:spacing w:val="-7"/>
          <w:sz w:val="22"/>
        </w:rPr>
        <w:t xml:space="preserve"> </w:t>
      </w:r>
      <w:r>
        <w:rPr>
          <w:sz w:val="22"/>
        </w:rPr>
        <w:t>contratado),</w:t>
      </w:r>
      <w:r>
        <w:rPr>
          <w:spacing w:val="-4"/>
          <w:sz w:val="22"/>
        </w:rPr>
        <w:t xml:space="preserve"> </w:t>
      </w:r>
      <w:r>
        <w:rPr>
          <w:i/>
          <w:sz w:val="22"/>
        </w:rPr>
        <w:t>conforme</w:t>
      </w:r>
      <w:r>
        <w:rPr>
          <w:i/>
          <w:spacing w:val="-8"/>
          <w:sz w:val="22"/>
        </w:rPr>
        <w:t xml:space="preserve"> </w:t>
      </w:r>
      <w:r>
        <w:rPr>
          <w:i/>
          <w:sz w:val="22"/>
        </w:rPr>
        <w:t>atos</w:t>
      </w:r>
      <w:r>
        <w:rPr>
          <w:i/>
          <w:spacing w:val="-7"/>
          <w:sz w:val="22"/>
        </w:rPr>
        <w:t xml:space="preserve"> </w:t>
      </w:r>
      <w:r>
        <w:rPr>
          <w:i/>
          <w:sz w:val="22"/>
        </w:rPr>
        <w:t>constitutivos</w:t>
      </w:r>
      <w:r>
        <w:rPr>
          <w:i/>
          <w:spacing w:val="-7"/>
          <w:sz w:val="22"/>
        </w:rPr>
        <w:t xml:space="preserve"> </w:t>
      </w:r>
      <w:r>
        <w:rPr>
          <w:i/>
          <w:spacing w:val="-5"/>
          <w:sz w:val="22"/>
        </w:rPr>
        <w:t>da</w:t>
      </w:r>
    </w:p>
    <w:p w14:paraId="3DA7DD66">
      <w:pPr>
        <w:spacing w:before="82" w:line="312" w:lineRule="auto"/>
        <w:ind w:left="566" w:right="226" w:firstLine="0"/>
        <w:jc w:val="both"/>
        <w:rPr>
          <w:sz w:val="22"/>
        </w:rPr>
      </w:pPr>
      <w:r>
        <w:rPr>
          <w:i/>
          <w:sz w:val="22"/>
        </w:rPr>
        <w:t xml:space="preserve">empresa </w:t>
      </w:r>
      <w:r>
        <w:rPr>
          <w:b/>
          <w:i/>
          <w:sz w:val="22"/>
        </w:rPr>
        <w:t xml:space="preserve">OU </w:t>
      </w:r>
      <w:r>
        <w:rPr>
          <w:i/>
          <w:sz w:val="22"/>
        </w:rPr>
        <w:t xml:space="preserve">procuração apresentada nos autos, </w:t>
      </w:r>
      <w:r>
        <w:rPr>
          <w:sz w:val="22"/>
        </w:rPr>
        <w:t>tendo em vista o que consta no Processo nº 23069.174298/2024-80</w:t>
      </w:r>
      <w:r>
        <w:rPr>
          <w:spacing w:val="29"/>
          <w:sz w:val="22"/>
        </w:rPr>
        <w:t xml:space="preserve"> </w:t>
      </w:r>
      <w:r>
        <w:rPr>
          <w:sz w:val="22"/>
        </w:rPr>
        <w:t>e</w:t>
      </w:r>
      <w:r>
        <w:rPr>
          <w:spacing w:val="-11"/>
          <w:sz w:val="22"/>
        </w:rPr>
        <w:t xml:space="preserve"> </w:t>
      </w:r>
      <w:r>
        <w:rPr>
          <w:sz w:val="22"/>
        </w:rPr>
        <w:t>em</w:t>
      </w:r>
      <w:r>
        <w:rPr>
          <w:spacing w:val="-10"/>
          <w:sz w:val="22"/>
        </w:rPr>
        <w:t xml:space="preserve"> </w:t>
      </w:r>
      <w:r>
        <w:rPr>
          <w:sz w:val="22"/>
        </w:rPr>
        <w:t>observância</w:t>
      </w:r>
      <w:r>
        <w:rPr>
          <w:spacing w:val="-11"/>
          <w:sz w:val="22"/>
        </w:rPr>
        <w:t xml:space="preserve"> </w:t>
      </w:r>
      <w:r>
        <w:rPr>
          <w:sz w:val="22"/>
        </w:rPr>
        <w:t>às</w:t>
      </w:r>
      <w:r>
        <w:rPr>
          <w:spacing w:val="-11"/>
          <w:sz w:val="22"/>
        </w:rPr>
        <w:t xml:space="preserve"> </w:t>
      </w:r>
      <w:r>
        <w:rPr>
          <w:sz w:val="22"/>
        </w:rPr>
        <w:t>disposições</w:t>
      </w:r>
      <w:r>
        <w:rPr>
          <w:spacing w:val="-11"/>
          <w:sz w:val="22"/>
        </w:rPr>
        <w:t xml:space="preserve"> </w:t>
      </w:r>
      <w:r>
        <w:rPr>
          <w:sz w:val="22"/>
        </w:rPr>
        <w:t>da</w:t>
      </w:r>
      <w:r>
        <w:rPr>
          <w:spacing w:val="-11"/>
          <w:sz w:val="22"/>
        </w:rPr>
        <w:t xml:space="preserve"> </w:t>
      </w:r>
      <w:r>
        <w:rPr>
          <w:sz w:val="22"/>
        </w:rPr>
        <w:t>Lei</w:t>
      </w:r>
      <w:r>
        <w:rPr>
          <w:spacing w:val="-11"/>
          <w:sz w:val="22"/>
        </w:rPr>
        <w:t xml:space="preserve"> </w:t>
      </w:r>
      <w:r>
        <w:rPr>
          <w:sz w:val="22"/>
        </w:rPr>
        <w:t>nº</w:t>
      </w:r>
      <w:r>
        <w:rPr>
          <w:spacing w:val="-11"/>
          <w:sz w:val="22"/>
        </w:rPr>
        <w:t xml:space="preserve"> </w:t>
      </w:r>
      <w:r>
        <w:rPr>
          <w:sz w:val="22"/>
        </w:rPr>
        <w:t>14.133,</w:t>
      </w:r>
      <w:r>
        <w:rPr>
          <w:spacing w:val="-11"/>
          <w:sz w:val="22"/>
        </w:rPr>
        <w:t xml:space="preserve"> </w:t>
      </w:r>
      <w:r>
        <w:rPr>
          <w:sz w:val="22"/>
        </w:rPr>
        <w:t>de</w:t>
      </w:r>
      <w:r>
        <w:rPr>
          <w:spacing w:val="-11"/>
          <w:sz w:val="22"/>
        </w:rPr>
        <w:t xml:space="preserve"> </w:t>
      </w:r>
      <w:r>
        <w:rPr>
          <w:sz w:val="22"/>
        </w:rPr>
        <w:t>1º</w:t>
      </w:r>
      <w:r>
        <w:rPr>
          <w:spacing w:val="-11"/>
          <w:sz w:val="22"/>
        </w:rPr>
        <w:t xml:space="preserve"> </w:t>
      </w:r>
      <w:r>
        <w:rPr>
          <w:sz w:val="22"/>
        </w:rPr>
        <w:t>de</w:t>
      </w:r>
      <w:r>
        <w:rPr>
          <w:spacing w:val="-11"/>
          <w:sz w:val="22"/>
        </w:rPr>
        <w:t xml:space="preserve"> </w:t>
      </w:r>
      <w:r>
        <w:rPr>
          <w:sz w:val="22"/>
        </w:rPr>
        <w:t>abril</w:t>
      </w:r>
      <w:r>
        <w:rPr>
          <w:spacing w:val="-11"/>
          <w:sz w:val="22"/>
        </w:rPr>
        <w:t xml:space="preserve"> </w:t>
      </w:r>
      <w:r>
        <w:rPr>
          <w:sz w:val="22"/>
        </w:rPr>
        <w:t>de</w:t>
      </w:r>
      <w:r>
        <w:rPr>
          <w:spacing w:val="-11"/>
          <w:sz w:val="22"/>
        </w:rPr>
        <w:t xml:space="preserve"> </w:t>
      </w:r>
      <w:r>
        <w:rPr>
          <w:sz w:val="22"/>
        </w:rPr>
        <w:t>2021,</w:t>
      </w:r>
      <w:r>
        <w:rPr>
          <w:spacing w:val="-13"/>
          <w:sz w:val="22"/>
        </w:rPr>
        <w:t xml:space="preserve"> </w:t>
      </w:r>
      <w:r>
        <w:rPr>
          <w:sz w:val="22"/>
        </w:rPr>
        <w:t>e</w:t>
      </w:r>
      <w:r>
        <w:rPr>
          <w:spacing w:val="-10"/>
          <w:sz w:val="22"/>
        </w:rPr>
        <w:t xml:space="preserve"> </w:t>
      </w:r>
      <w:r>
        <w:rPr>
          <w:sz w:val="22"/>
        </w:rPr>
        <w:t>demais legislação</w:t>
      </w:r>
      <w:r>
        <w:rPr>
          <w:spacing w:val="-3"/>
          <w:sz w:val="22"/>
        </w:rPr>
        <w:t xml:space="preserve"> </w:t>
      </w:r>
      <w:r>
        <w:rPr>
          <w:sz w:val="22"/>
        </w:rPr>
        <w:t>aplicável,</w:t>
      </w:r>
      <w:r>
        <w:rPr>
          <w:spacing w:val="-3"/>
          <w:sz w:val="22"/>
        </w:rPr>
        <w:t xml:space="preserve"> </w:t>
      </w:r>
      <w:r>
        <w:rPr>
          <w:sz w:val="22"/>
        </w:rPr>
        <w:t>resolvem</w:t>
      </w:r>
      <w:r>
        <w:rPr>
          <w:spacing w:val="-2"/>
          <w:sz w:val="22"/>
        </w:rPr>
        <w:t xml:space="preserve"> </w:t>
      </w:r>
      <w:r>
        <w:rPr>
          <w:sz w:val="22"/>
        </w:rPr>
        <w:t>celebrar</w:t>
      </w:r>
      <w:r>
        <w:rPr>
          <w:spacing w:val="-3"/>
          <w:sz w:val="22"/>
        </w:rPr>
        <w:t xml:space="preserve"> </w:t>
      </w:r>
      <w:r>
        <w:rPr>
          <w:sz w:val="22"/>
        </w:rPr>
        <w:t>o</w:t>
      </w:r>
      <w:r>
        <w:rPr>
          <w:spacing w:val="-2"/>
          <w:sz w:val="22"/>
        </w:rPr>
        <w:t xml:space="preserve"> </w:t>
      </w:r>
      <w:r>
        <w:rPr>
          <w:sz w:val="22"/>
        </w:rPr>
        <w:t>presente</w:t>
      </w:r>
      <w:r>
        <w:rPr>
          <w:spacing w:val="-3"/>
          <w:sz w:val="22"/>
        </w:rPr>
        <w:t xml:space="preserve"> </w:t>
      </w:r>
      <w:r>
        <w:rPr>
          <w:sz w:val="22"/>
        </w:rPr>
        <w:t>Termo</w:t>
      </w:r>
      <w:r>
        <w:rPr>
          <w:spacing w:val="-2"/>
          <w:sz w:val="22"/>
        </w:rPr>
        <w:t xml:space="preserve"> </w:t>
      </w:r>
      <w:r>
        <w:rPr>
          <w:sz w:val="22"/>
        </w:rPr>
        <w:t>de</w:t>
      </w:r>
      <w:r>
        <w:rPr>
          <w:spacing w:val="-3"/>
          <w:sz w:val="22"/>
        </w:rPr>
        <w:t xml:space="preserve"> </w:t>
      </w:r>
      <w:r>
        <w:rPr>
          <w:sz w:val="22"/>
        </w:rPr>
        <w:t>Contrato,</w:t>
      </w:r>
      <w:r>
        <w:rPr>
          <w:spacing w:val="-3"/>
          <w:sz w:val="22"/>
        </w:rPr>
        <w:t xml:space="preserve"> </w:t>
      </w:r>
      <w:r>
        <w:rPr>
          <w:sz w:val="22"/>
        </w:rPr>
        <w:t xml:space="preserve">decorrente </w:t>
      </w:r>
      <w:r>
        <w:rPr>
          <w:i/>
          <w:sz w:val="22"/>
        </w:rPr>
        <w:t>do</w:t>
      </w:r>
      <w:r>
        <w:rPr>
          <w:i/>
          <w:spacing w:val="-3"/>
          <w:sz w:val="22"/>
        </w:rPr>
        <w:t xml:space="preserve"> </w:t>
      </w:r>
      <w:r>
        <w:rPr>
          <w:i/>
          <w:sz w:val="22"/>
        </w:rPr>
        <w:t>Pregão</w:t>
      </w:r>
      <w:r>
        <w:rPr>
          <w:i/>
          <w:spacing w:val="-3"/>
          <w:sz w:val="22"/>
        </w:rPr>
        <w:t xml:space="preserve"> </w:t>
      </w:r>
      <w:r>
        <w:rPr>
          <w:i/>
          <w:sz w:val="22"/>
        </w:rPr>
        <w:t>Eletrônico</w:t>
      </w:r>
      <w:r>
        <w:rPr>
          <w:i/>
          <w:spacing w:val="-3"/>
          <w:sz w:val="22"/>
        </w:rPr>
        <w:t xml:space="preserve"> </w:t>
      </w:r>
      <w:r>
        <w:rPr>
          <w:i/>
          <w:sz w:val="22"/>
        </w:rPr>
        <w:t xml:space="preserve">n. 90055/2025, </w:t>
      </w:r>
      <w:r>
        <w:rPr>
          <w:sz w:val="22"/>
        </w:rPr>
        <w:t>mediante as cláusulas e condições a seguir enunciadas.</w:t>
      </w:r>
    </w:p>
    <w:p w14:paraId="211DB8D7">
      <w:pPr>
        <w:pStyle w:val="6"/>
        <w:spacing w:before="19"/>
      </w:pPr>
    </w:p>
    <w:p w14:paraId="6A040362">
      <w:pPr>
        <w:pStyle w:val="3"/>
        <w:numPr>
          <w:ilvl w:val="0"/>
          <w:numId w:val="1"/>
        </w:numPr>
        <w:tabs>
          <w:tab w:val="left" w:pos="640"/>
        </w:tabs>
        <w:spacing w:before="1" w:after="0" w:line="240" w:lineRule="auto"/>
        <w:ind w:left="640" w:right="0" w:hanging="358"/>
        <w:jc w:val="left"/>
      </w:pPr>
      <w:r>
        <w:t>CLÁUSULA</w:t>
      </w:r>
      <w:r>
        <w:rPr>
          <w:spacing w:val="-3"/>
        </w:rPr>
        <w:t xml:space="preserve"> </w:t>
      </w:r>
      <w:r>
        <w:t>PRIMEIRA</w:t>
      </w:r>
      <w:r>
        <w:rPr>
          <w:spacing w:val="-1"/>
        </w:rPr>
        <w:t xml:space="preserve"> </w:t>
      </w:r>
      <w:r>
        <w:t>–</w:t>
      </w:r>
      <w:r>
        <w:rPr>
          <w:spacing w:val="-5"/>
        </w:rPr>
        <w:t xml:space="preserve"> </w:t>
      </w:r>
      <w:r>
        <w:t>OBJETO</w:t>
      </w:r>
      <w:r>
        <w:rPr>
          <w:spacing w:val="-3"/>
        </w:rPr>
        <w:t xml:space="preserve"> </w:t>
      </w:r>
      <w:r>
        <w:t>(</w:t>
      </w:r>
      <w:r>
        <w:fldChar w:fldCharType="begin"/>
      </w:r>
      <w:r>
        <w:instrText xml:space="preserve"> HYPERLINK "http://www.planalto.gov.br/ccivil_03/_ato2019-2022/2021/lei/L14133.htm#art92" \h </w:instrText>
      </w:r>
      <w:r>
        <w:fldChar w:fldCharType="separate"/>
      </w:r>
      <w:r>
        <w:rPr>
          <w:color w:val="0000FF"/>
          <w:u w:val="single" w:color="0000FF"/>
        </w:rPr>
        <w:t>art.</w:t>
      </w:r>
      <w:r>
        <w:rPr>
          <w:color w:val="0000FF"/>
          <w:spacing w:val="-4"/>
          <w:u w:val="single" w:color="0000FF"/>
        </w:rPr>
        <w:t xml:space="preserve"> </w:t>
      </w:r>
      <w:r>
        <w:rPr>
          <w:color w:val="0000FF"/>
          <w:u w:val="single" w:color="0000FF"/>
        </w:rPr>
        <w:t>92,</w:t>
      </w:r>
      <w:r>
        <w:rPr>
          <w:color w:val="0000FF"/>
          <w:spacing w:val="-5"/>
          <w:u w:val="single" w:color="0000FF"/>
        </w:rPr>
        <w:t xml:space="preserve"> </w:t>
      </w:r>
      <w:r>
        <w:rPr>
          <w:color w:val="0000FF"/>
          <w:u w:val="single" w:color="0000FF"/>
        </w:rPr>
        <w:t>I</w:t>
      </w:r>
      <w:r>
        <w:rPr>
          <w:color w:val="0000FF"/>
          <w:spacing w:val="-2"/>
          <w:u w:val="single" w:color="0000FF"/>
        </w:rPr>
        <w:t xml:space="preserve"> </w:t>
      </w:r>
      <w:r>
        <w:rPr>
          <w:color w:val="0000FF"/>
          <w:u w:val="single" w:color="0000FF"/>
        </w:rPr>
        <w:t>e</w:t>
      </w:r>
      <w:r>
        <w:rPr>
          <w:color w:val="0000FF"/>
          <w:spacing w:val="-4"/>
          <w:u w:val="single" w:color="0000FF"/>
        </w:rPr>
        <w:t xml:space="preserve"> </w:t>
      </w:r>
      <w:r>
        <w:rPr>
          <w:color w:val="0000FF"/>
          <w:spacing w:val="-5"/>
          <w:u w:val="single" w:color="0000FF"/>
        </w:rPr>
        <w:t>II</w:t>
      </w:r>
      <w:r>
        <w:rPr>
          <w:color w:val="0000FF"/>
          <w:spacing w:val="-5"/>
          <w:u w:val="single" w:color="0000FF"/>
        </w:rPr>
        <w:fldChar w:fldCharType="end"/>
      </w:r>
      <w:r>
        <w:rPr>
          <w:spacing w:val="-5"/>
        </w:rPr>
        <w:t>)</w:t>
      </w:r>
    </w:p>
    <w:p w14:paraId="3C801DB6">
      <w:pPr>
        <w:pStyle w:val="6"/>
        <w:spacing w:before="99"/>
        <w:rPr>
          <w:b/>
        </w:rPr>
      </w:pPr>
    </w:p>
    <w:p w14:paraId="7F601AD8">
      <w:pPr>
        <w:pStyle w:val="8"/>
        <w:numPr>
          <w:ilvl w:val="1"/>
          <w:numId w:val="1"/>
        </w:numPr>
        <w:tabs>
          <w:tab w:val="left" w:pos="849"/>
          <w:tab w:val="left" w:pos="900"/>
        </w:tabs>
        <w:spacing w:before="0" w:after="0" w:line="312" w:lineRule="auto"/>
        <w:ind w:left="849" w:right="229" w:hanging="567"/>
        <w:jc w:val="both"/>
        <w:rPr>
          <w:sz w:val="22"/>
        </w:rPr>
      </w:pPr>
      <w:r>
        <w:rPr>
          <w:sz w:val="22"/>
        </w:rPr>
        <w:t>O</w:t>
      </w:r>
      <w:r>
        <w:rPr>
          <w:spacing w:val="40"/>
          <w:sz w:val="22"/>
        </w:rPr>
        <w:t xml:space="preserve"> </w:t>
      </w:r>
      <w:r>
        <w:rPr>
          <w:sz w:val="22"/>
        </w:rPr>
        <w:t>objeto</w:t>
      </w:r>
      <w:r>
        <w:rPr>
          <w:spacing w:val="-5"/>
          <w:sz w:val="22"/>
        </w:rPr>
        <w:t xml:space="preserve"> </w:t>
      </w:r>
      <w:r>
        <w:rPr>
          <w:sz w:val="22"/>
        </w:rPr>
        <w:t>do</w:t>
      </w:r>
      <w:r>
        <w:rPr>
          <w:spacing w:val="-5"/>
          <w:sz w:val="22"/>
        </w:rPr>
        <w:t xml:space="preserve"> </w:t>
      </w:r>
      <w:r>
        <w:rPr>
          <w:sz w:val="22"/>
        </w:rPr>
        <w:t>presente</w:t>
      </w:r>
      <w:r>
        <w:rPr>
          <w:spacing w:val="-4"/>
          <w:sz w:val="22"/>
        </w:rPr>
        <w:t xml:space="preserve"> </w:t>
      </w:r>
      <w:r>
        <w:rPr>
          <w:sz w:val="22"/>
        </w:rPr>
        <w:t>instrumento</w:t>
      </w:r>
      <w:r>
        <w:rPr>
          <w:spacing w:val="-5"/>
          <w:sz w:val="22"/>
        </w:rPr>
        <w:t xml:space="preserve"> </w:t>
      </w:r>
      <w:r>
        <w:rPr>
          <w:sz w:val="22"/>
        </w:rPr>
        <w:t>é</w:t>
      </w:r>
      <w:r>
        <w:rPr>
          <w:spacing w:val="-4"/>
          <w:sz w:val="22"/>
        </w:rPr>
        <w:t xml:space="preserve"> </w:t>
      </w:r>
      <w:r>
        <w:rPr>
          <w:sz w:val="22"/>
        </w:rPr>
        <w:t>a</w:t>
      </w:r>
      <w:r>
        <w:rPr>
          <w:spacing w:val="-4"/>
          <w:sz w:val="22"/>
        </w:rPr>
        <w:t xml:space="preserve"> </w:t>
      </w:r>
      <w:r>
        <w:rPr>
          <w:sz w:val="22"/>
        </w:rPr>
        <w:t>Contratação</w:t>
      </w:r>
      <w:r>
        <w:rPr>
          <w:spacing w:val="-3"/>
          <w:sz w:val="22"/>
        </w:rPr>
        <w:t xml:space="preserve"> </w:t>
      </w:r>
      <w:r>
        <w:rPr>
          <w:sz w:val="22"/>
        </w:rPr>
        <w:t>de</w:t>
      </w:r>
      <w:r>
        <w:rPr>
          <w:spacing w:val="-6"/>
          <w:sz w:val="22"/>
        </w:rPr>
        <w:t xml:space="preserve"> </w:t>
      </w:r>
      <w:r>
        <w:rPr>
          <w:sz w:val="22"/>
        </w:rPr>
        <w:t>empresa</w:t>
      </w:r>
      <w:r>
        <w:rPr>
          <w:spacing w:val="-7"/>
          <w:sz w:val="22"/>
        </w:rPr>
        <w:t xml:space="preserve"> </w:t>
      </w:r>
      <w:r>
        <w:rPr>
          <w:sz w:val="22"/>
        </w:rPr>
        <w:t>especializada</w:t>
      </w:r>
      <w:r>
        <w:rPr>
          <w:spacing w:val="-7"/>
          <w:sz w:val="22"/>
        </w:rPr>
        <w:t xml:space="preserve"> </w:t>
      </w:r>
      <w:r>
        <w:rPr>
          <w:sz w:val="22"/>
        </w:rPr>
        <w:t>na</w:t>
      </w:r>
      <w:r>
        <w:rPr>
          <w:spacing w:val="-7"/>
          <w:sz w:val="22"/>
        </w:rPr>
        <w:t xml:space="preserve"> </w:t>
      </w:r>
      <w:r>
        <w:rPr>
          <w:sz w:val="22"/>
        </w:rPr>
        <w:t>prestação</w:t>
      </w:r>
      <w:r>
        <w:rPr>
          <w:spacing w:val="-3"/>
          <w:sz w:val="22"/>
        </w:rPr>
        <w:t xml:space="preserve"> </w:t>
      </w:r>
      <w:r>
        <w:rPr>
          <w:sz w:val="22"/>
        </w:rPr>
        <w:t>de</w:t>
      </w:r>
      <w:r>
        <w:rPr>
          <w:spacing w:val="-6"/>
          <w:sz w:val="22"/>
        </w:rPr>
        <w:t xml:space="preserve"> </w:t>
      </w:r>
      <w:r>
        <w:rPr>
          <w:sz w:val="22"/>
        </w:rPr>
        <w:t>serviços de gerenciamento de frota, com agenciamento de manutenção preventiva</w:t>
      </w:r>
      <w:r>
        <w:rPr>
          <w:spacing w:val="-1"/>
          <w:sz w:val="22"/>
        </w:rPr>
        <w:t xml:space="preserve"> </w:t>
      </w:r>
      <w:r>
        <w:rPr>
          <w:sz w:val="22"/>
        </w:rPr>
        <w:t>e corretiva dos</w:t>
      </w:r>
      <w:r>
        <w:rPr>
          <w:spacing w:val="-1"/>
          <w:sz w:val="22"/>
        </w:rPr>
        <w:t xml:space="preserve"> </w:t>
      </w:r>
      <w:r>
        <w:rPr>
          <w:sz w:val="22"/>
        </w:rPr>
        <w:t>veículos</w:t>
      </w:r>
      <w:r>
        <w:rPr>
          <w:spacing w:val="-1"/>
          <w:sz w:val="22"/>
        </w:rPr>
        <w:t xml:space="preserve"> </w:t>
      </w:r>
      <w:r>
        <w:rPr>
          <w:sz w:val="22"/>
        </w:rPr>
        <w:t>da Universidade</w:t>
      </w:r>
      <w:r>
        <w:rPr>
          <w:spacing w:val="-7"/>
          <w:sz w:val="22"/>
        </w:rPr>
        <w:t xml:space="preserve"> </w:t>
      </w:r>
      <w:r>
        <w:rPr>
          <w:sz w:val="22"/>
        </w:rPr>
        <w:t>Federal</w:t>
      </w:r>
      <w:r>
        <w:rPr>
          <w:spacing w:val="-6"/>
          <w:sz w:val="22"/>
        </w:rPr>
        <w:t xml:space="preserve"> </w:t>
      </w:r>
      <w:r>
        <w:rPr>
          <w:sz w:val="22"/>
        </w:rPr>
        <w:t>Fluminense</w:t>
      </w:r>
      <w:r>
        <w:rPr>
          <w:spacing w:val="-5"/>
          <w:sz w:val="22"/>
        </w:rPr>
        <w:t xml:space="preserve"> </w:t>
      </w:r>
      <w:r>
        <w:rPr>
          <w:sz w:val="22"/>
        </w:rPr>
        <w:t>no</w:t>
      </w:r>
      <w:r>
        <w:rPr>
          <w:spacing w:val="-6"/>
          <w:sz w:val="22"/>
        </w:rPr>
        <w:t xml:space="preserve"> </w:t>
      </w:r>
      <w:r>
        <w:rPr>
          <w:sz w:val="22"/>
        </w:rPr>
        <w:t>Estado</w:t>
      </w:r>
      <w:r>
        <w:rPr>
          <w:spacing w:val="-4"/>
          <w:sz w:val="22"/>
        </w:rPr>
        <w:t xml:space="preserve"> </w:t>
      </w:r>
      <w:r>
        <w:rPr>
          <w:sz w:val="22"/>
        </w:rPr>
        <w:t>do</w:t>
      </w:r>
      <w:r>
        <w:rPr>
          <w:spacing w:val="-6"/>
          <w:sz w:val="22"/>
        </w:rPr>
        <w:t xml:space="preserve"> </w:t>
      </w:r>
      <w:r>
        <w:rPr>
          <w:sz w:val="22"/>
        </w:rPr>
        <w:t>Rio</w:t>
      </w:r>
      <w:r>
        <w:rPr>
          <w:spacing w:val="-7"/>
          <w:sz w:val="22"/>
        </w:rPr>
        <w:t xml:space="preserve"> </w:t>
      </w:r>
      <w:r>
        <w:rPr>
          <w:sz w:val="22"/>
        </w:rPr>
        <w:t>de</w:t>
      </w:r>
      <w:r>
        <w:rPr>
          <w:spacing w:val="-9"/>
          <w:sz w:val="22"/>
        </w:rPr>
        <w:t xml:space="preserve"> </w:t>
      </w:r>
      <w:r>
        <w:rPr>
          <w:sz w:val="22"/>
        </w:rPr>
        <w:t>Janeiro,</w:t>
      </w:r>
      <w:r>
        <w:rPr>
          <w:spacing w:val="-4"/>
          <w:sz w:val="22"/>
        </w:rPr>
        <w:t xml:space="preserve"> </w:t>
      </w:r>
      <w:r>
        <w:rPr>
          <w:sz w:val="22"/>
        </w:rPr>
        <w:t>conforme</w:t>
      </w:r>
      <w:r>
        <w:rPr>
          <w:spacing w:val="-7"/>
          <w:sz w:val="22"/>
        </w:rPr>
        <w:t xml:space="preserve"> </w:t>
      </w:r>
      <w:r>
        <w:rPr>
          <w:sz w:val="22"/>
        </w:rPr>
        <w:t>relação</w:t>
      </w:r>
      <w:r>
        <w:rPr>
          <w:spacing w:val="-9"/>
          <w:sz w:val="22"/>
        </w:rPr>
        <w:t xml:space="preserve"> </w:t>
      </w:r>
      <w:r>
        <w:rPr>
          <w:sz w:val="22"/>
        </w:rPr>
        <w:t>abaixo,</w:t>
      </w:r>
      <w:r>
        <w:rPr>
          <w:spacing w:val="-8"/>
          <w:sz w:val="22"/>
        </w:rPr>
        <w:t xml:space="preserve"> </w:t>
      </w:r>
      <w:r>
        <w:rPr>
          <w:sz w:val="22"/>
        </w:rPr>
        <w:t>nas</w:t>
      </w:r>
      <w:r>
        <w:rPr>
          <w:spacing w:val="-8"/>
          <w:sz w:val="22"/>
        </w:rPr>
        <w:t xml:space="preserve"> </w:t>
      </w:r>
      <w:r>
        <w:rPr>
          <w:sz w:val="22"/>
        </w:rPr>
        <w:t>condições estabelecidas no Termo de Referência.</w:t>
      </w:r>
    </w:p>
    <w:p w14:paraId="15319418">
      <w:pPr>
        <w:pStyle w:val="6"/>
        <w:spacing w:before="20"/>
      </w:pPr>
    </w:p>
    <w:p w14:paraId="511F62D2">
      <w:pPr>
        <w:pStyle w:val="8"/>
        <w:numPr>
          <w:ilvl w:val="1"/>
          <w:numId w:val="1"/>
        </w:numPr>
        <w:tabs>
          <w:tab w:val="left" w:pos="849"/>
        </w:tabs>
        <w:spacing w:before="0" w:after="0" w:line="240" w:lineRule="auto"/>
        <w:ind w:left="849" w:right="0" w:hanging="567"/>
        <w:jc w:val="left"/>
        <w:rPr>
          <w:sz w:val="22"/>
        </w:rPr>
      </w:pPr>
      <w:r>
        <w:rPr>
          <w:sz w:val="22"/>
        </w:rPr>
        <mc:AlternateContent>
          <mc:Choice Requires="wps">
            <w:drawing>
              <wp:anchor distT="0" distB="0" distL="0" distR="0" simplePos="0" relativeHeight="251659264" behindDoc="0" locked="0" layoutInCell="1" allowOverlap="1">
                <wp:simplePos x="0" y="0"/>
                <wp:positionH relativeFrom="page">
                  <wp:posOffset>718820</wp:posOffset>
                </wp:positionH>
                <wp:positionV relativeFrom="paragraph">
                  <wp:posOffset>786765</wp:posOffset>
                </wp:positionV>
                <wp:extent cx="4312920" cy="1270"/>
                <wp:effectExtent l="0" t="0" r="0" b="0"/>
                <wp:wrapNone/>
                <wp:docPr id="8" name="Graphic 8"/>
                <wp:cNvGraphicFramePr/>
                <a:graphic xmlns:a="http://schemas.openxmlformats.org/drawingml/2006/main">
                  <a:graphicData uri="http://schemas.microsoft.com/office/word/2010/wordprocessingShape">
                    <wps:wsp>
                      <wps:cNvSpPr/>
                      <wps:spPr>
                        <a:xfrm>
                          <a:off x="0" y="0"/>
                          <a:ext cx="4312920" cy="1270"/>
                        </a:xfrm>
                        <a:custGeom>
                          <a:avLst/>
                          <a:gdLst/>
                          <a:ahLst/>
                          <a:cxnLst/>
                          <a:rect l="l" t="t" r="r" b="b"/>
                          <a:pathLst>
                            <a:path w="4312920">
                              <a:moveTo>
                                <a:pt x="0" y="0"/>
                              </a:moveTo>
                              <a:lnTo>
                                <a:pt x="4312491" y="0"/>
                              </a:lnTo>
                            </a:path>
                          </a:pathLst>
                        </a:custGeom>
                        <a:ln w="5134">
                          <a:solidFill>
                            <a:srgbClr val="000000"/>
                          </a:solidFill>
                          <a:prstDash val="solid"/>
                        </a:ln>
                      </wps:spPr>
                      <wps:bodyPr wrap="square" lIns="0" tIns="0" rIns="0" bIns="0" rtlCol="0">
                        <a:noAutofit/>
                      </wps:bodyPr>
                    </wps:wsp>
                  </a:graphicData>
                </a:graphic>
              </wp:anchor>
            </w:drawing>
          </mc:Choice>
          <mc:Fallback>
            <w:pict>
              <v:shape id="Graphic 8" o:spid="_x0000_s1026" o:spt="100" style="position:absolute;left:0pt;margin-left:56.6pt;margin-top:61.95pt;height:0.1pt;width:339.6pt;mso-position-horizontal-relative:page;z-index:251659264;mso-width-relative:page;mso-height-relative:page;" filled="f" stroked="t" coordsize="4312920,1" o:gfxdata="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LXBbK2QAAAAsBAAAPAAAA&#10;AAAAAAEAIAAAACIAAABkcnMvZG93bnJldi54bWxQSwECFAAUAAAACACHTuJAXZ1hShQCAAB6BAAA&#10;DgAAAAAAAAABACAAAAAoAQAAZHJzL2Uyb0RvYy54bWxQSwUGAAAAAAYABgBZAQAArgUAAAAA&#10;" path="m0,0l4312491,0e">
                <v:fill on="f" focussize="0,0"/>
                <v:stroke weight="0.404251968503937pt" color="#000000" joinstyle="round"/>
                <v:imagedata o:title=""/>
                <o:lock v:ext="edit" aspectratio="f"/>
                <v:textbox inset="0mm,0mm,0mm,0mm"/>
              </v:shape>
            </w:pict>
          </mc:Fallback>
        </mc:AlternateContent>
      </w:r>
      <w:r>
        <w:rPr>
          <w:sz w:val="22"/>
        </w:rPr>
        <w:t>Objeto da</w:t>
      </w:r>
      <w:r>
        <w:rPr>
          <w:spacing w:val="-1"/>
          <w:sz w:val="22"/>
        </w:rPr>
        <w:t xml:space="preserve"> </w:t>
      </w:r>
      <w:r>
        <w:rPr>
          <w:spacing w:val="-2"/>
          <w:sz w:val="22"/>
        </w:rPr>
        <w:t>contratação:</w:t>
      </w:r>
    </w:p>
    <w:p w14:paraId="393D6E95">
      <w:pPr>
        <w:pStyle w:val="8"/>
        <w:spacing w:after="0" w:line="240" w:lineRule="auto"/>
        <w:jc w:val="left"/>
        <w:rPr>
          <w:sz w:val="22"/>
        </w:rPr>
        <w:sectPr>
          <w:footerReference r:id="rId5" w:type="default"/>
          <w:type w:val="continuous"/>
          <w:pgSz w:w="11910" w:h="16840"/>
          <w:pgMar w:top="600" w:right="850" w:bottom="1660" w:left="850" w:header="0" w:footer="1477" w:gutter="0"/>
          <w:pgBorders w:offsetFrom="page">
            <w:top w:val="single" w:color="5F5F5F" w:sz="24" w:space="24"/>
            <w:left w:val="single" w:color="5F5F5F" w:sz="24" w:space="24"/>
            <w:bottom w:val="single" w:color="5F5F5F" w:sz="24" w:space="24"/>
            <w:right w:val="single" w:color="5F5F5F" w:sz="24" w:space="24"/>
          </w:pgBorders>
          <w:pgNumType w:start="1"/>
          <w:cols w:space="720" w:num="1"/>
        </w:sectPr>
      </w:pPr>
    </w:p>
    <w:p w14:paraId="3EACBDC4">
      <w:pPr>
        <w:pStyle w:val="6"/>
        <w:ind w:left="302"/>
        <w:rPr>
          <w:sz w:val="20"/>
        </w:rPr>
      </w:pPr>
      <w:r>
        <w:rPr>
          <w:sz w:val="20"/>
        </w:rPr>
        <w:drawing>
          <wp:anchor distT="0" distB="0" distL="0" distR="0" simplePos="0" relativeHeight="251661312" behindDoc="0" locked="0" layoutInCell="1" allowOverlap="1">
            <wp:simplePos x="0" y="0"/>
            <wp:positionH relativeFrom="page">
              <wp:posOffset>6080760</wp:posOffset>
            </wp:positionH>
            <wp:positionV relativeFrom="page">
              <wp:posOffset>516890</wp:posOffset>
            </wp:positionV>
            <wp:extent cx="935355" cy="198120"/>
            <wp:effectExtent l="0" t="0" r="0" b="0"/>
            <wp:wrapNone/>
            <wp:docPr id="9" name="Image 9"/>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9" cstate="print"/>
                    <a:stretch>
                      <a:fillRect/>
                    </a:stretch>
                  </pic:blipFill>
                  <pic:spPr>
                    <a:xfrm>
                      <a:off x="0" y="0"/>
                      <a:ext cx="935554" cy="198372"/>
                    </a:xfrm>
                    <a:prstGeom prst="rect">
                      <a:avLst/>
                    </a:prstGeom>
                  </pic:spPr>
                </pic:pic>
              </a:graphicData>
            </a:graphic>
          </wp:anchor>
        </w:drawing>
      </w:r>
      <w:r>
        <w:rPr>
          <w:sz w:val="20"/>
        </w:rPr>
        <w:drawing>
          <wp:inline distT="0" distB="0" distL="0" distR="0">
            <wp:extent cx="684530" cy="370205"/>
            <wp:effectExtent l="0" t="0" r="0" b="0"/>
            <wp:docPr id="10" name="Image 10"/>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7" cstate="print"/>
                    <a:stretch>
                      <a:fillRect/>
                    </a:stretch>
                  </pic:blipFill>
                  <pic:spPr>
                    <a:xfrm>
                      <a:off x="0" y="0"/>
                      <a:ext cx="684860" cy="370331"/>
                    </a:xfrm>
                    <a:prstGeom prst="rect">
                      <a:avLst/>
                    </a:prstGeom>
                  </pic:spPr>
                </pic:pic>
              </a:graphicData>
            </a:graphic>
          </wp:inline>
        </w:drawing>
      </w:r>
    </w:p>
    <w:p w14:paraId="058D25DE">
      <w:pPr>
        <w:pStyle w:val="6"/>
        <w:rPr>
          <w:sz w:val="19"/>
        </w:rPr>
      </w:pPr>
    </w:p>
    <w:tbl>
      <w:tblPr>
        <w:tblStyle w:val="5"/>
        <w:tblW w:w="0" w:type="auto"/>
        <w:tblInd w:w="29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64"/>
        <w:gridCol w:w="2563"/>
        <w:gridCol w:w="1262"/>
        <w:gridCol w:w="1174"/>
        <w:gridCol w:w="1236"/>
        <w:gridCol w:w="1227"/>
        <w:gridCol w:w="1838"/>
      </w:tblGrid>
      <w:tr w14:paraId="366485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58" w:hRule="atLeast"/>
        </w:trPr>
        <w:tc>
          <w:tcPr>
            <w:tcW w:w="564" w:type="dxa"/>
            <w:shd w:val="clear" w:color="auto" w:fill="4F81BC"/>
          </w:tcPr>
          <w:p w14:paraId="0B096845">
            <w:pPr>
              <w:pStyle w:val="9"/>
              <w:ind w:left="14"/>
              <w:rPr>
                <w:b/>
                <w:sz w:val="18"/>
              </w:rPr>
            </w:pPr>
            <w:r>
              <w:rPr>
                <w:b/>
                <w:spacing w:val="-4"/>
                <w:sz w:val="18"/>
              </w:rPr>
              <w:t>Item</w:t>
            </w:r>
          </w:p>
        </w:tc>
        <w:tc>
          <w:tcPr>
            <w:tcW w:w="2563" w:type="dxa"/>
            <w:shd w:val="clear" w:color="auto" w:fill="4F81BC"/>
          </w:tcPr>
          <w:p w14:paraId="6A0CE8EF">
            <w:pPr>
              <w:pStyle w:val="9"/>
              <w:ind w:left="13"/>
              <w:rPr>
                <w:b/>
                <w:sz w:val="18"/>
              </w:rPr>
            </w:pPr>
            <w:r>
              <w:rPr>
                <w:b/>
                <w:spacing w:val="-2"/>
                <w:sz w:val="18"/>
              </w:rPr>
              <w:t>Descrição</w:t>
            </w:r>
          </w:p>
        </w:tc>
        <w:tc>
          <w:tcPr>
            <w:tcW w:w="1262" w:type="dxa"/>
            <w:shd w:val="clear" w:color="auto" w:fill="4F81BC"/>
          </w:tcPr>
          <w:p w14:paraId="65435CC6">
            <w:pPr>
              <w:pStyle w:val="9"/>
              <w:ind w:left="334" w:right="179" w:hanging="137"/>
              <w:jc w:val="left"/>
              <w:rPr>
                <w:b/>
                <w:sz w:val="18"/>
              </w:rPr>
            </w:pPr>
            <w:r>
              <w:rPr>
                <w:b/>
                <w:spacing w:val="-2"/>
                <w:sz w:val="18"/>
              </w:rPr>
              <w:t>Quantidade</w:t>
            </w:r>
            <w:r>
              <w:rPr>
                <w:b/>
                <w:sz w:val="18"/>
              </w:rPr>
              <w:t xml:space="preserve"> </w:t>
            </w:r>
            <w:r>
              <w:rPr>
                <w:b/>
                <w:spacing w:val="-2"/>
                <w:sz w:val="18"/>
              </w:rPr>
              <w:t>Máxima</w:t>
            </w:r>
          </w:p>
        </w:tc>
        <w:tc>
          <w:tcPr>
            <w:tcW w:w="1174" w:type="dxa"/>
            <w:shd w:val="clear" w:color="auto" w:fill="4F81BC"/>
          </w:tcPr>
          <w:p w14:paraId="1FFA06D5">
            <w:pPr>
              <w:pStyle w:val="9"/>
              <w:ind w:left="287" w:right="272" w:firstLine="1"/>
              <w:rPr>
                <w:rFonts w:hint="default"/>
                <w:b/>
                <w:sz w:val="18"/>
                <w:lang w:val="pt-BR"/>
              </w:rPr>
            </w:pPr>
            <w:r>
              <w:rPr>
                <w:b/>
                <w:spacing w:val="-2"/>
                <w:sz w:val="18"/>
              </w:rPr>
              <w:t>Valor</w:t>
            </w:r>
            <w:r>
              <w:rPr>
                <w:b/>
                <w:sz w:val="18"/>
              </w:rPr>
              <w:t xml:space="preserve"> </w:t>
            </w:r>
            <w:r>
              <w:rPr>
                <w:rFonts w:hint="default"/>
                <w:b/>
                <w:spacing w:val="-2"/>
                <w:sz w:val="18"/>
                <w:lang w:val="pt-BR"/>
              </w:rPr>
              <w:t>Mesnsal</w:t>
            </w:r>
          </w:p>
        </w:tc>
        <w:tc>
          <w:tcPr>
            <w:tcW w:w="1236" w:type="dxa"/>
            <w:shd w:val="clear" w:color="auto" w:fill="4F81BC"/>
          </w:tcPr>
          <w:p w14:paraId="69319133">
            <w:pPr>
              <w:pStyle w:val="9"/>
              <w:ind w:left="143" w:right="130" w:hanging="1"/>
              <w:rPr>
                <w:b/>
                <w:sz w:val="18"/>
              </w:rPr>
            </w:pPr>
            <w:r>
              <w:rPr>
                <w:b/>
                <w:spacing w:val="-2"/>
                <w:sz w:val="18"/>
              </w:rPr>
              <w:t>Desconto</w:t>
            </w:r>
            <w:r>
              <w:rPr>
                <w:b/>
                <w:sz w:val="18"/>
              </w:rPr>
              <w:t xml:space="preserve"> </w:t>
            </w:r>
            <w:r>
              <w:rPr>
                <w:b/>
                <w:spacing w:val="-2"/>
                <w:sz w:val="18"/>
              </w:rPr>
              <w:t>ofertado</w:t>
            </w:r>
            <w:r>
              <w:rPr>
                <w:b/>
                <w:sz w:val="18"/>
              </w:rPr>
              <w:t xml:space="preserve"> sobre a tabela</w:t>
            </w:r>
            <w:r>
              <w:rPr>
                <w:b/>
                <w:spacing w:val="-11"/>
                <w:sz w:val="18"/>
              </w:rPr>
              <w:t xml:space="preserve"> </w:t>
            </w:r>
            <w:r>
              <w:rPr>
                <w:b/>
                <w:sz w:val="18"/>
              </w:rPr>
              <w:t>oficial de peças e serviços (%)</w:t>
            </w:r>
          </w:p>
          <w:p w14:paraId="513E507A">
            <w:pPr>
              <w:pStyle w:val="9"/>
              <w:spacing w:before="0" w:line="209" w:lineRule="exact"/>
              <w:ind w:left="11"/>
              <w:rPr>
                <w:b/>
                <w:sz w:val="18"/>
              </w:rPr>
            </w:pPr>
            <w:r>
              <w:rPr>
                <w:b/>
                <w:spacing w:val="-5"/>
                <w:sz w:val="18"/>
              </w:rPr>
              <w:t>(B)</w:t>
            </w:r>
          </w:p>
        </w:tc>
        <w:tc>
          <w:tcPr>
            <w:tcW w:w="1227" w:type="dxa"/>
            <w:shd w:val="clear" w:color="auto" w:fill="4F81BC"/>
          </w:tcPr>
          <w:p w14:paraId="0BAAA42C">
            <w:pPr>
              <w:pStyle w:val="9"/>
              <w:ind w:left="151" w:right="138"/>
              <w:rPr>
                <w:b/>
                <w:sz w:val="18"/>
              </w:rPr>
            </w:pPr>
            <w:r>
              <w:rPr>
                <w:b/>
                <w:spacing w:val="-2"/>
                <w:sz w:val="18"/>
              </w:rPr>
              <w:t>Desconto</w:t>
            </w:r>
            <w:r>
              <w:rPr>
                <w:b/>
                <w:sz w:val="18"/>
              </w:rPr>
              <w:t xml:space="preserve"> </w:t>
            </w:r>
            <w:r>
              <w:rPr>
                <w:b/>
                <w:spacing w:val="-4"/>
                <w:sz w:val="18"/>
              </w:rPr>
              <w:t>(R$)</w:t>
            </w:r>
          </w:p>
          <w:p w14:paraId="005E1200">
            <w:pPr>
              <w:pStyle w:val="9"/>
              <w:spacing w:before="0"/>
              <w:ind w:left="151" w:right="141"/>
              <w:rPr>
                <w:b/>
                <w:sz w:val="18"/>
              </w:rPr>
            </w:pPr>
          </w:p>
        </w:tc>
        <w:tc>
          <w:tcPr>
            <w:tcW w:w="1838" w:type="dxa"/>
            <w:shd w:val="clear" w:color="auto" w:fill="4F81BC"/>
          </w:tcPr>
          <w:p w14:paraId="545A0050">
            <w:pPr>
              <w:pStyle w:val="9"/>
              <w:ind w:left="738" w:right="448" w:hanging="276"/>
              <w:jc w:val="left"/>
              <w:rPr>
                <w:b/>
                <w:sz w:val="18"/>
              </w:rPr>
            </w:pPr>
            <w:r>
              <w:rPr>
                <w:b/>
                <w:sz w:val="18"/>
              </w:rPr>
              <w:t>Valor</w:t>
            </w:r>
            <w:r>
              <w:rPr>
                <w:b/>
                <w:spacing w:val="-11"/>
                <w:sz w:val="18"/>
              </w:rPr>
              <w:t xml:space="preserve"> </w:t>
            </w:r>
            <w:r>
              <w:rPr>
                <w:b/>
                <w:sz w:val="18"/>
              </w:rPr>
              <w:t xml:space="preserve">Global </w:t>
            </w:r>
            <w:r>
              <w:rPr>
                <w:b/>
                <w:spacing w:val="-4"/>
                <w:sz w:val="18"/>
              </w:rPr>
              <w:t>(</w:t>
            </w:r>
            <w:r>
              <w:rPr>
                <w:rFonts w:hint="default"/>
                <w:b/>
                <w:spacing w:val="-4"/>
                <w:sz w:val="18"/>
                <w:lang w:val="pt-BR"/>
              </w:rPr>
              <w:t>36 meses</w:t>
            </w:r>
            <w:r>
              <w:rPr>
                <w:b/>
                <w:spacing w:val="-4"/>
                <w:sz w:val="18"/>
              </w:rPr>
              <w:t>)</w:t>
            </w:r>
          </w:p>
        </w:tc>
      </w:tr>
      <w:tr w14:paraId="326C6B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56" w:hRule="atLeast"/>
        </w:trPr>
        <w:tc>
          <w:tcPr>
            <w:tcW w:w="564" w:type="dxa"/>
            <w:tcBorders>
              <w:left w:val="single" w:color="94B3D6" w:sz="4" w:space="0"/>
              <w:bottom w:val="single" w:color="94B3D6" w:sz="4" w:space="0"/>
              <w:right w:val="single" w:color="94B3D6" w:sz="4" w:space="0"/>
            </w:tcBorders>
            <w:shd w:val="clear" w:color="auto" w:fill="DBE4F0"/>
          </w:tcPr>
          <w:p w14:paraId="35E7FAD2">
            <w:pPr>
              <w:pStyle w:val="9"/>
              <w:spacing w:before="1"/>
              <w:ind w:left="12"/>
              <w:rPr>
                <w:b/>
                <w:sz w:val="18"/>
              </w:rPr>
            </w:pPr>
            <w:r>
              <w:rPr>
                <w:b/>
                <w:spacing w:val="-10"/>
                <w:sz w:val="18"/>
              </w:rPr>
              <w:t>1</w:t>
            </w:r>
          </w:p>
        </w:tc>
        <w:tc>
          <w:tcPr>
            <w:tcW w:w="2563" w:type="dxa"/>
            <w:tcBorders>
              <w:left w:val="single" w:color="94B3D6" w:sz="4" w:space="0"/>
              <w:bottom w:val="single" w:color="94B3D6" w:sz="4" w:space="0"/>
              <w:right w:val="single" w:color="94B3D6" w:sz="4" w:space="0"/>
            </w:tcBorders>
            <w:shd w:val="clear" w:color="auto" w:fill="DBE4F0"/>
          </w:tcPr>
          <w:p w14:paraId="17DB1BE8">
            <w:pPr>
              <w:pStyle w:val="9"/>
              <w:spacing w:before="0" w:line="199" w:lineRule="exact"/>
              <w:ind w:left="14"/>
              <w:rPr>
                <w:sz w:val="18"/>
              </w:rPr>
            </w:pPr>
            <w:r>
              <w:rPr>
                <w:rFonts w:hint="default"/>
                <w:sz w:val="18"/>
              </w:rPr>
              <w:t>Percentual de Desconto aplicado sobre o fornecimento de peças e serviços, considerando as tabelas oficiai</w:t>
            </w:r>
          </w:p>
        </w:tc>
        <w:tc>
          <w:tcPr>
            <w:tcW w:w="1262" w:type="dxa"/>
            <w:tcBorders>
              <w:left w:val="single" w:color="94B3D6" w:sz="4" w:space="0"/>
              <w:bottom w:val="single" w:color="94B3D6" w:sz="4" w:space="0"/>
              <w:right w:val="single" w:color="94B3D6" w:sz="4" w:space="0"/>
            </w:tcBorders>
            <w:shd w:val="clear" w:color="auto" w:fill="DBE4F0"/>
          </w:tcPr>
          <w:p w14:paraId="223F31B1">
            <w:pPr>
              <w:pStyle w:val="9"/>
              <w:spacing w:before="0"/>
              <w:jc w:val="center"/>
              <w:rPr>
                <w:rFonts w:hint="default" w:ascii="Times New Roman"/>
                <w:sz w:val="18"/>
                <w:lang w:val="pt-BR"/>
              </w:rPr>
            </w:pPr>
            <w:r>
              <w:rPr>
                <w:rFonts w:hint="default" w:ascii="Times New Roman"/>
                <w:sz w:val="18"/>
                <w:lang w:val="pt-BR"/>
              </w:rPr>
              <w:t>36</w:t>
            </w:r>
          </w:p>
        </w:tc>
        <w:tc>
          <w:tcPr>
            <w:tcW w:w="1174" w:type="dxa"/>
            <w:tcBorders>
              <w:left w:val="single" w:color="94B3D6" w:sz="4" w:space="0"/>
              <w:bottom w:val="single" w:color="94B3D6" w:sz="4" w:space="0"/>
              <w:right w:val="single" w:color="94B3D6" w:sz="4" w:space="0"/>
            </w:tcBorders>
            <w:shd w:val="clear" w:color="auto" w:fill="DBE4F0"/>
          </w:tcPr>
          <w:p w14:paraId="2168871B">
            <w:pPr>
              <w:pStyle w:val="9"/>
              <w:spacing w:before="0"/>
              <w:jc w:val="left"/>
              <w:rPr>
                <w:rFonts w:ascii="Times New Roman"/>
                <w:sz w:val="18"/>
              </w:rPr>
            </w:pPr>
          </w:p>
        </w:tc>
        <w:tc>
          <w:tcPr>
            <w:tcW w:w="1236" w:type="dxa"/>
            <w:tcBorders>
              <w:left w:val="single" w:color="94B3D6" w:sz="4" w:space="0"/>
              <w:bottom w:val="single" w:color="94B3D6" w:sz="4" w:space="0"/>
              <w:right w:val="single" w:color="94B3D6" w:sz="4" w:space="0"/>
            </w:tcBorders>
            <w:shd w:val="clear" w:color="auto" w:fill="DBE4F0"/>
          </w:tcPr>
          <w:p w14:paraId="613D6DD1">
            <w:pPr>
              <w:pStyle w:val="9"/>
              <w:spacing w:before="1"/>
              <w:ind w:left="9"/>
              <w:rPr>
                <w:sz w:val="18"/>
              </w:rPr>
            </w:pPr>
            <w:r>
              <w:rPr>
                <w:spacing w:val="-10"/>
                <w:sz w:val="18"/>
              </w:rPr>
              <w:t>%</w:t>
            </w:r>
          </w:p>
        </w:tc>
        <w:tc>
          <w:tcPr>
            <w:tcW w:w="1227" w:type="dxa"/>
            <w:tcBorders>
              <w:left w:val="single" w:color="94B3D6" w:sz="4" w:space="0"/>
              <w:bottom w:val="single" w:color="94B3D6" w:sz="4" w:space="0"/>
              <w:right w:val="single" w:color="94B3D6" w:sz="4" w:space="0"/>
            </w:tcBorders>
            <w:shd w:val="clear" w:color="auto" w:fill="DBE4F0"/>
          </w:tcPr>
          <w:p w14:paraId="5872A0E2">
            <w:pPr>
              <w:pStyle w:val="9"/>
              <w:spacing w:before="1"/>
              <w:ind w:left="109"/>
              <w:jc w:val="left"/>
              <w:rPr>
                <w:sz w:val="18"/>
              </w:rPr>
            </w:pPr>
            <w:r>
              <w:rPr>
                <w:spacing w:val="-2"/>
                <w:sz w:val="18"/>
              </w:rPr>
              <w:t>R$0,00</w:t>
            </w:r>
          </w:p>
        </w:tc>
        <w:tc>
          <w:tcPr>
            <w:tcW w:w="1838" w:type="dxa"/>
            <w:tcBorders>
              <w:left w:val="single" w:color="94B3D6" w:sz="4" w:space="0"/>
              <w:bottom w:val="single" w:color="94B3D6" w:sz="4" w:space="0"/>
              <w:right w:val="single" w:color="94B3D6" w:sz="4" w:space="0"/>
            </w:tcBorders>
            <w:shd w:val="clear" w:color="auto" w:fill="DBE4F0"/>
          </w:tcPr>
          <w:p w14:paraId="1647938A">
            <w:pPr>
              <w:pStyle w:val="9"/>
              <w:spacing w:before="0"/>
              <w:jc w:val="left"/>
              <w:rPr>
                <w:rFonts w:ascii="Times New Roman"/>
                <w:sz w:val="18"/>
              </w:rPr>
            </w:pPr>
          </w:p>
        </w:tc>
      </w:tr>
    </w:tbl>
    <w:p w14:paraId="21456572">
      <w:pPr>
        <w:pStyle w:val="6"/>
      </w:pPr>
    </w:p>
    <w:p w14:paraId="7ED9330B">
      <w:pPr>
        <w:pStyle w:val="6"/>
        <w:spacing w:before="226"/>
      </w:pPr>
    </w:p>
    <w:p w14:paraId="5EF4346A">
      <w:pPr>
        <w:pStyle w:val="8"/>
        <w:numPr>
          <w:ilvl w:val="1"/>
          <w:numId w:val="1"/>
        </w:numPr>
        <w:tabs>
          <w:tab w:val="left" w:pos="849"/>
        </w:tabs>
        <w:spacing w:before="0" w:after="0" w:line="240" w:lineRule="auto"/>
        <w:ind w:left="849" w:right="0" w:hanging="567"/>
        <w:jc w:val="left"/>
        <w:rPr>
          <w:sz w:val="22"/>
        </w:rPr>
      </w:pPr>
      <w:r>
        <w:rPr>
          <w:sz w:val="22"/>
        </w:rPr>
        <mc:AlternateContent>
          <mc:Choice Requires="wps">
            <w:drawing>
              <wp:anchor distT="0" distB="0" distL="0" distR="0" simplePos="0" relativeHeight="251678720" behindDoc="1" locked="0" layoutInCell="1" allowOverlap="1">
                <wp:simplePos x="0" y="0"/>
                <wp:positionH relativeFrom="page">
                  <wp:posOffset>1046480</wp:posOffset>
                </wp:positionH>
                <wp:positionV relativeFrom="paragraph">
                  <wp:posOffset>-1245870</wp:posOffset>
                </wp:positionV>
                <wp:extent cx="5293995" cy="5037455"/>
                <wp:effectExtent l="0" t="0" r="0" b="0"/>
                <wp:wrapNone/>
                <wp:docPr id="11" name="Graphic 11"/>
                <wp:cNvGraphicFramePr/>
                <a:graphic xmlns:a="http://schemas.openxmlformats.org/drawingml/2006/main">
                  <a:graphicData uri="http://schemas.microsoft.com/office/word/2010/wordprocessingShape">
                    <wps:wsp>
                      <wps:cNvSpPr/>
                      <wps:spPr>
                        <a:xfrm>
                          <a:off x="0" y="0"/>
                          <a:ext cx="5293995" cy="5037455"/>
                        </a:xfrm>
                        <a:custGeom>
                          <a:avLst/>
                          <a:gdLst/>
                          <a:ahLst/>
                          <a:cxnLst/>
                          <a:rect l="l" t="t" r="r" b="b"/>
                          <a:pathLst>
                            <a:path w="5293995" h="5037455">
                              <a:moveTo>
                                <a:pt x="1975053" y="4192016"/>
                              </a:moveTo>
                              <a:lnTo>
                                <a:pt x="1971243" y="4181221"/>
                              </a:lnTo>
                              <a:lnTo>
                                <a:pt x="1967433" y="4176141"/>
                              </a:lnTo>
                              <a:lnTo>
                                <a:pt x="1962988" y="4171696"/>
                              </a:lnTo>
                              <a:lnTo>
                                <a:pt x="893521" y="3102229"/>
                              </a:lnTo>
                              <a:lnTo>
                                <a:pt x="857580" y="3073527"/>
                              </a:lnTo>
                              <a:lnTo>
                                <a:pt x="819277" y="3060903"/>
                              </a:lnTo>
                              <a:lnTo>
                                <a:pt x="812533" y="3060814"/>
                              </a:lnTo>
                              <a:lnTo>
                                <a:pt x="806056" y="3061474"/>
                              </a:lnTo>
                              <a:lnTo>
                                <a:pt x="711276" y="3144266"/>
                              </a:lnTo>
                              <a:lnTo>
                                <a:pt x="688543" y="3176016"/>
                              </a:lnTo>
                              <a:lnTo>
                                <a:pt x="683399" y="3203308"/>
                              </a:lnTo>
                              <a:lnTo>
                                <a:pt x="683463" y="3213354"/>
                              </a:lnTo>
                              <a:lnTo>
                                <a:pt x="696544" y="3261614"/>
                              </a:lnTo>
                              <a:lnTo>
                                <a:pt x="718134" y="3305657"/>
                              </a:lnTo>
                              <a:lnTo>
                                <a:pt x="727786" y="3321939"/>
                              </a:lnTo>
                              <a:lnTo>
                                <a:pt x="829297" y="3500424"/>
                              </a:lnTo>
                              <a:lnTo>
                                <a:pt x="1156589" y="4082008"/>
                              </a:lnTo>
                              <a:lnTo>
                                <a:pt x="1333830" y="4394581"/>
                              </a:lnTo>
                              <a:lnTo>
                                <a:pt x="1330782" y="4397629"/>
                              </a:lnTo>
                              <a:lnTo>
                                <a:pt x="1153363" y="4294213"/>
                              </a:lnTo>
                              <a:lnTo>
                                <a:pt x="575195" y="3960584"/>
                              </a:lnTo>
                              <a:lnTo>
                                <a:pt x="249542" y="3771277"/>
                              </a:lnTo>
                              <a:lnTo>
                                <a:pt x="208889" y="3750945"/>
                              </a:lnTo>
                              <a:lnTo>
                                <a:pt x="161048" y="3739515"/>
                              </a:lnTo>
                              <a:lnTo>
                                <a:pt x="149428" y="3739908"/>
                              </a:lnTo>
                              <a:lnTo>
                                <a:pt x="107886" y="3753726"/>
                              </a:lnTo>
                              <a:lnTo>
                                <a:pt x="77952" y="3777615"/>
                              </a:lnTo>
                              <a:lnTo>
                                <a:pt x="14312" y="3841242"/>
                              </a:lnTo>
                              <a:lnTo>
                                <a:pt x="0" y="3873728"/>
                              </a:lnTo>
                              <a:lnTo>
                                <a:pt x="228" y="3887724"/>
                              </a:lnTo>
                              <a:lnTo>
                                <a:pt x="24104" y="3936695"/>
                              </a:lnTo>
                              <a:lnTo>
                                <a:pt x="1114628" y="5028946"/>
                              </a:lnTo>
                              <a:lnTo>
                                <a:pt x="1125296" y="5034661"/>
                              </a:lnTo>
                              <a:lnTo>
                                <a:pt x="1129995" y="5036947"/>
                              </a:lnTo>
                              <a:lnTo>
                                <a:pt x="1135075" y="5037201"/>
                              </a:lnTo>
                              <a:lnTo>
                                <a:pt x="1141171" y="5034788"/>
                              </a:lnTo>
                              <a:lnTo>
                                <a:pt x="1147648" y="5033899"/>
                              </a:lnTo>
                              <a:lnTo>
                                <a:pt x="1182395" y="5009413"/>
                              </a:lnTo>
                              <a:lnTo>
                                <a:pt x="1214196" y="4974463"/>
                              </a:lnTo>
                              <a:lnTo>
                                <a:pt x="1223594" y="4952365"/>
                              </a:lnTo>
                              <a:lnTo>
                                <a:pt x="1226007" y="4946269"/>
                              </a:lnTo>
                              <a:lnTo>
                                <a:pt x="1226515" y="4940554"/>
                              </a:lnTo>
                              <a:lnTo>
                                <a:pt x="1222705" y="4929759"/>
                              </a:lnTo>
                              <a:lnTo>
                                <a:pt x="1218895" y="4924679"/>
                              </a:lnTo>
                              <a:lnTo>
                                <a:pt x="201676" y="3907409"/>
                              </a:lnTo>
                              <a:lnTo>
                                <a:pt x="202272" y="3906774"/>
                              </a:lnTo>
                              <a:lnTo>
                                <a:pt x="422871" y="4037203"/>
                              </a:lnTo>
                              <a:lnTo>
                                <a:pt x="1130604" y="4451477"/>
                              </a:lnTo>
                              <a:lnTo>
                                <a:pt x="1483817" y="4659757"/>
                              </a:lnTo>
                              <a:lnTo>
                                <a:pt x="1488008" y="4662805"/>
                              </a:lnTo>
                              <a:lnTo>
                                <a:pt x="1493469" y="4664456"/>
                              </a:lnTo>
                              <a:lnTo>
                                <a:pt x="1498549" y="4664837"/>
                              </a:lnTo>
                              <a:lnTo>
                                <a:pt x="1502994" y="4665726"/>
                              </a:lnTo>
                              <a:lnTo>
                                <a:pt x="1508836" y="4665345"/>
                              </a:lnTo>
                              <a:lnTo>
                                <a:pt x="1514805" y="4663059"/>
                              </a:lnTo>
                              <a:lnTo>
                                <a:pt x="1521790" y="4661408"/>
                              </a:lnTo>
                              <a:lnTo>
                                <a:pt x="1552702" y="4639107"/>
                              </a:lnTo>
                              <a:lnTo>
                                <a:pt x="1579321" y="4611116"/>
                              </a:lnTo>
                              <a:lnTo>
                                <a:pt x="1589100" y="4590415"/>
                              </a:lnTo>
                              <a:lnTo>
                                <a:pt x="1591386" y="4584446"/>
                              </a:lnTo>
                              <a:lnTo>
                                <a:pt x="1591894" y="4578731"/>
                              </a:lnTo>
                              <a:lnTo>
                                <a:pt x="1591513" y="4573651"/>
                              </a:lnTo>
                              <a:lnTo>
                                <a:pt x="1590624" y="4569079"/>
                              </a:lnTo>
                              <a:lnTo>
                                <a:pt x="1588973" y="4563745"/>
                              </a:lnTo>
                              <a:lnTo>
                                <a:pt x="1457299" y="4335323"/>
                              </a:lnTo>
                              <a:lnTo>
                                <a:pt x="1049680" y="3620859"/>
                              </a:lnTo>
                              <a:lnTo>
                                <a:pt x="844753" y="3264281"/>
                              </a:lnTo>
                              <a:lnTo>
                                <a:pt x="845896" y="3263138"/>
                              </a:lnTo>
                              <a:lnTo>
                                <a:pt x="1863166" y="4280408"/>
                              </a:lnTo>
                              <a:lnTo>
                                <a:pt x="1868373" y="4284218"/>
                              </a:lnTo>
                              <a:lnTo>
                                <a:pt x="1879168" y="4287901"/>
                              </a:lnTo>
                              <a:lnTo>
                                <a:pt x="1884248" y="4288028"/>
                              </a:lnTo>
                              <a:lnTo>
                                <a:pt x="1890344" y="4285615"/>
                              </a:lnTo>
                              <a:lnTo>
                                <a:pt x="1896694" y="4284853"/>
                              </a:lnTo>
                              <a:lnTo>
                                <a:pt x="1931809" y="4259986"/>
                              </a:lnTo>
                              <a:lnTo>
                                <a:pt x="1962734" y="4225925"/>
                              </a:lnTo>
                              <a:lnTo>
                                <a:pt x="1972132" y="4203827"/>
                              </a:lnTo>
                              <a:lnTo>
                                <a:pt x="1974545" y="4197731"/>
                              </a:lnTo>
                              <a:lnTo>
                                <a:pt x="1975053" y="4192016"/>
                              </a:lnTo>
                              <a:close/>
                            </a:path>
                            <a:path w="5293995" h="5037455">
                              <a:moveTo>
                                <a:pt x="2287981" y="3884422"/>
                              </a:moveTo>
                              <a:lnTo>
                                <a:pt x="2287727" y="3879342"/>
                              </a:lnTo>
                              <a:lnTo>
                                <a:pt x="2284044" y="3868420"/>
                              </a:lnTo>
                              <a:lnTo>
                                <a:pt x="2280234" y="3863467"/>
                              </a:lnTo>
                              <a:lnTo>
                                <a:pt x="2275789" y="3859022"/>
                              </a:lnTo>
                              <a:lnTo>
                                <a:pt x="1155014" y="2738247"/>
                              </a:lnTo>
                              <a:lnTo>
                                <a:pt x="1150061" y="2734437"/>
                              </a:lnTo>
                              <a:lnTo>
                                <a:pt x="1139139" y="2730754"/>
                              </a:lnTo>
                              <a:lnTo>
                                <a:pt x="1134059" y="2730627"/>
                              </a:lnTo>
                              <a:lnTo>
                                <a:pt x="1127074" y="2732024"/>
                              </a:lnTo>
                              <a:lnTo>
                                <a:pt x="1093330" y="2752598"/>
                              </a:lnTo>
                              <a:lnTo>
                                <a:pt x="1056843" y="2791587"/>
                              </a:lnTo>
                              <a:lnTo>
                                <a:pt x="1044016" y="2826004"/>
                              </a:lnTo>
                              <a:lnTo>
                                <a:pt x="1047699" y="2836799"/>
                              </a:lnTo>
                              <a:lnTo>
                                <a:pt x="2175967" y="3967607"/>
                              </a:lnTo>
                              <a:lnTo>
                                <a:pt x="2197049" y="3975227"/>
                              </a:lnTo>
                              <a:lnTo>
                                <a:pt x="2203018" y="3972941"/>
                              </a:lnTo>
                              <a:lnTo>
                                <a:pt x="2210130" y="3971417"/>
                              </a:lnTo>
                              <a:lnTo>
                                <a:pt x="2245144" y="3946664"/>
                              </a:lnTo>
                              <a:lnTo>
                                <a:pt x="2271357" y="3918534"/>
                              </a:lnTo>
                              <a:lnTo>
                                <a:pt x="2285568" y="3890518"/>
                              </a:lnTo>
                              <a:lnTo>
                                <a:pt x="2287981" y="3884422"/>
                              </a:lnTo>
                              <a:close/>
                            </a:path>
                            <a:path w="5293995" h="5037455">
                              <a:moveTo>
                                <a:pt x="3073057" y="3090608"/>
                              </a:moveTo>
                              <a:lnTo>
                                <a:pt x="3062808" y="3052064"/>
                              </a:lnTo>
                              <a:lnTo>
                                <a:pt x="3036519" y="3017139"/>
                              </a:lnTo>
                              <a:lnTo>
                                <a:pt x="1959051" y="1939671"/>
                              </a:lnTo>
                              <a:lnTo>
                                <a:pt x="1937461" y="1932559"/>
                              </a:lnTo>
                              <a:lnTo>
                                <a:pt x="1931111" y="1933575"/>
                              </a:lnTo>
                              <a:lnTo>
                                <a:pt x="1896821" y="1954453"/>
                              </a:lnTo>
                              <a:lnTo>
                                <a:pt x="1869706" y="1981619"/>
                              </a:lnTo>
                              <a:lnTo>
                                <a:pt x="1847164" y="2022856"/>
                              </a:lnTo>
                              <a:lnTo>
                                <a:pt x="1848180" y="2028825"/>
                              </a:lnTo>
                              <a:lnTo>
                                <a:pt x="1851863" y="2039747"/>
                              </a:lnTo>
                              <a:lnTo>
                                <a:pt x="1854784" y="2043938"/>
                              </a:lnTo>
                              <a:lnTo>
                                <a:pt x="2562618" y="2751569"/>
                              </a:lnTo>
                              <a:lnTo>
                                <a:pt x="2638120" y="2826004"/>
                              </a:lnTo>
                              <a:lnTo>
                                <a:pt x="2714002" y="2901175"/>
                              </a:lnTo>
                              <a:lnTo>
                                <a:pt x="2787599" y="2973197"/>
                              </a:lnTo>
                              <a:lnTo>
                                <a:pt x="2787218" y="2973578"/>
                              </a:lnTo>
                              <a:lnTo>
                                <a:pt x="2701988" y="2931960"/>
                              </a:lnTo>
                              <a:lnTo>
                                <a:pt x="2674061" y="2917825"/>
                              </a:lnTo>
                              <a:lnTo>
                                <a:pt x="2589174" y="2876613"/>
                              </a:lnTo>
                              <a:lnTo>
                                <a:pt x="2531453" y="2847975"/>
                              </a:lnTo>
                              <a:lnTo>
                                <a:pt x="2442159" y="2804541"/>
                              </a:lnTo>
                              <a:lnTo>
                                <a:pt x="2318080" y="2747137"/>
                              </a:lnTo>
                              <a:lnTo>
                                <a:pt x="2179459" y="2681389"/>
                              </a:lnTo>
                              <a:lnTo>
                                <a:pt x="1762506" y="2486190"/>
                              </a:lnTo>
                              <a:lnTo>
                                <a:pt x="1605559" y="2411755"/>
                              </a:lnTo>
                              <a:lnTo>
                                <a:pt x="1588604" y="2404300"/>
                              </a:lnTo>
                              <a:lnTo>
                                <a:pt x="1545437" y="2388565"/>
                              </a:lnTo>
                              <a:lnTo>
                                <a:pt x="1510868" y="2382520"/>
                              </a:lnTo>
                              <a:lnTo>
                                <a:pt x="1501228" y="2383015"/>
                              </a:lnTo>
                              <a:lnTo>
                                <a:pt x="1457325" y="2400782"/>
                              </a:lnTo>
                              <a:lnTo>
                                <a:pt x="1388313" y="2467229"/>
                              </a:lnTo>
                              <a:lnTo>
                                <a:pt x="1373962" y="2512187"/>
                              </a:lnTo>
                              <a:lnTo>
                                <a:pt x="1376756" y="2527020"/>
                              </a:lnTo>
                              <a:lnTo>
                                <a:pt x="1411173" y="2577338"/>
                              </a:lnTo>
                              <a:lnTo>
                                <a:pt x="2488768" y="3654933"/>
                              </a:lnTo>
                              <a:lnTo>
                                <a:pt x="2498420" y="3659632"/>
                              </a:lnTo>
                              <a:lnTo>
                                <a:pt x="2504643" y="3662426"/>
                              </a:lnTo>
                              <a:lnTo>
                                <a:pt x="2509723" y="3662553"/>
                              </a:lnTo>
                              <a:lnTo>
                                <a:pt x="2515819" y="3660267"/>
                              </a:lnTo>
                              <a:lnTo>
                                <a:pt x="2522169" y="3659251"/>
                              </a:lnTo>
                              <a:lnTo>
                                <a:pt x="2557043" y="3634765"/>
                              </a:lnTo>
                              <a:lnTo>
                                <a:pt x="2583523" y="3606368"/>
                              </a:lnTo>
                              <a:lnTo>
                                <a:pt x="2597607" y="3578352"/>
                              </a:lnTo>
                              <a:lnTo>
                                <a:pt x="2600020" y="3572256"/>
                              </a:lnTo>
                              <a:lnTo>
                                <a:pt x="2600528" y="3566668"/>
                              </a:lnTo>
                              <a:lnTo>
                                <a:pt x="2597734" y="3560318"/>
                              </a:lnTo>
                              <a:lnTo>
                                <a:pt x="2595956" y="3554857"/>
                              </a:lnTo>
                              <a:lnTo>
                                <a:pt x="2593035" y="3550666"/>
                              </a:lnTo>
                              <a:lnTo>
                                <a:pt x="1819935" y="2777718"/>
                              </a:lnTo>
                              <a:lnTo>
                                <a:pt x="1752168" y="2710942"/>
                              </a:lnTo>
                              <a:lnTo>
                                <a:pt x="1618183" y="2580640"/>
                              </a:lnTo>
                              <a:lnTo>
                                <a:pt x="1619326" y="2579497"/>
                              </a:lnTo>
                              <a:lnTo>
                                <a:pt x="1654251" y="2597848"/>
                              </a:lnTo>
                              <a:lnTo>
                                <a:pt x="1690001" y="2616263"/>
                              </a:lnTo>
                              <a:lnTo>
                                <a:pt x="1726399" y="2634691"/>
                              </a:lnTo>
                              <a:lnTo>
                                <a:pt x="1800707" y="2671686"/>
                              </a:lnTo>
                              <a:lnTo>
                                <a:pt x="1837359" y="2689593"/>
                              </a:lnTo>
                              <a:lnTo>
                                <a:pt x="1873338" y="2706814"/>
                              </a:lnTo>
                              <a:lnTo>
                                <a:pt x="2043544" y="2787180"/>
                              </a:lnTo>
                              <a:lnTo>
                                <a:pt x="2629624" y="3060433"/>
                              </a:lnTo>
                              <a:lnTo>
                                <a:pt x="2809570" y="3145409"/>
                              </a:lnTo>
                              <a:lnTo>
                                <a:pt x="2853613" y="3164929"/>
                              </a:lnTo>
                              <a:lnTo>
                                <a:pt x="2890723" y="3179191"/>
                              </a:lnTo>
                              <a:lnTo>
                                <a:pt x="2935401" y="3191179"/>
                              </a:lnTo>
                              <a:lnTo>
                                <a:pt x="2959379" y="3193199"/>
                              </a:lnTo>
                              <a:lnTo>
                                <a:pt x="2970199" y="3192564"/>
                              </a:lnTo>
                              <a:lnTo>
                                <a:pt x="3005696" y="3178378"/>
                              </a:lnTo>
                              <a:lnTo>
                                <a:pt x="3062427" y="3124327"/>
                              </a:lnTo>
                              <a:lnTo>
                                <a:pt x="3072663" y="3097276"/>
                              </a:lnTo>
                              <a:lnTo>
                                <a:pt x="3073057" y="3090608"/>
                              </a:lnTo>
                              <a:close/>
                            </a:path>
                            <a:path w="5293995" h="5037455">
                              <a:moveTo>
                                <a:pt x="3725710" y="2357424"/>
                              </a:moveTo>
                              <a:lnTo>
                                <a:pt x="3724960" y="2311323"/>
                              </a:lnTo>
                              <a:lnTo>
                                <a:pt x="3718255" y="2263648"/>
                              </a:lnTo>
                              <a:lnTo>
                                <a:pt x="3705923" y="2214740"/>
                              </a:lnTo>
                              <a:lnTo>
                                <a:pt x="3688537" y="2164943"/>
                              </a:lnTo>
                              <a:lnTo>
                                <a:pt x="3665702" y="2114245"/>
                              </a:lnTo>
                              <a:lnTo>
                                <a:pt x="3637102" y="2062607"/>
                              </a:lnTo>
                              <a:lnTo>
                                <a:pt x="3610635" y="2021268"/>
                              </a:lnTo>
                              <a:lnTo>
                                <a:pt x="3580625" y="1979663"/>
                              </a:lnTo>
                              <a:lnTo>
                                <a:pt x="3547033" y="1937791"/>
                              </a:lnTo>
                              <a:lnTo>
                                <a:pt x="3509861" y="1895640"/>
                              </a:lnTo>
                              <a:lnTo>
                                <a:pt x="3469081" y="1853184"/>
                              </a:lnTo>
                              <a:lnTo>
                                <a:pt x="2754579" y="1138682"/>
                              </a:lnTo>
                              <a:lnTo>
                                <a:pt x="2738704" y="1131316"/>
                              </a:lnTo>
                              <a:lnTo>
                                <a:pt x="2732862" y="1131697"/>
                              </a:lnTo>
                              <a:lnTo>
                                <a:pt x="2692920" y="1153007"/>
                              </a:lnTo>
                              <a:lnTo>
                                <a:pt x="2665565" y="1180376"/>
                              </a:lnTo>
                              <a:lnTo>
                                <a:pt x="2644724" y="1214374"/>
                              </a:lnTo>
                              <a:lnTo>
                                <a:pt x="2643200" y="1221359"/>
                              </a:lnTo>
                              <a:lnTo>
                                <a:pt x="2643454" y="1226566"/>
                              </a:lnTo>
                              <a:lnTo>
                                <a:pt x="2647137" y="1237361"/>
                              </a:lnTo>
                              <a:lnTo>
                                <a:pt x="2650947" y="1242441"/>
                              </a:lnTo>
                              <a:lnTo>
                                <a:pt x="3366338" y="1957832"/>
                              </a:lnTo>
                              <a:lnTo>
                                <a:pt x="3403384" y="1996516"/>
                              </a:lnTo>
                              <a:lnTo>
                                <a:pt x="3436391" y="2034349"/>
                              </a:lnTo>
                              <a:lnTo>
                                <a:pt x="3465322" y="2071243"/>
                              </a:lnTo>
                              <a:lnTo>
                                <a:pt x="3490163" y="2107057"/>
                              </a:lnTo>
                              <a:lnTo>
                                <a:pt x="3510762" y="2142388"/>
                              </a:lnTo>
                              <a:lnTo>
                                <a:pt x="3527755" y="2176830"/>
                              </a:lnTo>
                              <a:lnTo>
                                <a:pt x="3550488" y="2242693"/>
                              </a:lnTo>
                              <a:lnTo>
                                <a:pt x="3557638" y="2304224"/>
                              </a:lnTo>
                              <a:lnTo>
                                <a:pt x="3555504" y="2333561"/>
                              </a:lnTo>
                              <a:lnTo>
                                <a:pt x="3540391" y="2389174"/>
                              </a:lnTo>
                              <a:lnTo>
                                <a:pt x="3509416" y="2439619"/>
                              </a:lnTo>
                              <a:lnTo>
                                <a:pt x="3465436" y="2483243"/>
                              </a:lnTo>
                              <a:lnTo>
                                <a:pt x="3415461" y="2512479"/>
                              </a:lnTo>
                              <a:lnTo>
                                <a:pt x="3359810" y="2527389"/>
                              </a:lnTo>
                              <a:lnTo>
                                <a:pt x="3330156" y="2529649"/>
                              </a:lnTo>
                              <a:lnTo>
                                <a:pt x="3299383" y="2528024"/>
                              </a:lnTo>
                              <a:lnTo>
                                <a:pt x="3234715" y="2512987"/>
                              </a:lnTo>
                              <a:lnTo>
                                <a:pt x="3165424" y="2482608"/>
                              </a:lnTo>
                              <a:lnTo>
                                <a:pt x="3128975" y="2461133"/>
                              </a:lnTo>
                              <a:lnTo>
                                <a:pt x="3091586" y="2435402"/>
                              </a:lnTo>
                              <a:lnTo>
                                <a:pt x="3053473" y="2405570"/>
                              </a:lnTo>
                              <a:lnTo>
                                <a:pt x="3014484" y="2371560"/>
                              </a:lnTo>
                              <a:lnTo>
                                <a:pt x="2974543" y="2333244"/>
                              </a:lnTo>
                              <a:lnTo>
                                <a:pt x="2267280" y="1626108"/>
                              </a:lnTo>
                              <a:lnTo>
                                <a:pt x="2262200" y="1622298"/>
                              </a:lnTo>
                              <a:lnTo>
                                <a:pt x="2251405" y="1618615"/>
                              </a:lnTo>
                              <a:lnTo>
                                <a:pt x="2246198" y="1618361"/>
                              </a:lnTo>
                              <a:lnTo>
                                <a:pt x="2239848" y="1619250"/>
                              </a:lnTo>
                              <a:lnTo>
                                <a:pt x="2205621" y="1640319"/>
                              </a:lnTo>
                              <a:lnTo>
                                <a:pt x="2177948" y="1667992"/>
                              </a:lnTo>
                              <a:lnTo>
                                <a:pt x="2157425" y="1701673"/>
                              </a:lnTo>
                              <a:lnTo>
                                <a:pt x="2155901" y="1708658"/>
                              </a:lnTo>
                              <a:lnTo>
                                <a:pt x="2156155" y="1713738"/>
                              </a:lnTo>
                              <a:lnTo>
                                <a:pt x="2889707" y="2455799"/>
                              </a:lnTo>
                              <a:lnTo>
                                <a:pt x="2932201" y="2496655"/>
                              </a:lnTo>
                              <a:lnTo>
                                <a:pt x="2974390" y="2533866"/>
                              </a:lnTo>
                              <a:lnTo>
                                <a:pt x="3016262" y="2567470"/>
                              </a:lnTo>
                              <a:lnTo>
                                <a:pt x="3057842" y="2597493"/>
                              </a:lnTo>
                              <a:lnTo>
                                <a:pt x="3099130" y="2623947"/>
                              </a:lnTo>
                              <a:lnTo>
                                <a:pt x="3149828" y="2651823"/>
                              </a:lnTo>
                              <a:lnTo>
                                <a:pt x="3199104" y="2673718"/>
                              </a:lnTo>
                              <a:lnTo>
                                <a:pt x="3246996" y="2689974"/>
                              </a:lnTo>
                              <a:lnTo>
                                <a:pt x="3293567" y="2700909"/>
                              </a:lnTo>
                              <a:lnTo>
                                <a:pt x="3339338" y="2706865"/>
                              </a:lnTo>
                              <a:lnTo>
                                <a:pt x="3383496" y="2707094"/>
                              </a:lnTo>
                              <a:lnTo>
                                <a:pt x="3426244" y="2702001"/>
                              </a:lnTo>
                              <a:lnTo>
                                <a:pt x="3467811" y="2692019"/>
                              </a:lnTo>
                              <a:lnTo>
                                <a:pt x="3507663" y="2677007"/>
                              </a:lnTo>
                              <a:lnTo>
                                <a:pt x="3545217" y="2656827"/>
                              </a:lnTo>
                              <a:lnTo>
                                <a:pt x="3580574" y="2631681"/>
                              </a:lnTo>
                              <a:lnTo>
                                <a:pt x="3613861" y="2601722"/>
                              </a:lnTo>
                              <a:lnTo>
                                <a:pt x="3646589" y="2565374"/>
                              </a:lnTo>
                              <a:lnTo>
                                <a:pt x="3673805" y="2527173"/>
                              </a:lnTo>
                              <a:lnTo>
                                <a:pt x="3695293" y="2487180"/>
                              </a:lnTo>
                              <a:lnTo>
                                <a:pt x="3710889" y="2445385"/>
                              </a:lnTo>
                              <a:lnTo>
                                <a:pt x="3720896" y="2402078"/>
                              </a:lnTo>
                              <a:lnTo>
                                <a:pt x="3725710" y="2357424"/>
                              </a:lnTo>
                              <a:close/>
                            </a:path>
                            <a:path w="5293995" h="5037455">
                              <a:moveTo>
                                <a:pt x="4344365" y="1827911"/>
                              </a:moveTo>
                              <a:lnTo>
                                <a:pt x="4344238" y="1822831"/>
                              </a:lnTo>
                              <a:lnTo>
                                <a:pt x="4340555" y="1812036"/>
                              </a:lnTo>
                              <a:lnTo>
                                <a:pt x="4336745" y="1806956"/>
                              </a:lnTo>
                              <a:lnTo>
                                <a:pt x="3323920" y="794131"/>
                              </a:lnTo>
                              <a:lnTo>
                                <a:pt x="3547567" y="570484"/>
                              </a:lnTo>
                              <a:lnTo>
                                <a:pt x="3549726" y="566547"/>
                              </a:lnTo>
                              <a:lnTo>
                                <a:pt x="3549980" y="560832"/>
                              </a:lnTo>
                              <a:lnTo>
                                <a:pt x="3549726" y="555625"/>
                              </a:lnTo>
                              <a:lnTo>
                                <a:pt x="3522929" y="512178"/>
                              </a:lnTo>
                              <a:lnTo>
                                <a:pt x="3491915" y="479856"/>
                              </a:lnTo>
                              <a:lnTo>
                                <a:pt x="3462261" y="453504"/>
                              </a:lnTo>
                              <a:lnTo>
                                <a:pt x="3426028" y="436753"/>
                              </a:lnTo>
                              <a:lnTo>
                                <a:pt x="3420313" y="437007"/>
                              </a:lnTo>
                              <a:lnTo>
                                <a:pt x="3416376" y="439293"/>
                              </a:lnTo>
                              <a:lnTo>
                                <a:pt x="2864815" y="990727"/>
                              </a:lnTo>
                              <a:lnTo>
                                <a:pt x="2862656" y="994664"/>
                              </a:lnTo>
                              <a:lnTo>
                                <a:pt x="2862910" y="999871"/>
                              </a:lnTo>
                              <a:lnTo>
                                <a:pt x="2862656" y="1005459"/>
                              </a:lnTo>
                              <a:lnTo>
                                <a:pt x="2891117" y="1050251"/>
                              </a:lnTo>
                              <a:lnTo>
                                <a:pt x="2922244" y="1083221"/>
                              </a:lnTo>
                              <a:lnTo>
                                <a:pt x="2951607" y="1108036"/>
                              </a:lnTo>
                              <a:lnTo>
                                <a:pt x="2981274" y="1124077"/>
                              </a:lnTo>
                              <a:lnTo>
                                <a:pt x="2986862" y="1123823"/>
                              </a:lnTo>
                              <a:lnTo>
                                <a:pt x="2992069" y="1124204"/>
                              </a:lnTo>
                              <a:lnTo>
                                <a:pt x="2996006" y="1121918"/>
                              </a:lnTo>
                              <a:lnTo>
                                <a:pt x="3219653" y="898398"/>
                              </a:lnTo>
                              <a:lnTo>
                                <a:pt x="4232478" y="1911223"/>
                              </a:lnTo>
                              <a:lnTo>
                                <a:pt x="4237558" y="1915033"/>
                              </a:lnTo>
                              <a:lnTo>
                                <a:pt x="4248480" y="1918589"/>
                              </a:lnTo>
                              <a:lnTo>
                                <a:pt x="4253433" y="1918843"/>
                              </a:lnTo>
                              <a:lnTo>
                                <a:pt x="4259529" y="1916430"/>
                              </a:lnTo>
                              <a:lnTo>
                                <a:pt x="4266514" y="1915033"/>
                              </a:lnTo>
                              <a:lnTo>
                                <a:pt x="4301629" y="1890166"/>
                              </a:lnTo>
                              <a:lnTo>
                                <a:pt x="4332554" y="1856105"/>
                              </a:lnTo>
                              <a:lnTo>
                                <a:pt x="4342079" y="1834007"/>
                              </a:lnTo>
                              <a:lnTo>
                                <a:pt x="4344365" y="1827911"/>
                              </a:lnTo>
                              <a:close/>
                            </a:path>
                            <a:path w="5293995" h="5037455">
                              <a:moveTo>
                                <a:pt x="5293957" y="884580"/>
                              </a:moveTo>
                              <a:lnTo>
                                <a:pt x="5272443" y="849350"/>
                              </a:lnTo>
                              <a:lnTo>
                                <a:pt x="5116563" y="751713"/>
                              </a:lnTo>
                              <a:lnTo>
                                <a:pt x="4668215" y="479717"/>
                              </a:lnTo>
                              <a:lnTo>
                                <a:pt x="4668215" y="655828"/>
                              </a:lnTo>
                              <a:lnTo>
                                <a:pt x="4395419" y="928624"/>
                              </a:lnTo>
                              <a:lnTo>
                                <a:pt x="4369105" y="886675"/>
                              </a:lnTo>
                              <a:lnTo>
                                <a:pt x="4316679" y="802665"/>
                              </a:lnTo>
                              <a:lnTo>
                                <a:pt x="4003548" y="297688"/>
                              </a:lnTo>
                              <a:lnTo>
                                <a:pt x="3951046" y="213741"/>
                              </a:lnTo>
                              <a:lnTo>
                                <a:pt x="3951554" y="213233"/>
                              </a:lnTo>
                              <a:lnTo>
                                <a:pt x="4668215" y="655828"/>
                              </a:lnTo>
                              <a:lnTo>
                                <a:pt x="4668215" y="479717"/>
                              </a:lnTo>
                              <a:lnTo>
                                <a:pt x="4228985" y="213233"/>
                              </a:lnTo>
                              <a:lnTo>
                                <a:pt x="3899357" y="11938"/>
                              </a:lnTo>
                              <a:lnTo>
                                <a:pt x="3893286" y="8661"/>
                              </a:lnTo>
                              <a:lnTo>
                                <a:pt x="3887305" y="5638"/>
                              </a:lnTo>
                              <a:lnTo>
                                <a:pt x="3881437" y="3175"/>
                              </a:lnTo>
                              <a:lnTo>
                                <a:pt x="3875735" y="1524"/>
                              </a:lnTo>
                              <a:lnTo>
                                <a:pt x="3868115" y="0"/>
                              </a:lnTo>
                              <a:lnTo>
                                <a:pt x="3861892" y="1016"/>
                              </a:lnTo>
                              <a:lnTo>
                                <a:pt x="3827602" y="18923"/>
                              </a:lnTo>
                              <a:lnTo>
                                <a:pt x="3794582" y="50165"/>
                              </a:lnTo>
                              <a:lnTo>
                                <a:pt x="3765753" y="80772"/>
                              </a:lnTo>
                              <a:lnTo>
                                <a:pt x="3748100" y="120142"/>
                              </a:lnTo>
                              <a:lnTo>
                                <a:pt x="3750132" y="127000"/>
                              </a:lnTo>
                              <a:lnTo>
                                <a:pt x="3751783" y="134493"/>
                              </a:lnTo>
                              <a:lnTo>
                                <a:pt x="3755212" y="141732"/>
                              </a:lnTo>
                              <a:lnTo>
                                <a:pt x="3759657" y="149733"/>
                              </a:lnTo>
                              <a:lnTo>
                                <a:pt x="3865600" y="322757"/>
                              </a:lnTo>
                              <a:lnTo>
                                <a:pt x="4156786" y="802525"/>
                              </a:lnTo>
                              <a:lnTo>
                                <a:pt x="4207649" y="886523"/>
                              </a:lnTo>
                              <a:lnTo>
                                <a:pt x="4391723" y="1190104"/>
                              </a:lnTo>
                              <a:lnTo>
                                <a:pt x="4576902" y="1493012"/>
                              </a:lnTo>
                              <a:lnTo>
                                <a:pt x="4603445" y="1529334"/>
                              </a:lnTo>
                              <a:lnTo>
                                <a:pt x="4632274" y="1544447"/>
                              </a:lnTo>
                              <a:lnTo>
                                <a:pt x="4638141" y="1543481"/>
                              </a:lnTo>
                              <a:lnTo>
                                <a:pt x="4673155" y="1518691"/>
                              </a:lnTo>
                              <a:lnTo>
                                <a:pt x="4702568" y="1487385"/>
                              </a:lnTo>
                              <a:lnTo>
                                <a:pt x="4717745" y="1458214"/>
                              </a:lnTo>
                              <a:lnTo>
                                <a:pt x="4718634" y="1451864"/>
                              </a:lnTo>
                              <a:lnTo>
                                <a:pt x="4719142" y="1446149"/>
                              </a:lnTo>
                              <a:lnTo>
                                <a:pt x="4716348" y="1439799"/>
                              </a:lnTo>
                              <a:lnTo>
                                <a:pt x="4714570" y="1434465"/>
                              </a:lnTo>
                              <a:lnTo>
                                <a:pt x="4711903" y="1428115"/>
                              </a:lnTo>
                              <a:lnTo>
                                <a:pt x="4707712" y="1421511"/>
                              </a:lnTo>
                              <a:lnTo>
                                <a:pt x="4653750" y="1335659"/>
                              </a:lnTo>
                              <a:lnTo>
                                <a:pt x="4519561" y="1120711"/>
                              </a:lnTo>
                              <a:lnTo>
                                <a:pt x="4492574" y="1077849"/>
                              </a:lnTo>
                              <a:lnTo>
                                <a:pt x="4641710" y="928624"/>
                              </a:lnTo>
                              <a:lnTo>
                                <a:pt x="4818583" y="751713"/>
                              </a:lnTo>
                              <a:lnTo>
                                <a:pt x="5168976" y="967486"/>
                              </a:lnTo>
                              <a:lnTo>
                                <a:pt x="5176088" y="971169"/>
                              </a:lnTo>
                              <a:lnTo>
                                <a:pt x="5182438" y="973709"/>
                              </a:lnTo>
                              <a:lnTo>
                                <a:pt x="5187899" y="975614"/>
                              </a:lnTo>
                              <a:lnTo>
                                <a:pt x="5193360" y="977265"/>
                              </a:lnTo>
                              <a:lnTo>
                                <a:pt x="5198313" y="977519"/>
                              </a:lnTo>
                              <a:lnTo>
                                <a:pt x="5204409" y="975106"/>
                              </a:lnTo>
                              <a:lnTo>
                                <a:pt x="5210759" y="974217"/>
                              </a:lnTo>
                              <a:lnTo>
                                <a:pt x="5248389" y="943698"/>
                              </a:lnTo>
                              <a:lnTo>
                                <a:pt x="5280317" y="909637"/>
                              </a:lnTo>
                              <a:lnTo>
                                <a:pt x="5292712" y="890498"/>
                              </a:lnTo>
                              <a:lnTo>
                                <a:pt x="5293957" y="884580"/>
                              </a:lnTo>
                              <a:close/>
                            </a:path>
                          </a:pathLst>
                        </a:custGeom>
                        <a:solidFill>
                          <a:srgbClr val="C0C0C0">
                            <a:alpha val="50195"/>
                          </a:srgbClr>
                        </a:solidFill>
                      </wps:spPr>
                      <wps:bodyPr wrap="square" lIns="0" tIns="0" rIns="0" bIns="0" rtlCol="0">
                        <a:noAutofit/>
                      </wps:bodyPr>
                    </wps:wsp>
                  </a:graphicData>
                </a:graphic>
              </wp:anchor>
            </w:drawing>
          </mc:Choice>
          <mc:Fallback>
            <w:pict>
              <v:shape id="Graphic 11" o:spid="_x0000_s1026" o:spt="100" style="position:absolute;left:0pt;margin-left:82.4pt;margin-top:-98.1pt;height:396.65pt;width:416.85pt;mso-position-horizontal-relative:page;z-index:-251637760;mso-width-relative:page;mso-height-relative:page;" fillcolor="#C0C0C0" filled="t" stroked="f" coordsize="5293995,5037455" o:gfxdata="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" path="m1975053,4192016l1971243,4181221,1967433,4176141,1962988,4171696,893521,3102229,857580,3073527,819277,3060903,812533,3060814,806056,3061474,711276,3144266,688543,3176016,683399,3203308,683463,3213354,696544,3261614,718134,3305657,727786,3321939,829297,3500424,1156589,4082008,1333830,4394581,1330782,4397629,1153363,4294213,575195,3960584,249542,3771277,208889,3750945,161048,3739515,149428,3739908,107886,3753726,77952,3777615,14312,3841242,0,3873728,228,3887724,24104,3936695,1114628,5028946,1125296,5034661,1129995,5036947,1135075,5037201,1141171,5034788,1147648,5033899,1182395,5009413,1214196,4974463,1223594,4952365,1226007,4946269,1226515,4940554,1222705,4929759,1218895,4924679,201676,3907409,202272,3906774,422871,4037203,1130604,4451477,1483817,4659757,1488008,4662805,1493469,4664456,1498549,4664837,1502994,4665726,1508836,4665345,1514805,4663059,1521790,4661408,1552702,4639107,1579321,4611116,1589100,4590415,1591386,4584446,1591894,4578731,1591513,4573651,1590624,4569079,1588973,4563745,1457299,4335323,1049680,3620859,844753,3264281,845896,3263138,1863166,4280408,1868373,4284218,1879168,4287901,1884248,4288028,1890344,4285615,1896694,4284853,1931809,4259986,1962734,4225925,1972132,4203827,1974545,4197731,1975053,4192016xem2287981,3884422l2287727,3879342,2284044,3868420,2280234,3863467,2275789,3859022,1155014,2738247,1150061,2734437,1139139,2730754,1134059,2730627,1127074,2732024,1093330,2752598,1056843,2791587,1044016,2826004,1047699,2836799,2175967,3967607,2197049,3975227,2203018,3972941,2210130,3971417,2245144,3946664,2271357,3918534,2285568,3890518,2287981,3884422xem3073057,3090608l3062808,3052064,3036519,3017139,1959051,1939671,1937461,1932559,1931111,1933575,1896821,1954453,1869706,1981619,1847164,2022856,1848180,2028825,1851863,2039747,1854784,2043938,2562618,2751569,2638120,2826004,2714002,2901175,2787599,2973197,2787218,2973578,2701988,2931960,2674061,2917825,2589174,2876613,2531453,2847975,2442159,2804541,2318080,2747137,2179459,2681389,1762506,2486190,1605559,2411755,1588604,2404300,1545437,2388565,1510868,2382520,1501228,2383015,1457325,2400782,1388313,2467229,1373962,2512187,1376756,2527020,1411173,2577338,2488768,3654933,2498420,3659632,2504643,3662426,2509723,3662553,2515819,3660267,2522169,3659251,2557043,3634765,2583523,3606368,2597607,3578352,2600020,3572256,2600528,3566668,2597734,3560318,2595956,3554857,2593035,3550666,1819935,2777718,1752168,2710942,1618183,2580640,1619326,2579497,1654251,2597848,1690001,2616263,1726399,2634691,1800707,2671686,1837359,2689593,1873338,2706814,2043544,2787180,2629624,3060433,2809570,3145409,2853613,3164929,2890723,3179191,2935401,3191179,2959379,3193199,2970199,3192564,3005696,3178378,3062427,3124327,3072663,3097276,3073057,3090608xem3725710,2357424l3724960,2311323,3718255,2263648,3705923,2214740,3688537,2164943,3665702,2114245,3637102,2062607,3610635,2021268,3580625,1979663,3547033,1937791,3509861,1895640,3469081,1853184,2754579,1138682,2738704,1131316,2732862,1131697,2692920,1153007,2665565,1180376,2644724,1214374,2643200,1221359,2643454,1226566,2647137,1237361,2650947,1242441,3366338,1957832,3403384,1996516,3436391,2034349,3465322,2071243,3490163,2107057,3510762,2142388,3527755,2176830,3550488,2242693,3557638,2304224,3555504,2333561,3540391,2389174,3509416,2439619,3465436,2483243,3415461,2512479,3359810,2527389,3330156,2529649,3299383,2528024,3234715,2512987,3165424,2482608,3128975,2461133,3091586,2435402,3053473,2405570,3014484,2371560,2974543,2333244,2267280,1626108,2262200,1622298,2251405,1618615,2246198,1618361,2239848,1619250,2205621,1640319,2177948,1667992,2157425,1701673,2155901,1708658,2156155,1713738,2889707,2455799,2932201,2496655,2974390,2533866,3016262,2567470,3057842,2597493,3099130,2623947,3149828,2651823,3199104,2673718,3246996,2689974,3293567,2700909,3339338,2706865,3383496,2707094,3426244,2702001,3467811,2692019,3507663,2677007,3545217,2656827,3580574,2631681,3613861,2601722,3646589,2565374,3673805,2527173,3695293,2487180,3710889,2445385,3720896,2402078,3725710,2357424xem4344365,1827911l4344238,1822831,4340555,1812036,4336745,1806956,3323920,794131,3547567,570484,3549726,566547,3549980,560832,3549726,555625,3522929,512178,3491915,479856,3462261,453504,3426028,436753,3420313,437007,3416376,439293,2864815,990727,2862656,994664,2862910,999871,2862656,1005459,2891117,1050251,2922244,1083221,2951607,1108036,2981274,1124077,2986862,1123823,2992069,1124204,2996006,1121918,3219653,898398,4232478,1911223,4237558,1915033,4248480,1918589,4253433,1918843,4259529,1916430,4266514,1915033,4301629,1890166,4332554,1856105,4342079,1834007,4344365,1827911xem5293957,884580l5272443,849350,5116563,751713,4668215,479717,4668215,655828,4395419,928624,4369105,886675,4316679,802665,4003548,297688,3951046,213741,3951554,213233,4668215,655828,4668215,479717,4228985,213233,3899357,11938,3893286,8661,3887305,5638,3881437,3175,3875735,1524,3868115,0,3861892,1016,3827602,18923,3794582,50165,3765753,80772,3748100,120142,3750132,127000,3751783,134493,3755212,141732,3759657,149733,3865600,322757,4156786,802525,4207649,886523,4391723,1190104,4576902,1493012,4603445,1529334,4632274,1544447,4638141,1543481,4673155,1518691,4702568,1487385,4717745,1458214,4718634,1451864,4719142,1446149,4716348,1439799,4714570,1434465,4711903,1428115,4707712,1421511,4653750,1335659,4519561,1120711,4492574,1077849,4641710,928624,4818583,751713,5168976,967486,5176088,971169,5182438,973709,5187899,975614,5193360,977265,5198313,977519,5204409,975106,5210759,974217,5248389,943698,5280317,909637,5292712,890498,5293957,884580xe">
                <v:fill on="t" opacity="32895f" focussize="0,0"/>
                <v:stroke on="f"/>
                <v:imagedata o:title=""/>
                <o:lock v:ext="edit" aspectratio="f"/>
                <v:textbox inset="0mm,0mm,0mm,0mm"/>
              </v:shape>
            </w:pict>
          </mc:Fallback>
        </mc:AlternateContent>
      </w:r>
      <w:r>
        <w:rPr>
          <w:sz w:val="22"/>
        </w:rPr>
        <w:t>Vinculam</w:t>
      </w:r>
      <w:r>
        <w:rPr>
          <w:spacing w:val="-6"/>
          <w:sz w:val="22"/>
        </w:rPr>
        <w:t xml:space="preserve"> </w:t>
      </w:r>
      <w:r>
        <w:rPr>
          <w:sz w:val="22"/>
        </w:rPr>
        <w:t>esta</w:t>
      </w:r>
      <w:r>
        <w:rPr>
          <w:spacing w:val="-5"/>
          <w:sz w:val="22"/>
        </w:rPr>
        <w:t xml:space="preserve"> </w:t>
      </w:r>
      <w:r>
        <w:rPr>
          <w:sz w:val="22"/>
        </w:rPr>
        <w:t>contratação,</w:t>
      </w:r>
      <w:r>
        <w:rPr>
          <w:spacing w:val="-9"/>
          <w:sz w:val="22"/>
        </w:rPr>
        <w:t xml:space="preserve"> </w:t>
      </w:r>
      <w:r>
        <w:rPr>
          <w:sz w:val="22"/>
        </w:rPr>
        <w:t>independentemente</w:t>
      </w:r>
      <w:r>
        <w:rPr>
          <w:spacing w:val="-6"/>
          <w:sz w:val="22"/>
        </w:rPr>
        <w:t xml:space="preserve"> </w:t>
      </w:r>
      <w:r>
        <w:rPr>
          <w:sz w:val="22"/>
        </w:rPr>
        <w:t>de</w:t>
      </w:r>
      <w:r>
        <w:rPr>
          <w:spacing w:val="-7"/>
          <w:sz w:val="22"/>
        </w:rPr>
        <w:t xml:space="preserve"> </w:t>
      </w:r>
      <w:r>
        <w:rPr>
          <w:spacing w:val="-2"/>
          <w:sz w:val="22"/>
        </w:rPr>
        <w:t>transcrição:</w:t>
      </w:r>
    </w:p>
    <w:p w14:paraId="3EAC7132">
      <w:pPr>
        <w:pStyle w:val="6"/>
        <w:spacing w:before="99"/>
      </w:pPr>
    </w:p>
    <w:p w14:paraId="33ABA348">
      <w:pPr>
        <w:pStyle w:val="8"/>
        <w:numPr>
          <w:ilvl w:val="2"/>
          <w:numId w:val="1"/>
        </w:numPr>
        <w:tabs>
          <w:tab w:val="left" w:pos="844"/>
        </w:tabs>
        <w:spacing w:before="0" w:after="0" w:line="240" w:lineRule="auto"/>
        <w:ind w:left="844" w:right="0" w:hanging="562"/>
        <w:jc w:val="left"/>
        <w:rPr>
          <w:sz w:val="22"/>
        </w:rPr>
      </w:pPr>
      <w:r>
        <w:rPr>
          <w:sz w:val="22"/>
        </w:rPr>
        <w:t>O</w:t>
      </w:r>
      <w:r>
        <w:rPr>
          <w:spacing w:val="-2"/>
          <w:sz w:val="22"/>
        </w:rPr>
        <w:t xml:space="preserve"> </w:t>
      </w:r>
      <w:r>
        <w:rPr>
          <w:sz w:val="22"/>
        </w:rPr>
        <w:t>Termo</w:t>
      </w:r>
      <w:r>
        <w:rPr>
          <w:spacing w:val="-1"/>
          <w:sz w:val="22"/>
        </w:rPr>
        <w:t xml:space="preserve"> </w:t>
      </w:r>
      <w:r>
        <w:rPr>
          <w:sz w:val="22"/>
        </w:rPr>
        <w:t>de</w:t>
      </w:r>
      <w:r>
        <w:rPr>
          <w:spacing w:val="-3"/>
          <w:sz w:val="22"/>
        </w:rPr>
        <w:t xml:space="preserve"> </w:t>
      </w:r>
      <w:r>
        <w:rPr>
          <w:spacing w:val="-2"/>
          <w:sz w:val="22"/>
        </w:rPr>
        <w:t>Referência;</w:t>
      </w:r>
    </w:p>
    <w:p w14:paraId="44EE2F1B">
      <w:pPr>
        <w:pStyle w:val="6"/>
        <w:spacing w:before="101"/>
      </w:pPr>
    </w:p>
    <w:p w14:paraId="42C93D66">
      <w:pPr>
        <w:pStyle w:val="8"/>
        <w:numPr>
          <w:ilvl w:val="2"/>
          <w:numId w:val="1"/>
        </w:numPr>
        <w:tabs>
          <w:tab w:val="left" w:pos="844"/>
        </w:tabs>
        <w:spacing w:before="0" w:after="0" w:line="240" w:lineRule="auto"/>
        <w:ind w:left="844" w:right="0" w:hanging="562"/>
        <w:jc w:val="left"/>
        <w:rPr>
          <w:sz w:val="22"/>
        </w:rPr>
      </w:pPr>
      <w:r>
        <w:rPr>
          <w:sz w:val="22"/>
        </w:rPr>
        <w:t>O</w:t>
      </w:r>
      <w:r>
        <w:rPr>
          <w:spacing w:val="-1"/>
          <w:sz w:val="22"/>
        </w:rPr>
        <w:t xml:space="preserve"> </w:t>
      </w:r>
      <w:r>
        <w:rPr>
          <w:sz w:val="22"/>
        </w:rPr>
        <w:t>Edital da</w:t>
      </w:r>
      <w:r>
        <w:rPr>
          <w:spacing w:val="-3"/>
          <w:sz w:val="22"/>
        </w:rPr>
        <w:t xml:space="preserve"> </w:t>
      </w:r>
      <w:r>
        <w:rPr>
          <w:spacing w:val="-2"/>
          <w:sz w:val="22"/>
        </w:rPr>
        <w:t>Licitação;</w:t>
      </w:r>
    </w:p>
    <w:p w14:paraId="43DDFF79">
      <w:pPr>
        <w:pStyle w:val="6"/>
        <w:spacing w:before="99"/>
      </w:pPr>
    </w:p>
    <w:p w14:paraId="1C22481B">
      <w:pPr>
        <w:pStyle w:val="8"/>
        <w:numPr>
          <w:ilvl w:val="2"/>
          <w:numId w:val="1"/>
        </w:numPr>
        <w:tabs>
          <w:tab w:val="left" w:pos="844"/>
        </w:tabs>
        <w:spacing w:before="0" w:after="0" w:line="240" w:lineRule="auto"/>
        <w:ind w:left="844" w:right="0" w:hanging="562"/>
        <w:jc w:val="left"/>
        <w:rPr>
          <w:sz w:val="22"/>
        </w:rPr>
      </w:pPr>
      <w:r>
        <w:rPr>
          <w:sz w:val="22"/>
        </w:rPr>
        <w:t>A</w:t>
      </w:r>
      <w:r>
        <w:rPr>
          <w:spacing w:val="-2"/>
          <w:sz w:val="22"/>
        </w:rPr>
        <w:t xml:space="preserve"> </w:t>
      </w:r>
      <w:r>
        <w:rPr>
          <w:sz w:val="22"/>
        </w:rPr>
        <w:t>Proposta</w:t>
      </w:r>
      <w:r>
        <w:rPr>
          <w:spacing w:val="-2"/>
          <w:sz w:val="22"/>
        </w:rPr>
        <w:t xml:space="preserve"> </w:t>
      </w:r>
      <w:r>
        <w:rPr>
          <w:sz w:val="22"/>
        </w:rPr>
        <w:t>do</w:t>
      </w:r>
      <w:r>
        <w:rPr>
          <w:spacing w:val="-3"/>
          <w:sz w:val="22"/>
        </w:rPr>
        <w:t xml:space="preserve"> </w:t>
      </w:r>
      <w:r>
        <w:rPr>
          <w:spacing w:val="-2"/>
          <w:sz w:val="22"/>
        </w:rPr>
        <w:t>contratado;</w:t>
      </w:r>
    </w:p>
    <w:p w14:paraId="04E0A050">
      <w:pPr>
        <w:pStyle w:val="6"/>
        <w:spacing w:before="102"/>
      </w:pPr>
    </w:p>
    <w:p w14:paraId="62B1C22C">
      <w:pPr>
        <w:pStyle w:val="8"/>
        <w:numPr>
          <w:ilvl w:val="2"/>
          <w:numId w:val="1"/>
        </w:numPr>
        <w:tabs>
          <w:tab w:val="left" w:pos="844"/>
        </w:tabs>
        <w:spacing w:before="0" w:after="0" w:line="240" w:lineRule="auto"/>
        <w:ind w:left="844" w:right="0" w:hanging="562"/>
        <w:jc w:val="left"/>
        <w:rPr>
          <w:sz w:val="22"/>
        </w:rPr>
      </w:pPr>
      <w:r>
        <w:rPr>
          <w:sz w:val="22"/>
        </w:rPr>
        <w:t>Eventuais</w:t>
      </w:r>
      <w:r>
        <w:rPr>
          <w:spacing w:val="-7"/>
          <w:sz w:val="22"/>
        </w:rPr>
        <w:t xml:space="preserve"> </w:t>
      </w:r>
      <w:r>
        <w:rPr>
          <w:sz w:val="22"/>
        </w:rPr>
        <w:t>anexos</w:t>
      </w:r>
      <w:r>
        <w:rPr>
          <w:spacing w:val="-4"/>
          <w:sz w:val="22"/>
        </w:rPr>
        <w:t xml:space="preserve"> </w:t>
      </w:r>
      <w:r>
        <w:rPr>
          <w:sz w:val="22"/>
        </w:rPr>
        <w:t>dos</w:t>
      </w:r>
      <w:r>
        <w:rPr>
          <w:spacing w:val="-5"/>
          <w:sz w:val="22"/>
        </w:rPr>
        <w:t xml:space="preserve"> </w:t>
      </w:r>
      <w:r>
        <w:rPr>
          <w:sz w:val="22"/>
        </w:rPr>
        <w:t>documentos</w:t>
      </w:r>
      <w:r>
        <w:rPr>
          <w:spacing w:val="-5"/>
          <w:sz w:val="22"/>
        </w:rPr>
        <w:t xml:space="preserve"> </w:t>
      </w:r>
      <w:r>
        <w:rPr>
          <w:spacing w:val="-2"/>
          <w:sz w:val="22"/>
        </w:rPr>
        <w:t>supracitados.</w:t>
      </w:r>
    </w:p>
    <w:p w14:paraId="6710C4FA">
      <w:pPr>
        <w:pStyle w:val="6"/>
        <w:spacing w:before="99"/>
      </w:pPr>
    </w:p>
    <w:p w14:paraId="660E1EA7">
      <w:pPr>
        <w:pStyle w:val="2"/>
        <w:numPr>
          <w:ilvl w:val="0"/>
          <w:numId w:val="1"/>
        </w:numPr>
        <w:tabs>
          <w:tab w:val="left" w:pos="640"/>
        </w:tabs>
        <w:spacing w:before="0" w:after="0" w:line="240" w:lineRule="auto"/>
        <w:ind w:left="640" w:right="0" w:hanging="358"/>
        <w:jc w:val="left"/>
      </w:pPr>
      <w:r>
        <w:t>CLÁUSULA</w:t>
      </w:r>
      <w:r>
        <w:rPr>
          <w:spacing w:val="-6"/>
        </w:rPr>
        <w:t xml:space="preserve"> </w:t>
      </w:r>
      <w:r>
        <w:t>SEGUNDA</w:t>
      </w:r>
      <w:r>
        <w:rPr>
          <w:spacing w:val="-4"/>
        </w:rPr>
        <w:t xml:space="preserve"> </w:t>
      </w:r>
      <w:r>
        <w:t>–</w:t>
      </w:r>
      <w:r>
        <w:rPr>
          <w:spacing w:val="-2"/>
        </w:rPr>
        <w:t xml:space="preserve"> </w:t>
      </w:r>
      <w:r>
        <w:t>VIGÊNCIA</w:t>
      </w:r>
      <w:r>
        <w:rPr>
          <w:spacing w:val="-6"/>
        </w:rPr>
        <w:t xml:space="preserve"> </w:t>
      </w:r>
      <w:r>
        <w:t>E</w:t>
      </w:r>
      <w:r>
        <w:rPr>
          <w:spacing w:val="-3"/>
        </w:rPr>
        <w:t xml:space="preserve"> </w:t>
      </w:r>
      <w:r>
        <w:rPr>
          <w:spacing w:val="-2"/>
        </w:rPr>
        <w:t>PRORROGAÇÃO</w:t>
      </w:r>
    </w:p>
    <w:p w14:paraId="55DF5382">
      <w:pPr>
        <w:pStyle w:val="6"/>
        <w:spacing w:before="101"/>
        <w:rPr>
          <w:b/>
        </w:rPr>
      </w:pPr>
    </w:p>
    <w:p w14:paraId="6069CE2D">
      <w:pPr>
        <w:pStyle w:val="8"/>
        <w:numPr>
          <w:ilvl w:val="1"/>
          <w:numId w:val="1"/>
        </w:numPr>
        <w:tabs>
          <w:tab w:val="left" w:pos="849"/>
        </w:tabs>
        <w:spacing w:before="0" w:after="0" w:line="312" w:lineRule="auto"/>
        <w:ind w:left="849" w:right="223" w:hanging="567"/>
        <w:jc w:val="left"/>
        <w:rPr>
          <w:sz w:val="22"/>
        </w:rPr>
      </w:pPr>
      <w:r>
        <w:rPr>
          <w:sz w:val="22"/>
        </w:rPr>
        <w:t>O prazo de vigência da contratação é de 36 (trinta e seis) meses contados da assinatura das partes,</w:t>
      </w:r>
      <w:r>
        <w:rPr>
          <w:spacing w:val="80"/>
          <w:sz w:val="22"/>
        </w:rPr>
        <w:t xml:space="preserve"> </w:t>
      </w:r>
      <w:r>
        <w:rPr>
          <w:sz w:val="22"/>
        </w:rPr>
        <w:t>prorrogável</w:t>
      </w:r>
      <w:r>
        <w:rPr>
          <w:spacing w:val="-5"/>
          <w:sz w:val="22"/>
        </w:rPr>
        <w:t xml:space="preserve"> </w:t>
      </w:r>
      <w:r>
        <w:rPr>
          <w:sz w:val="22"/>
        </w:rPr>
        <w:t>sucessivamente</w:t>
      </w:r>
      <w:r>
        <w:rPr>
          <w:spacing w:val="-4"/>
          <w:sz w:val="22"/>
        </w:rPr>
        <w:t xml:space="preserve"> </w:t>
      </w:r>
      <w:r>
        <w:rPr>
          <w:sz w:val="22"/>
        </w:rPr>
        <w:t>por</w:t>
      </w:r>
      <w:r>
        <w:rPr>
          <w:spacing w:val="-4"/>
          <w:sz w:val="22"/>
        </w:rPr>
        <w:t xml:space="preserve"> </w:t>
      </w:r>
      <w:r>
        <w:rPr>
          <w:sz w:val="22"/>
        </w:rPr>
        <w:t>até</w:t>
      </w:r>
      <w:r>
        <w:rPr>
          <w:spacing w:val="-6"/>
          <w:sz w:val="22"/>
        </w:rPr>
        <w:t xml:space="preserve"> </w:t>
      </w:r>
      <w:r>
        <w:rPr>
          <w:sz w:val="22"/>
        </w:rPr>
        <w:t>10</w:t>
      </w:r>
      <w:r>
        <w:rPr>
          <w:spacing w:val="-4"/>
          <w:sz w:val="22"/>
        </w:rPr>
        <w:t xml:space="preserve"> </w:t>
      </w:r>
      <w:r>
        <w:rPr>
          <w:sz w:val="22"/>
        </w:rPr>
        <w:t>anos,</w:t>
      </w:r>
      <w:r>
        <w:rPr>
          <w:spacing w:val="-7"/>
          <w:sz w:val="22"/>
        </w:rPr>
        <w:t xml:space="preserve"> </w:t>
      </w:r>
      <w:r>
        <w:rPr>
          <w:sz w:val="22"/>
        </w:rPr>
        <w:t>na</w:t>
      </w:r>
      <w:r>
        <w:rPr>
          <w:spacing w:val="-4"/>
          <w:sz w:val="22"/>
        </w:rPr>
        <w:t xml:space="preserve"> </w:t>
      </w:r>
      <w:r>
        <w:rPr>
          <w:sz w:val="22"/>
        </w:rPr>
        <w:t>forma</w:t>
      </w:r>
      <w:r>
        <w:rPr>
          <w:spacing w:val="-7"/>
          <w:sz w:val="22"/>
        </w:rPr>
        <w:t xml:space="preserve"> </w:t>
      </w:r>
      <w:r>
        <w:rPr>
          <w:sz w:val="22"/>
        </w:rPr>
        <w:t>dos</w:t>
      </w:r>
      <w:r>
        <w:rPr>
          <w:spacing w:val="-3"/>
          <w:sz w:val="22"/>
        </w:rPr>
        <w:t xml:space="preserve"> </w:t>
      </w:r>
      <w:r>
        <w:fldChar w:fldCharType="begin"/>
      </w:r>
      <w:r>
        <w:instrText xml:space="preserve"> HYPERLINK "http://www.planalto.gov.br/ccivil_03/_ato2019-2022/2021/lei/L14133.htm#art106" \h </w:instrText>
      </w:r>
      <w:r>
        <w:fldChar w:fldCharType="separate"/>
      </w:r>
      <w:r>
        <w:rPr>
          <w:color w:val="0000FF"/>
          <w:sz w:val="22"/>
          <w:u w:val="single" w:color="0000FF"/>
        </w:rPr>
        <w:t>artigos</w:t>
      </w:r>
      <w:r>
        <w:rPr>
          <w:color w:val="0000FF"/>
          <w:spacing w:val="-7"/>
          <w:sz w:val="22"/>
          <w:u w:val="single" w:color="0000FF"/>
        </w:rPr>
        <w:t xml:space="preserve"> </w:t>
      </w:r>
      <w:r>
        <w:rPr>
          <w:color w:val="0000FF"/>
          <w:sz w:val="22"/>
          <w:u w:val="single" w:color="0000FF"/>
        </w:rPr>
        <w:t>106</w:t>
      </w:r>
      <w:r>
        <w:rPr>
          <w:color w:val="0000FF"/>
          <w:spacing w:val="-6"/>
          <w:sz w:val="22"/>
          <w:u w:val="single" w:color="0000FF"/>
        </w:rPr>
        <w:t xml:space="preserve"> </w:t>
      </w:r>
      <w:r>
        <w:rPr>
          <w:color w:val="0000FF"/>
          <w:sz w:val="22"/>
          <w:u w:val="single" w:color="0000FF"/>
        </w:rPr>
        <w:t>e</w:t>
      </w:r>
      <w:r>
        <w:rPr>
          <w:color w:val="0000FF"/>
          <w:spacing w:val="-6"/>
          <w:sz w:val="22"/>
          <w:u w:val="single" w:color="0000FF"/>
        </w:rPr>
        <w:t xml:space="preserve"> </w:t>
      </w:r>
      <w:r>
        <w:rPr>
          <w:color w:val="0000FF"/>
          <w:sz w:val="22"/>
          <w:u w:val="single" w:color="0000FF"/>
        </w:rPr>
        <w:t>107</w:t>
      </w:r>
      <w:r>
        <w:rPr>
          <w:color w:val="0000FF"/>
          <w:spacing w:val="-6"/>
          <w:sz w:val="22"/>
          <w:u w:val="single" w:color="0000FF"/>
        </w:rPr>
        <w:t xml:space="preserve"> </w:t>
      </w:r>
      <w:r>
        <w:rPr>
          <w:color w:val="0000FF"/>
          <w:sz w:val="22"/>
          <w:u w:val="single" w:color="0000FF"/>
        </w:rPr>
        <w:t>da</w:t>
      </w:r>
      <w:r>
        <w:rPr>
          <w:color w:val="0000FF"/>
          <w:spacing w:val="-7"/>
          <w:sz w:val="22"/>
          <w:u w:val="single" w:color="0000FF"/>
        </w:rPr>
        <w:t xml:space="preserve"> </w:t>
      </w:r>
      <w:r>
        <w:rPr>
          <w:color w:val="0000FF"/>
          <w:sz w:val="22"/>
          <w:u w:val="single" w:color="0000FF"/>
        </w:rPr>
        <w:t>Lei</w:t>
      </w:r>
      <w:r>
        <w:rPr>
          <w:color w:val="0000FF"/>
          <w:spacing w:val="-4"/>
          <w:sz w:val="22"/>
          <w:u w:val="single" w:color="0000FF"/>
        </w:rPr>
        <w:t xml:space="preserve"> </w:t>
      </w:r>
      <w:r>
        <w:rPr>
          <w:color w:val="0000FF"/>
          <w:sz w:val="22"/>
          <w:u w:val="single" w:color="0000FF"/>
        </w:rPr>
        <w:t>n°</w:t>
      </w:r>
      <w:r>
        <w:rPr>
          <w:color w:val="0000FF"/>
          <w:spacing w:val="-7"/>
          <w:sz w:val="22"/>
          <w:u w:val="single" w:color="0000FF"/>
        </w:rPr>
        <w:t xml:space="preserve"> </w:t>
      </w:r>
      <w:r>
        <w:rPr>
          <w:color w:val="0000FF"/>
          <w:sz w:val="22"/>
          <w:u w:val="single" w:color="0000FF"/>
        </w:rPr>
        <w:t>14.133,</w:t>
      </w:r>
      <w:r>
        <w:rPr>
          <w:color w:val="0000FF"/>
          <w:spacing w:val="-7"/>
          <w:sz w:val="22"/>
          <w:u w:val="single" w:color="0000FF"/>
        </w:rPr>
        <w:t xml:space="preserve"> </w:t>
      </w:r>
      <w:r>
        <w:rPr>
          <w:color w:val="0000FF"/>
          <w:sz w:val="22"/>
          <w:u w:val="single" w:color="0000FF"/>
        </w:rPr>
        <w:t>de</w:t>
      </w:r>
      <w:r>
        <w:rPr>
          <w:color w:val="0000FF"/>
          <w:spacing w:val="-6"/>
          <w:sz w:val="22"/>
          <w:u w:val="single" w:color="0000FF"/>
        </w:rPr>
        <w:t xml:space="preserve"> </w:t>
      </w:r>
      <w:r>
        <w:rPr>
          <w:color w:val="0000FF"/>
          <w:sz w:val="22"/>
          <w:u w:val="single" w:color="0000FF"/>
        </w:rPr>
        <w:t>2021.</w:t>
      </w:r>
      <w:r>
        <w:rPr>
          <w:color w:val="0000FF"/>
          <w:sz w:val="22"/>
          <w:u w:val="single" w:color="0000FF"/>
        </w:rPr>
        <w:fldChar w:fldCharType="end"/>
      </w:r>
    </w:p>
    <w:p w14:paraId="70A978CF">
      <w:pPr>
        <w:pStyle w:val="6"/>
        <w:spacing w:before="19"/>
      </w:pPr>
    </w:p>
    <w:p w14:paraId="56F0DA55">
      <w:pPr>
        <w:pStyle w:val="8"/>
        <w:numPr>
          <w:ilvl w:val="1"/>
          <w:numId w:val="1"/>
        </w:numPr>
        <w:tabs>
          <w:tab w:val="left" w:pos="845"/>
          <w:tab w:val="left" w:pos="849"/>
        </w:tabs>
        <w:spacing w:before="1" w:after="0" w:line="312" w:lineRule="auto"/>
        <w:ind w:left="849" w:right="235" w:hanging="567"/>
        <w:jc w:val="both"/>
        <w:rPr>
          <w:sz w:val="22"/>
        </w:rPr>
      </w:pPr>
      <w:r>
        <w:rPr>
          <w:sz w:val="22"/>
        </w:rPr>
        <w:t>A prorrogação de que trata este item é condicionada ao ateste, pela autoridade competente, de que as</w:t>
      </w:r>
      <w:r>
        <w:rPr>
          <w:spacing w:val="-7"/>
          <w:sz w:val="22"/>
        </w:rPr>
        <w:t xml:space="preserve"> </w:t>
      </w:r>
      <w:r>
        <w:rPr>
          <w:sz w:val="22"/>
        </w:rPr>
        <w:t>condições</w:t>
      </w:r>
      <w:r>
        <w:rPr>
          <w:spacing w:val="-6"/>
          <w:sz w:val="22"/>
        </w:rPr>
        <w:t xml:space="preserve"> </w:t>
      </w:r>
      <w:r>
        <w:rPr>
          <w:sz w:val="22"/>
        </w:rPr>
        <w:t>e</w:t>
      </w:r>
      <w:r>
        <w:rPr>
          <w:spacing w:val="-8"/>
          <w:sz w:val="22"/>
        </w:rPr>
        <w:t xml:space="preserve"> </w:t>
      </w:r>
      <w:r>
        <w:rPr>
          <w:sz w:val="22"/>
        </w:rPr>
        <w:t>os</w:t>
      </w:r>
      <w:r>
        <w:rPr>
          <w:spacing w:val="-7"/>
          <w:sz w:val="22"/>
        </w:rPr>
        <w:t xml:space="preserve"> </w:t>
      </w:r>
      <w:r>
        <w:rPr>
          <w:sz w:val="22"/>
        </w:rPr>
        <w:t>preços</w:t>
      </w:r>
      <w:r>
        <w:rPr>
          <w:spacing w:val="-7"/>
          <w:sz w:val="22"/>
        </w:rPr>
        <w:t xml:space="preserve"> </w:t>
      </w:r>
      <w:r>
        <w:rPr>
          <w:sz w:val="22"/>
        </w:rPr>
        <w:t>permanecem</w:t>
      </w:r>
      <w:r>
        <w:rPr>
          <w:spacing w:val="-6"/>
          <w:sz w:val="22"/>
        </w:rPr>
        <w:t xml:space="preserve"> </w:t>
      </w:r>
      <w:r>
        <w:rPr>
          <w:sz w:val="22"/>
        </w:rPr>
        <w:t>vantajosos</w:t>
      </w:r>
      <w:r>
        <w:rPr>
          <w:spacing w:val="-7"/>
          <w:sz w:val="22"/>
        </w:rPr>
        <w:t xml:space="preserve"> </w:t>
      </w:r>
      <w:r>
        <w:rPr>
          <w:sz w:val="22"/>
        </w:rPr>
        <w:t>para</w:t>
      </w:r>
      <w:r>
        <w:rPr>
          <w:spacing w:val="-10"/>
          <w:sz w:val="22"/>
        </w:rPr>
        <w:t xml:space="preserve"> </w:t>
      </w:r>
      <w:r>
        <w:rPr>
          <w:sz w:val="22"/>
        </w:rPr>
        <w:t>a</w:t>
      </w:r>
      <w:r>
        <w:rPr>
          <w:spacing w:val="-7"/>
          <w:sz w:val="22"/>
        </w:rPr>
        <w:t xml:space="preserve"> </w:t>
      </w:r>
      <w:r>
        <w:rPr>
          <w:sz w:val="22"/>
        </w:rPr>
        <w:t>Administração,</w:t>
      </w:r>
      <w:r>
        <w:rPr>
          <w:spacing w:val="-6"/>
          <w:sz w:val="22"/>
        </w:rPr>
        <w:t xml:space="preserve"> </w:t>
      </w:r>
      <w:r>
        <w:rPr>
          <w:sz w:val="22"/>
        </w:rPr>
        <w:t>permitida</w:t>
      </w:r>
      <w:r>
        <w:rPr>
          <w:spacing w:val="-7"/>
          <w:sz w:val="22"/>
        </w:rPr>
        <w:t xml:space="preserve"> </w:t>
      </w:r>
      <w:r>
        <w:rPr>
          <w:sz w:val="22"/>
        </w:rPr>
        <w:t>a</w:t>
      </w:r>
      <w:r>
        <w:rPr>
          <w:spacing w:val="-7"/>
          <w:sz w:val="22"/>
        </w:rPr>
        <w:t xml:space="preserve"> </w:t>
      </w:r>
      <w:r>
        <w:rPr>
          <w:sz w:val="22"/>
        </w:rPr>
        <w:t>negociação</w:t>
      </w:r>
      <w:r>
        <w:rPr>
          <w:spacing w:val="-5"/>
          <w:sz w:val="22"/>
        </w:rPr>
        <w:t xml:space="preserve"> </w:t>
      </w:r>
      <w:r>
        <w:rPr>
          <w:sz w:val="22"/>
        </w:rPr>
        <w:t>com</w:t>
      </w:r>
      <w:r>
        <w:rPr>
          <w:spacing w:val="-8"/>
          <w:sz w:val="22"/>
        </w:rPr>
        <w:t xml:space="preserve"> </w:t>
      </w:r>
      <w:r>
        <w:rPr>
          <w:sz w:val="22"/>
        </w:rPr>
        <w:t>o contratado, atentando, ainda, para o cumprimento dos seguintes requisitos:</w:t>
      </w:r>
    </w:p>
    <w:p w14:paraId="61C3CDC7">
      <w:pPr>
        <w:pStyle w:val="6"/>
        <w:spacing w:before="19"/>
      </w:pPr>
    </w:p>
    <w:p w14:paraId="63B68168">
      <w:pPr>
        <w:pStyle w:val="8"/>
        <w:numPr>
          <w:ilvl w:val="0"/>
          <w:numId w:val="2"/>
        </w:numPr>
        <w:tabs>
          <w:tab w:val="left" w:pos="849"/>
        </w:tabs>
        <w:spacing w:before="0" w:after="0" w:line="276" w:lineRule="auto"/>
        <w:ind w:left="849" w:right="232" w:hanging="567"/>
        <w:jc w:val="left"/>
        <w:rPr>
          <w:sz w:val="22"/>
        </w:rPr>
      </w:pPr>
      <w:r>
        <w:rPr>
          <w:sz w:val="22"/>
        </w:rPr>
        <w:t>Estar formalmente demonstrado</w:t>
      </w:r>
      <w:r>
        <w:rPr>
          <w:spacing w:val="24"/>
          <w:sz w:val="22"/>
        </w:rPr>
        <w:t xml:space="preserve"> </w:t>
      </w:r>
      <w:r>
        <w:rPr>
          <w:sz w:val="22"/>
        </w:rPr>
        <w:t>no</w:t>
      </w:r>
      <w:r>
        <w:rPr>
          <w:spacing w:val="25"/>
          <w:sz w:val="22"/>
        </w:rPr>
        <w:t xml:space="preserve"> </w:t>
      </w:r>
      <w:r>
        <w:rPr>
          <w:sz w:val="22"/>
        </w:rPr>
        <w:t>processo que</w:t>
      </w:r>
      <w:r>
        <w:rPr>
          <w:spacing w:val="24"/>
          <w:sz w:val="22"/>
        </w:rPr>
        <w:t xml:space="preserve"> </w:t>
      </w:r>
      <w:r>
        <w:rPr>
          <w:sz w:val="22"/>
        </w:rPr>
        <w:t>a forma de</w:t>
      </w:r>
      <w:r>
        <w:rPr>
          <w:spacing w:val="24"/>
          <w:sz w:val="22"/>
        </w:rPr>
        <w:t xml:space="preserve"> </w:t>
      </w:r>
      <w:r>
        <w:rPr>
          <w:sz w:val="22"/>
        </w:rPr>
        <w:t>prestação dos serviços tem</w:t>
      </w:r>
      <w:r>
        <w:rPr>
          <w:spacing w:val="25"/>
          <w:sz w:val="22"/>
        </w:rPr>
        <w:t xml:space="preserve"> </w:t>
      </w:r>
      <w:r>
        <w:rPr>
          <w:sz w:val="22"/>
        </w:rPr>
        <w:t xml:space="preserve">natureza </w:t>
      </w:r>
      <w:r>
        <w:rPr>
          <w:spacing w:val="-2"/>
          <w:sz w:val="22"/>
        </w:rPr>
        <w:t>continuada;</w:t>
      </w:r>
    </w:p>
    <w:p w14:paraId="5282EAAD">
      <w:pPr>
        <w:pStyle w:val="8"/>
        <w:numPr>
          <w:ilvl w:val="0"/>
          <w:numId w:val="2"/>
        </w:numPr>
        <w:tabs>
          <w:tab w:val="left" w:pos="849"/>
        </w:tabs>
        <w:spacing w:before="119" w:after="0" w:line="276" w:lineRule="auto"/>
        <w:ind w:left="849" w:right="231" w:hanging="567"/>
        <w:jc w:val="left"/>
        <w:rPr>
          <w:sz w:val="22"/>
        </w:rPr>
      </w:pPr>
      <w:r>
        <w:rPr>
          <w:sz w:val="22"/>
        </w:rPr>
        <w:t>Seja</w:t>
      </w:r>
      <w:r>
        <w:rPr>
          <w:spacing w:val="-1"/>
          <w:sz w:val="22"/>
        </w:rPr>
        <w:t xml:space="preserve"> </w:t>
      </w:r>
      <w:r>
        <w:rPr>
          <w:sz w:val="22"/>
        </w:rPr>
        <w:t>juntado</w:t>
      </w:r>
      <w:r>
        <w:rPr>
          <w:spacing w:val="-3"/>
          <w:sz w:val="22"/>
        </w:rPr>
        <w:t xml:space="preserve"> </w:t>
      </w:r>
      <w:r>
        <w:rPr>
          <w:sz w:val="22"/>
        </w:rPr>
        <w:t>relatório que</w:t>
      </w:r>
      <w:r>
        <w:rPr>
          <w:spacing w:val="-5"/>
          <w:sz w:val="22"/>
        </w:rPr>
        <w:t xml:space="preserve"> </w:t>
      </w:r>
      <w:r>
        <w:rPr>
          <w:sz w:val="22"/>
        </w:rPr>
        <w:t>discorra</w:t>
      </w:r>
      <w:r>
        <w:rPr>
          <w:spacing w:val="-4"/>
          <w:sz w:val="22"/>
        </w:rPr>
        <w:t xml:space="preserve"> </w:t>
      </w:r>
      <w:r>
        <w:rPr>
          <w:sz w:val="22"/>
        </w:rPr>
        <w:t>sobre</w:t>
      </w:r>
      <w:r>
        <w:rPr>
          <w:spacing w:val="-3"/>
          <w:sz w:val="22"/>
        </w:rPr>
        <w:t xml:space="preserve"> </w:t>
      </w:r>
      <w:r>
        <w:rPr>
          <w:sz w:val="22"/>
        </w:rPr>
        <w:t>a</w:t>
      </w:r>
      <w:r>
        <w:rPr>
          <w:spacing w:val="-3"/>
          <w:sz w:val="22"/>
        </w:rPr>
        <w:t xml:space="preserve"> </w:t>
      </w:r>
      <w:r>
        <w:rPr>
          <w:sz w:val="22"/>
        </w:rPr>
        <w:t>execução</w:t>
      </w:r>
      <w:r>
        <w:rPr>
          <w:spacing w:val="-5"/>
          <w:sz w:val="22"/>
        </w:rPr>
        <w:t xml:space="preserve"> </w:t>
      </w:r>
      <w:r>
        <w:rPr>
          <w:sz w:val="22"/>
        </w:rPr>
        <w:t>do contrato,</w:t>
      </w:r>
      <w:r>
        <w:rPr>
          <w:spacing w:val="-3"/>
          <w:sz w:val="22"/>
        </w:rPr>
        <w:t xml:space="preserve"> </w:t>
      </w:r>
      <w:r>
        <w:rPr>
          <w:sz w:val="22"/>
        </w:rPr>
        <w:t>com</w:t>
      </w:r>
      <w:r>
        <w:rPr>
          <w:spacing w:val="-3"/>
          <w:sz w:val="22"/>
        </w:rPr>
        <w:t xml:space="preserve"> </w:t>
      </w:r>
      <w:r>
        <w:rPr>
          <w:sz w:val="22"/>
        </w:rPr>
        <w:t>informações</w:t>
      </w:r>
      <w:r>
        <w:rPr>
          <w:spacing w:val="-3"/>
          <w:sz w:val="22"/>
        </w:rPr>
        <w:t xml:space="preserve"> </w:t>
      </w:r>
      <w:r>
        <w:rPr>
          <w:sz w:val="22"/>
        </w:rPr>
        <w:t>de</w:t>
      </w:r>
      <w:r>
        <w:rPr>
          <w:spacing w:val="-1"/>
          <w:sz w:val="22"/>
        </w:rPr>
        <w:t xml:space="preserve"> </w:t>
      </w:r>
      <w:r>
        <w:rPr>
          <w:sz w:val="22"/>
        </w:rPr>
        <w:t>que</w:t>
      </w:r>
      <w:r>
        <w:rPr>
          <w:spacing w:val="-3"/>
          <w:sz w:val="22"/>
        </w:rPr>
        <w:t xml:space="preserve"> </w:t>
      </w:r>
      <w:r>
        <w:rPr>
          <w:sz w:val="22"/>
        </w:rPr>
        <w:t>os</w:t>
      </w:r>
      <w:r>
        <w:rPr>
          <w:spacing w:val="-4"/>
          <w:sz w:val="22"/>
        </w:rPr>
        <w:t xml:space="preserve"> </w:t>
      </w:r>
      <w:r>
        <w:rPr>
          <w:sz w:val="22"/>
        </w:rPr>
        <w:t>serviços tenham sido prestados regularmente;</w:t>
      </w:r>
    </w:p>
    <w:p w14:paraId="0FF07F61">
      <w:pPr>
        <w:pStyle w:val="8"/>
        <w:numPr>
          <w:ilvl w:val="0"/>
          <w:numId w:val="2"/>
        </w:numPr>
        <w:tabs>
          <w:tab w:val="left" w:pos="849"/>
        </w:tabs>
        <w:spacing w:before="121" w:after="0" w:line="273" w:lineRule="auto"/>
        <w:ind w:left="849" w:right="230" w:hanging="567"/>
        <w:jc w:val="left"/>
        <w:rPr>
          <w:sz w:val="22"/>
        </w:rPr>
      </w:pPr>
      <w:r>
        <w:rPr>
          <w:sz w:val="22"/>
        </w:rPr>
        <w:t>Seja</w:t>
      </w:r>
      <w:r>
        <w:rPr>
          <w:spacing w:val="-8"/>
          <w:sz w:val="22"/>
        </w:rPr>
        <w:t xml:space="preserve"> </w:t>
      </w:r>
      <w:r>
        <w:rPr>
          <w:sz w:val="22"/>
        </w:rPr>
        <w:t>juntada</w:t>
      </w:r>
      <w:r>
        <w:rPr>
          <w:spacing w:val="-8"/>
          <w:sz w:val="22"/>
        </w:rPr>
        <w:t xml:space="preserve"> </w:t>
      </w:r>
      <w:r>
        <w:rPr>
          <w:sz w:val="22"/>
        </w:rPr>
        <w:t>justificativa</w:t>
      </w:r>
      <w:r>
        <w:rPr>
          <w:spacing w:val="-8"/>
          <w:sz w:val="22"/>
        </w:rPr>
        <w:t xml:space="preserve"> </w:t>
      </w:r>
      <w:r>
        <w:rPr>
          <w:sz w:val="22"/>
        </w:rPr>
        <w:t>e</w:t>
      </w:r>
      <w:r>
        <w:rPr>
          <w:spacing w:val="-9"/>
          <w:sz w:val="22"/>
        </w:rPr>
        <w:t xml:space="preserve"> </w:t>
      </w:r>
      <w:r>
        <w:rPr>
          <w:sz w:val="22"/>
        </w:rPr>
        <w:t>motivo,</w:t>
      </w:r>
      <w:r>
        <w:rPr>
          <w:spacing w:val="-7"/>
          <w:sz w:val="22"/>
        </w:rPr>
        <w:t xml:space="preserve"> </w:t>
      </w:r>
      <w:r>
        <w:rPr>
          <w:sz w:val="22"/>
        </w:rPr>
        <w:t>por</w:t>
      </w:r>
      <w:r>
        <w:rPr>
          <w:spacing w:val="-8"/>
          <w:sz w:val="22"/>
        </w:rPr>
        <w:t xml:space="preserve"> </w:t>
      </w:r>
      <w:r>
        <w:rPr>
          <w:sz w:val="22"/>
        </w:rPr>
        <w:t>escrito,</w:t>
      </w:r>
      <w:r>
        <w:rPr>
          <w:spacing w:val="-7"/>
          <w:sz w:val="22"/>
        </w:rPr>
        <w:t xml:space="preserve"> </w:t>
      </w:r>
      <w:r>
        <w:rPr>
          <w:sz w:val="22"/>
        </w:rPr>
        <w:t>de</w:t>
      </w:r>
      <w:r>
        <w:rPr>
          <w:spacing w:val="-9"/>
          <w:sz w:val="22"/>
        </w:rPr>
        <w:t xml:space="preserve"> </w:t>
      </w:r>
      <w:r>
        <w:rPr>
          <w:sz w:val="22"/>
        </w:rPr>
        <w:t>que</w:t>
      </w:r>
      <w:r>
        <w:rPr>
          <w:spacing w:val="-9"/>
          <w:sz w:val="22"/>
        </w:rPr>
        <w:t xml:space="preserve"> </w:t>
      </w:r>
      <w:r>
        <w:rPr>
          <w:sz w:val="22"/>
        </w:rPr>
        <w:t>a</w:t>
      </w:r>
      <w:r>
        <w:rPr>
          <w:spacing w:val="-8"/>
          <w:sz w:val="22"/>
        </w:rPr>
        <w:t xml:space="preserve"> </w:t>
      </w:r>
      <w:r>
        <w:rPr>
          <w:sz w:val="22"/>
        </w:rPr>
        <w:t>Administração</w:t>
      </w:r>
      <w:r>
        <w:rPr>
          <w:spacing w:val="-9"/>
          <w:sz w:val="22"/>
        </w:rPr>
        <w:t xml:space="preserve"> </w:t>
      </w:r>
      <w:r>
        <w:rPr>
          <w:sz w:val="22"/>
        </w:rPr>
        <w:t>mantém</w:t>
      </w:r>
      <w:r>
        <w:rPr>
          <w:spacing w:val="-7"/>
          <w:sz w:val="22"/>
        </w:rPr>
        <w:t xml:space="preserve"> </w:t>
      </w:r>
      <w:r>
        <w:rPr>
          <w:sz w:val="22"/>
        </w:rPr>
        <w:t>interesse</w:t>
      </w:r>
      <w:r>
        <w:rPr>
          <w:spacing w:val="-7"/>
          <w:sz w:val="22"/>
        </w:rPr>
        <w:t xml:space="preserve"> </w:t>
      </w:r>
      <w:r>
        <w:rPr>
          <w:sz w:val="22"/>
        </w:rPr>
        <w:t>na</w:t>
      </w:r>
      <w:r>
        <w:rPr>
          <w:spacing w:val="-8"/>
          <w:sz w:val="22"/>
        </w:rPr>
        <w:t xml:space="preserve"> </w:t>
      </w:r>
      <w:r>
        <w:rPr>
          <w:sz w:val="22"/>
        </w:rPr>
        <w:t>realização do serviço;</w:t>
      </w:r>
    </w:p>
    <w:p w14:paraId="4D121B16">
      <w:pPr>
        <w:pStyle w:val="8"/>
        <w:numPr>
          <w:ilvl w:val="0"/>
          <w:numId w:val="2"/>
        </w:numPr>
        <w:tabs>
          <w:tab w:val="left" w:pos="849"/>
        </w:tabs>
        <w:spacing w:before="125" w:after="0" w:line="240" w:lineRule="auto"/>
        <w:ind w:left="849" w:right="0" w:hanging="567"/>
        <w:jc w:val="left"/>
        <w:rPr>
          <w:sz w:val="22"/>
        </w:rPr>
      </w:pPr>
      <w:r>
        <w:rPr>
          <w:sz w:val="22"/>
        </w:rPr>
        <mc:AlternateContent>
          <mc:Choice Requires="wps">
            <w:drawing>
              <wp:anchor distT="0" distB="0" distL="0" distR="0" simplePos="0" relativeHeight="251660288" behindDoc="0" locked="0" layoutInCell="1" allowOverlap="1">
                <wp:simplePos x="0" y="0"/>
                <wp:positionH relativeFrom="page">
                  <wp:posOffset>718820</wp:posOffset>
                </wp:positionH>
                <wp:positionV relativeFrom="paragraph">
                  <wp:posOffset>466725</wp:posOffset>
                </wp:positionV>
                <wp:extent cx="4312920" cy="1270"/>
                <wp:effectExtent l="0" t="0" r="0" b="0"/>
                <wp:wrapNone/>
                <wp:docPr id="12" name="Graphic 12"/>
                <wp:cNvGraphicFramePr/>
                <a:graphic xmlns:a="http://schemas.openxmlformats.org/drawingml/2006/main">
                  <a:graphicData uri="http://schemas.microsoft.com/office/word/2010/wordprocessingShape">
                    <wps:wsp>
                      <wps:cNvSpPr/>
                      <wps:spPr>
                        <a:xfrm>
                          <a:off x="0" y="0"/>
                          <a:ext cx="4312920" cy="1270"/>
                        </a:xfrm>
                        <a:custGeom>
                          <a:avLst/>
                          <a:gdLst/>
                          <a:ahLst/>
                          <a:cxnLst/>
                          <a:rect l="l" t="t" r="r" b="b"/>
                          <a:pathLst>
                            <a:path w="4312920">
                              <a:moveTo>
                                <a:pt x="0" y="0"/>
                              </a:moveTo>
                              <a:lnTo>
                                <a:pt x="4312491" y="0"/>
                              </a:lnTo>
                            </a:path>
                          </a:pathLst>
                        </a:custGeom>
                        <a:ln w="5134">
                          <a:solidFill>
                            <a:srgbClr val="000000"/>
                          </a:solidFill>
                          <a:prstDash val="solid"/>
                        </a:ln>
                      </wps:spPr>
                      <wps:bodyPr wrap="square" lIns="0" tIns="0" rIns="0" bIns="0" rtlCol="0">
                        <a:noAutofit/>
                      </wps:bodyPr>
                    </wps:wsp>
                  </a:graphicData>
                </a:graphic>
              </wp:anchor>
            </w:drawing>
          </mc:Choice>
          <mc:Fallback>
            <w:pict>
              <v:shape id="Graphic 12" o:spid="_x0000_s1026" o:spt="100" style="position:absolute;left:0pt;margin-left:56.6pt;margin-top:36.75pt;height:0.1pt;width:339.6pt;mso-position-horizontal-relative:page;z-index:251660288;mso-width-relative:page;mso-height-relative:page;" filled="f" stroked="t" coordsize="4312920,1" o:gfxdata="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AHTGdrXAAAACQEAAA8AAAAA&#10;AAAAAQAgAAAAIgAAAGRycy9kb3ducmV2LnhtbFBLAQIUABQAAAAIAIdO4kBYYASXFQIAAHwEAAAO&#10;AAAAAAAAAAEAIAAAACYBAABkcnMvZTJvRG9jLnhtbFBLBQYAAAAABgAGAFkBAACtBQAAAAA=&#10;" path="m0,0l4312491,0e">
                <v:fill on="f" focussize="0,0"/>
                <v:stroke weight="0.404251968503937pt" color="#000000" joinstyle="round"/>
                <v:imagedata o:title=""/>
                <o:lock v:ext="edit" aspectratio="f"/>
                <v:textbox inset="0mm,0mm,0mm,0mm"/>
              </v:shape>
            </w:pict>
          </mc:Fallback>
        </mc:AlternateContent>
      </w:r>
      <w:r>
        <w:rPr>
          <w:sz w:val="22"/>
        </w:rPr>
        <w:t>Haja</w:t>
      </w:r>
      <w:r>
        <w:rPr>
          <w:spacing w:val="-7"/>
          <w:sz w:val="22"/>
        </w:rPr>
        <w:t xml:space="preserve"> </w:t>
      </w:r>
      <w:r>
        <w:rPr>
          <w:sz w:val="22"/>
        </w:rPr>
        <w:t>manifestação</w:t>
      </w:r>
      <w:r>
        <w:rPr>
          <w:spacing w:val="-5"/>
          <w:sz w:val="22"/>
        </w:rPr>
        <w:t xml:space="preserve"> </w:t>
      </w:r>
      <w:r>
        <w:rPr>
          <w:sz w:val="22"/>
        </w:rPr>
        <w:t>expressa</w:t>
      </w:r>
      <w:r>
        <w:rPr>
          <w:spacing w:val="-4"/>
          <w:sz w:val="22"/>
        </w:rPr>
        <w:t xml:space="preserve"> </w:t>
      </w:r>
      <w:r>
        <w:rPr>
          <w:sz w:val="22"/>
        </w:rPr>
        <w:t>do</w:t>
      </w:r>
      <w:r>
        <w:rPr>
          <w:spacing w:val="-4"/>
          <w:sz w:val="22"/>
        </w:rPr>
        <w:t xml:space="preserve"> </w:t>
      </w:r>
      <w:r>
        <w:rPr>
          <w:sz w:val="22"/>
        </w:rPr>
        <w:t>contratado</w:t>
      </w:r>
      <w:r>
        <w:rPr>
          <w:spacing w:val="-5"/>
          <w:sz w:val="22"/>
        </w:rPr>
        <w:t xml:space="preserve"> </w:t>
      </w:r>
      <w:r>
        <w:rPr>
          <w:sz w:val="22"/>
        </w:rPr>
        <w:t>informando</w:t>
      </w:r>
      <w:r>
        <w:rPr>
          <w:spacing w:val="-5"/>
          <w:sz w:val="22"/>
        </w:rPr>
        <w:t xml:space="preserve"> </w:t>
      </w:r>
      <w:r>
        <w:rPr>
          <w:sz w:val="22"/>
        </w:rPr>
        <w:t>o</w:t>
      </w:r>
      <w:r>
        <w:rPr>
          <w:spacing w:val="-3"/>
          <w:sz w:val="22"/>
        </w:rPr>
        <w:t xml:space="preserve"> </w:t>
      </w:r>
      <w:r>
        <w:rPr>
          <w:sz w:val="22"/>
        </w:rPr>
        <w:t>interesse</w:t>
      </w:r>
      <w:r>
        <w:rPr>
          <w:spacing w:val="-6"/>
          <w:sz w:val="22"/>
        </w:rPr>
        <w:t xml:space="preserve"> </w:t>
      </w:r>
      <w:r>
        <w:rPr>
          <w:sz w:val="22"/>
        </w:rPr>
        <w:t>na</w:t>
      </w:r>
      <w:r>
        <w:rPr>
          <w:spacing w:val="-4"/>
          <w:sz w:val="22"/>
        </w:rPr>
        <w:t xml:space="preserve"> </w:t>
      </w:r>
      <w:r>
        <w:rPr>
          <w:spacing w:val="-2"/>
          <w:sz w:val="22"/>
        </w:rPr>
        <w:t>prorrogação;</w:t>
      </w:r>
    </w:p>
    <w:p w14:paraId="25635F3B">
      <w:pPr>
        <w:pStyle w:val="8"/>
        <w:spacing w:after="0" w:line="240" w:lineRule="auto"/>
        <w:jc w:val="left"/>
        <w:rPr>
          <w:sz w:val="22"/>
        </w:rPr>
        <w:sectPr>
          <w:pgSz w:w="11910" w:h="16840"/>
          <w:pgMar w:top="600" w:right="850" w:bottom="1660" w:left="850" w:header="0" w:footer="1477" w:gutter="0"/>
          <w:pgBorders w:offsetFrom="page">
            <w:top w:val="single" w:color="5F5F5F" w:sz="24" w:space="24"/>
            <w:left w:val="single" w:color="5F5F5F" w:sz="24" w:space="24"/>
            <w:bottom w:val="single" w:color="5F5F5F" w:sz="24" w:space="24"/>
            <w:right w:val="single" w:color="5F5F5F" w:sz="24" w:space="24"/>
          </w:pgBorders>
          <w:cols w:space="720" w:num="1"/>
        </w:sectPr>
      </w:pPr>
    </w:p>
    <w:p w14:paraId="27DF7F9C">
      <w:pPr>
        <w:pStyle w:val="6"/>
        <w:ind w:left="302"/>
        <w:rPr>
          <w:sz w:val="20"/>
        </w:rPr>
      </w:pPr>
      <w:r>
        <w:rPr>
          <w:sz w:val="20"/>
        </w:rPr>
        <w:drawing>
          <wp:inline distT="0" distB="0" distL="0" distR="0">
            <wp:extent cx="684530" cy="370205"/>
            <wp:effectExtent l="0" t="0" r="0" b="0"/>
            <wp:docPr id="13" name="Image 13"/>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7" cstate="print"/>
                    <a:stretch>
                      <a:fillRect/>
                    </a:stretch>
                  </pic:blipFill>
                  <pic:spPr>
                    <a:xfrm>
                      <a:off x="0" y="0"/>
                      <a:ext cx="684860" cy="370331"/>
                    </a:xfrm>
                    <a:prstGeom prst="rect">
                      <a:avLst/>
                    </a:prstGeom>
                  </pic:spPr>
                </pic:pic>
              </a:graphicData>
            </a:graphic>
          </wp:inline>
        </w:drawing>
      </w:r>
    </w:p>
    <w:p w14:paraId="6AF42039">
      <w:pPr>
        <w:pStyle w:val="8"/>
        <w:numPr>
          <w:ilvl w:val="0"/>
          <w:numId w:val="2"/>
        </w:numPr>
        <w:tabs>
          <w:tab w:val="left" w:pos="849"/>
        </w:tabs>
        <w:spacing w:before="236" w:after="0" w:line="240" w:lineRule="auto"/>
        <w:ind w:left="849" w:right="0" w:hanging="567"/>
        <w:jc w:val="left"/>
        <w:rPr>
          <w:sz w:val="22"/>
        </w:rPr>
      </w:pPr>
      <w:r>
        <w:rPr>
          <w:sz w:val="22"/>
        </w:rPr>
        <w:drawing>
          <wp:anchor distT="0" distB="0" distL="0" distR="0" simplePos="0" relativeHeight="251662336" behindDoc="0" locked="0" layoutInCell="1" allowOverlap="1">
            <wp:simplePos x="0" y="0"/>
            <wp:positionH relativeFrom="page">
              <wp:posOffset>6080760</wp:posOffset>
            </wp:positionH>
            <wp:positionV relativeFrom="paragraph">
              <wp:posOffset>-246380</wp:posOffset>
            </wp:positionV>
            <wp:extent cx="935355" cy="198120"/>
            <wp:effectExtent l="0" t="0" r="0" b="0"/>
            <wp:wrapNone/>
            <wp:docPr id="14" name="Image 14"/>
            <wp:cNvGraphicFramePr/>
            <a:graphic xmlns:a="http://schemas.openxmlformats.org/drawingml/2006/main">
              <a:graphicData uri="http://schemas.openxmlformats.org/drawingml/2006/picture">
                <pic:pic xmlns:pic="http://schemas.openxmlformats.org/drawingml/2006/picture">
                  <pic:nvPicPr>
                    <pic:cNvPr id="14" name="Image 14"/>
                    <pic:cNvPicPr/>
                  </pic:nvPicPr>
                  <pic:blipFill>
                    <a:blip r:embed="rId9" cstate="print"/>
                    <a:stretch>
                      <a:fillRect/>
                    </a:stretch>
                  </pic:blipFill>
                  <pic:spPr>
                    <a:xfrm>
                      <a:off x="0" y="0"/>
                      <a:ext cx="935554" cy="198372"/>
                    </a:xfrm>
                    <a:prstGeom prst="rect">
                      <a:avLst/>
                    </a:prstGeom>
                  </pic:spPr>
                </pic:pic>
              </a:graphicData>
            </a:graphic>
          </wp:anchor>
        </w:drawing>
      </w:r>
      <w:r>
        <w:rPr>
          <w:sz w:val="22"/>
        </w:rPr>
        <w:t>Seja</w:t>
      </w:r>
      <w:r>
        <w:rPr>
          <w:spacing w:val="-6"/>
          <w:sz w:val="22"/>
        </w:rPr>
        <w:t xml:space="preserve"> </w:t>
      </w:r>
      <w:r>
        <w:rPr>
          <w:sz w:val="22"/>
        </w:rPr>
        <w:t>comprovado</w:t>
      </w:r>
      <w:r>
        <w:rPr>
          <w:spacing w:val="-2"/>
          <w:sz w:val="22"/>
        </w:rPr>
        <w:t xml:space="preserve"> </w:t>
      </w:r>
      <w:r>
        <w:rPr>
          <w:sz w:val="22"/>
        </w:rPr>
        <w:t>que</w:t>
      </w:r>
      <w:r>
        <w:rPr>
          <w:spacing w:val="-6"/>
          <w:sz w:val="22"/>
        </w:rPr>
        <w:t xml:space="preserve"> </w:t>
      </w:r>
      <w:r>
        <w:rPr>
          <w:sz w:val="22"/>
        </w:rPr>
        <w:t>o</w:t>
      </w:r>
      <w:r>
        <w:rPr>
          <w:spacing w:val="-4"/>
          <w:sz w:val="22"/>
        </w:rPr>
        <w:t xml:space="preserve"> </w:t>
      </w:r>
      <w:r>
        <w:rPr>
          <w:sz w:val="22"/>
        </w:rPr>
        <w:t>contratado</w:t>
      </w:r>
      <w:r>
        <w:rPr>
          <w:spacing w:val="-6"/>
          <w:sz w:val="22"/>
        </w:rPr>
        <w:t xml:space="preserve"> </w:t>
      </w:r>
      <w:r>
        <w:rPr>
          <w:sz w:val="22"/>
        </w:rPr>
        <w:t>mantém</w:t>
      </w:r>
      <w:r>
        <w:rPr>
          <w:spacing w:val="-2"/>
          <w:sz w:val="22"/>
        </w:rPr>
        <w:t xml:space="preserve"> </w:t>
      </w:r>
      <w:r>
        <w:rPr>
          <w:sz w:val="22"/>
        </w:rPr>
        <w:t>as</w:t>
      </w:r>
      <w:r>
        <w:rPr>
          <w:spacing w:val="-5"/>
          <w:sz w:val="22"/>
        </w:rPr>
        <w:t xml:space="preserve"> </w:t>
      </w:r>
      <w:r>
        <w:rPr>
          <w:sz w:val="22"/>
        </w:rPr>
        <w:t>condições</w:t>
      </w:r>
      <w:r>
        <w:rPr>
          <w:spacing w:val="-6"/>
          <w:sz w:val="22"/>
        </w:rPr>
        <w:t xml:space="preserve"> </w:t>
      </w:r>
      <w:r>
        <w:rPr>
          <w:sz w:val="22"/>
        </w:rPr>
        <w:t>iniciais</w:t>
      </w:r>
      <w:r>
        <w:rPr>
          <w:spacing w:val="-3"/>
          <w:sz w:val="22"/>
        </w:rPr>
        <w:t xml:space="preserve"> </w:t>
      </w:r>
      <w:r>
        <w:rPr>
          <w:sz w:val="22"/>
        </w:rPr>
        <w:t>de</w:t>
      </w:r>
      <w:r>
        <w:rPr>
          <w:spacing w:val="-5"/>
          <w:sz w:val="22"/>
        </w:rPr>
        <w:t xml:space="preserve"> </w:t>
      </w:r>
      <w:r>
        <w:rPr>
          <w:spacing w:val="-2"/>
          <w:sz w:val="22"/>
        </w:rPr>
        <w:t>habilitação.</w:t>
      </w:r>
    </w:p>
    <w:p w14:paraId="3E692670">
      <w:pPr>
        <w:pStyle w:val="8"/>
        <w:numPr>
          <w:ilvl w:val="0"/>
          <w:numId w:val="2"/>
        </w:numPr>
        <w:tabs>
          <w:tab w:val="left" w:pos="849"/>
        </w:tabs>
        <w:spacing w:before="161" w:after="0" w:line="240" w:lineRule="auto"/>
        <w:ind w:left="849" w:right="0" w:hanging="567"/>
        <w:jc w:val="left"/>
        <w:rPr>
          <w:sz w:val="22"/>
        </w:rPr>
      </w:pPr>
      <w:r>
        <w:rPr>
          <w:sz w:val="22"/>
        </w:rPr>
        <w:t>Não</w:t>
      </w:r>
      <w:r>
        <w:rPr>
          <w:spacing w:val="-5"/>
          <w:sz w:val="22"/>
        </w:rPr>
        <w:t xml:space="preserve"> </w:t>
      </w:r>
      <w:r>
        <w:rPr>
          <w:sz w:val="22"/>
        </w:rPr>
        <w:t>haja</w:t>
      </w:r>
      <w:r>
        <w:rPr>
          <w:spacing w:val="-4"/>
          <w:sz w:val="22"/>
        </w:rPr>
        <w:t xml:space="preserve"> </w:t>
      </w:r>
      <w:r>
        <w:rPr>
          <w:sz w:val="22"/>
        </w:rPr>
        <w:t>registro</w:t>
      </w:r>
      <w:r>
        <w:rPr>
          <w:spacing w:val="-3"/>
          <w:sz w:val="22"/>
        </w:rPr>
        <w:t xml:space="preserve"> </w:t>
      </w:r>
      <w:r>
        <w:rPr>
          <w:sz w:val="22"/>
        </w:rPr>
        <w:t>no</w:t>
      </w:r>
      <w:r>
        <w:rPr>
          <w:spacing w:val="-6"/>
          <w:sz w:val="22"/>
        </w:rPr>
        <w:t xml:space="preserve"> </w:t>
      </w:r>
      <w:r>
        <w:rPr>
          <w:sz w:val="22"/>
        </w:rPr>
        <w:t>Cadastro</w:t>
      </w:r>
      <w:r>
        <w:rPr>
          <w:spacing w:val="-3"/>
          <w:sz w:val="22"/>
        </w:rPr>
        <w:t xml:space="preserve"> </w:t>
      </w:r>
      <w:r>
        <w:rPr>
          <w:sz w:val="22"/>
        </w:rPr>
        <w:t>Informativo</w:t>
      </w:r>
      <w:r>
        <w:rPr>
          <w:spacing w:val="-3"/>
          <w:sz w:val="22"/>
        </w:rPr>
        <w:t xml:space="preserve"> </w:t>
      </w:r>
      <w:r>
        <w:rPr>
          <w:sz w:val="22"/>
        </w:rPr>
        <w:t>de</w:t>
      </w:r>
      <w:r>
        <w:rPr>
          <w:spacing w:val="-4"/>
          <w:sz w:val="22"/>
        </w:rPr>
        <w:t xml:space="preserve"> </w:t>
      </w:r>
      <w:r>
        <w:rPr>
          <w:sz w:val="22"/>
        </w:rPr>
        <w:t>créditos</w:t>
      </w:r>
      <w:r>
        <w:rPr>
          <w:spacing w:val="-7"/>
          <w:sz w:val="22"/>
        </w:rPr>
        <w:t xml:space="preserve"> </w:t>
      </w:r>
      <w:r>
        <w:rPr>
          <w:sz w:val="22"/>
        </w:rPr>
        <w:t>não</w:t>
      </w:r>
      <w:r>
        <w:rPr>
          <w:spacing w:val="-4"/>
          <w:sz w:val="22"/>
        </w:rPr>
        <w:t xml:space="preserve"> </w:t>
      </w:r>
      <w:r>
        <w:rPr>
          <w:sz w:val="22"/>
        </w:rPr>
        <w:t>quitados</w:t>
      </w:r>
      <w:r>
        <w:rPr>
          <w:spacing w:val="-4"/>
          <w:sz w:val="22"/>
        </w:rPr>
        <w:t xml:space="preserve"> </w:t>
      </w:r>
      <w:r>
        <w:rPr>
          <w:sz w:val="22"/>
        </w:rPr>
        <w:t>do</w:t>
      </w:r>
      <w:r>
        <w:rPr>
          <w:spacing w:val="-3"/>
          <w:sz w:val="22"/>
        </w:rPr>
        <w:t xml:space="preserve"> </w:t>
      </w:r>
      <w:r>
        <w:rPr>
          <w:sz w:val="22"/>
        </w:rPr>
        <w:t>setor</w:t>
      </w:r>
      <w:r>
        <w:rPr>
          <w:spacing w:val="-7"/>
          <w:sz w:val="22"/>
        </w:rPr>
        <w:t xml:space="preserve"> </w:t>
      </w:r>
      <w:r>
        <w:rPr>
          <w:sz w:val="22"/>
        </w:rPr>
        <w:t>público</w:t>
      </w:r>
      <w:r>
        <w:rPr>
          <w:spacing w:val="-3"/>
          <w:sz w:val="22"/>
        </w:rPr>
        <w:t xml:space="preserve"> </w:t>
      </w:r>
      <w:r>
        <w:rPr>
          <w:sz w:val="22"/>
        </w:rPr>
        <w:t>federal</w:t>
      </w:r>
      <w:r>
        <w:rPr>
          <w:spacing w:val="-4"/>
          <w:sz w:val="22"/>
        </w:rPr>
        <w:t xml:space="preserve"> </w:t>
      </w:r>
      <w:r>
        <w:rPr>
          <w:spacing w:val="-2"/>
          <w:sz w:val="22"/>
        </w:rPr>
        <w:t>(Cadin).</w:t>
      </w:r>
    </w:p>
    <w:p w14:paraId="10ECE2EF">
      <w:pPr>
        <w:pStyle w:val="8"/>
        <w:numPr>
          <w:ilvl w:val="1"/>
          <w:numId w:val="1"/>
        </w:numPr>
        <w:tabs>
          <w:tab w:val="left" w:pos="849"/>
        </w:tabs>
        <w:spacing w:before="159" w:after="0" w:line="240" w:lineRule="auto"/>
        <w:ind w:left="849" w:right="0" w:hanging="567"/>
        <w:jc w:val="left"/>
        <w:rPr>
          <w:sz w:val="22"/>
        </w:rPr>
      </w:pPr>
      <w:r>
        <w:rPr>
          <w:sz w:val="22"/>
        </w:rPr>
        <w:t>O</w:t>
      </w:r>
      <w:r>
        <w:rPr>
          <w:spacing w:val="-7"/>
          <w:sz w:val="22"/>
        </w:rPr>
        <w:t xml:space="preserve"> </w:t>
      </w:r>
      <w:r>
        <w:rPr>
          <w:sz w:val="22"/>
        </w:rPr>
        <w:t>contratado</w:t>
      </w:r>
      <w:r>
        <w:rPr>
          <w:spacing w:val="-4"/>
          <w:sz w:val="22"/>
        </w:rPr>
        <w:t xml:space="preserve"> </w:t>
      </w:r>
      <w:r>
        <w:rPr>
          <w:sz w:val="22"/>
        </w:rPr>
        <w:t>não</w:t>
      </w:r>
      <w:r>
        <w:rPr>
          <w:spacing w:val="-7"/>
          <w:sz w:val="22"/>
        </w:rPr>
        <w:t xml:space="preserve"> </w:t>
      </w:r>
      <w:r>
        <w:rPr>
          <w:sz w:val="22"/>
        </w:rPr>
        <w:t>tem</w:t>
      </w:r>
      <w:r>
        <w:rPr>
          <w:spacing w:val="-4"/>
          <w:sz w:val="22"/>
        </w:rPr>
        <w:t xml:space="preserve"> </w:t>
      </w:r>
      <w:r>
        <w:rPr>
          <w:sz w:val="22"/>
        </w:rPr>
        <w:t>direito</w:t>
      </w:r>
      <w:r>
        <w:rPr>
          <w:spacing w:val="-4"/>
          <w:sz w:val="22"/>
        </w:rPr>
        <w:t xml:space="preserve"> </w:t>
      </w:r>
      <w:r>
        <w:rPr>
          <w:sz w:val="22"/>
        </w:rPr>
        <w:t>subjetivo</w:t>
      </w:r>
      <w:r>
        <w:rPr>
          <w:spacing w:val="-4"/>
          <w:sz w:val="22"/>
        </w:rPr>
        <w:t xml:space="preserve"> </w:t>
      </w:r>
      <w:r>
        <w:rPr>
          <w:sz w:val="22"/>
        </w:rPr>
        <w:t>à</w:t>
      </w:r>
      <w:r>
        <w:rPr>
          <w:spacing w:val="-7"/>
          <w:sz w:val="22"/>
        </w:rPr>
        <w:t xml:space="preserve"> </w:t>
      </w:r>
      <w:r>
        <w:rPr>
          <w:sz w:val="22"/>
        </w:rPr>
        <w:t>prorrogação</w:t>
      </w:r>
      <w:r>
        <w:rPr>
          <w:spacing w:val="-5"/>
          <w:sz w:val="22"/>
        </w:rPr>
        <w:t xml:space="preserve"> </w:t>
      </w:r>
      <w:r>
        <w:rPr>
          <w:spacing w:val="-2"/>
          <w:sz w:val="22"/>
        </w:rPr>
        <w:t>contratual.</w:t>
      </w:r>
    </w:p>
    <w:p w14:paraId="2AB05C06">
      <w:pPr>
        <w:pStyle w:val="8"/>
        <w:numPr>
          <w:ilvl w:val="1"/>
          <w:numId w:val="1"/>
        </w:numPr>
        <w:tabs>
          <w:tab w:val="left" w:pos="849"/>
        </w:tabs>
        <w:spacing w:before="161" w:after="0" w:line="240" w:lineRule="auto"/>
        <w:ind w:left="849" w:right="0" w:hanging="567"/>
        <w:jc w:val="left"/>
        <w:rPr>
          <w:sz w:val="22"/>
        </w:rPr>
      </w:pPr>
      <w:r>
        <w:rPr>
          <w:sz w:val="22"/>
        </w:rPr>
        <w:t>A</w:t>
      </w:r>
      <w:r>
        <w:rPr>
          <w:spacing w:val="-5"/>
          <w:sz w:val="22"/>
        </w:rPr>
        <w:t xml:space="preserve"> </w:t>
      </w:r>
      <w:r>
        <w:rPr>
          <w:sz w:val="22"/>
        </w:rPr>
        <w:t>prorrogação</w:t>
      </w:r>
      <w:r>
        <w:rPr>
          <w:spacing w:val="-6"/>
          <w:sz w:val="22"/>
        </w:rPr>
        <w:t xml:space="preserve"> </w:t>
      </w:r>
      <w:r>
        <w:rPr>
          <w:sz w:val="22"/>
        </w:rPr>
        <w:t>de</w:t>
      </w:r>
      <w:r>
        <w:rPr>
          <w:spacing w:val="-5"/>
          <w:sz w:val="22"/>
        </w:rPr>
        <w:t xml:space="preserve"> </w:t>
      </w:r>
      <w:r>
        <w:rPr>
          <w:sz w:val="22"/>
        </w:rPr>
        <w:t>contrato</w:t>
      </w:r>
      <w:r>
        <w:rPr>
          <w:spacing w:val="-7"/>
          <w:sz w:val="22"/>
        </w:rPr>
        <w:t xml:space="preserve"> </w:t>
      </w:r>
      <w:r>
        <w:rPr>
          <w:sz w:val="22"/>
        </w:rPr>
        <w:t>deverá</w:t>
      </w:r>
      <w:r>
        <w:rPr>
          <w:spacing w:val="-7"/>
          <w:sz w:val="22"/>
        </w:rPr>
        <w:t xml:space="preserve"> </w:t>
      </w:r>
      <w:r>
        <w:rPr>
          <w:sz w:val="22"/>
        </w:rPr>
        <w:t>ser</w:t>
      </w:r>
      <w:r>
        <w:rPr>
          <w:spacing w:val="-5"/>
          <w:sz w:val="22"/>
        </w:rPr>
        <w:t xml:space="preserve"> </w:t>
      </w:r>
      <w:r>
        <w:rPr>
          <w:sz w:val="22"/>
        </w:rPr>
        <w:t>promovida</w:t>
      </w:r>
      <w:r>
        <w:rPr>
          <w:spacing w:val="-6"/>
          <w:sz w:val="22"/>
        </w:rPr>
        <w:t xml:space="preserve"> </w:t>
      </w:r>
      <w:r>
        <w:rPr>
          <w:sz w:val="22"/>
        </w:rPr>
        <w:t>mediante</w:t>
      </w:r>
      <w:r>
        <w:rPr>
          <w:spacing w:val="-4"/>
          <w:sz w:val="22"/>
        </w:rPr>
        <w:t xml:space="preserve"> </w:t>
      </w:r>
      <w:r>
        <w:rPr>
          <w:sz w:val="22"/>
        </w:rPr>
        <w:t>celebração</w:t>
      </w:r>
      <w:r>
        <w:rPr>
          <w:spacing w:val="-4"/>
          <w:sz w:val="22"/>
        </w:rPr>
        <w:t xml:space="preserve"> </w:t>
      </w:r>
      <w:r>
        <w:rPr>
          <w:sz w:val="22"/>
        </w:rPr>
        <w:t>de</w:t>
      </w:r>
      <w:r>
        <w:rPr>
          <w:spacing w:val="-6"/>
          <w:sz w:val="22"/>
        </w:rPr>
        <w:t xml:space="preserve"> </w:t>
      </w:r>
      <w:r>
        <w:rPr>
          <w:sz w:val="22"/>
        </w:rPr>
        <w:t>termo</w:t>
      </w:r>
      <w:r>
        <w:rPr>
          <w:spacing w:val="-5"/>
          <w:sz w:val="22"/>
        </w:rPr>
        <w:t xml:space="preserve"> </w:t>
      </w:r>
      <w:r>
        <w:rPr>
          <w:spacing w:val="-2"/>
          <w:sz w:val="22"/>
        </w:rPr>
        <w:t>aditivo.</w:t>
      </w:r>
    </w:p>
    <w:p w14:paraId="5260FF09">
      <w:pPr>
        <w:pStyle w:val="8"/>
        <w:numPr>
          <w:ilvl w:val="1"/>
          <w:numId w:val="1"/>
        </w:numPr>
        <w:tabs>
          <w:tab w:val="left" w:pos="845"/>
          <w:tab w:val="left" w:pos="849"/>
        </w:tabs>
        <w:spacing w:before="161" w:after="0" w:line="276" w:lineRule="auto"/>
        <w:ind w:left="849" w:right="229" w:hanging="567"/>
        <w:jc w:val="both"/>
        <w:rPr>
          <w:sz w:val="22"/>
        </w:rPr>
      </w:pPr>
      <w:r>
        <w:rPr>
          <w:sz w:val="22"/>
        </w:rPr>
        <w:t>Nas</w:t>
      </w:r>
      <w:r>
        <w:rPr>
          <w:spacing w:val="-7"/>
          <w:sz w:val="22"/>
        </w:rPr>
        <w:t xml:space="preserve"> </w:t>
      </w:r>
      <w:r>
        <w:rPr>
          <w:sz w:val="22"/>
        </w:rPr>
        <w:t>eventuais</w:t>
      </w:r>
      <w:r>
        <w:rPr>
          <w:spacing w:val="-9"/>
          <w:sz w:val="22"/>
        </w:rPr>
        <w:t xml:space="preserve"> </w:t>
      </w:r>
      <w:r>
        <w:rPr>
          <w:sz w:val="22"/>
        </w:rPr>
        <w:t>prorrogações</w:t>
      </w:r>
      <w:r>
        <w:rPr>
          <w:spacing w:val="-7"/>
          <w:sz w:val="22"/>
        </w:rPr>
        <w:t xml:space="preserve"> </w:t>
      </w:r>
      <w:r>
        <w:rPr>
          <w:sz w:val="22"/>
        </w:rPr>
        <w:t>contratuais,</w:t>
      </w:r>
      <w:r>
        <w:rPr>
          <w:spacing w:val="-9"/>
          <w:sz w:val="22"/>
        </w:rPr>
        <w:t xml:space="preserve"> </w:t>
      </w:r>
      <w:r>
        <w:rPr>
          <w:sz w:val="22"/>
        </w:rPr>
        <w:t>os</w:t>
      </w:r>
      <w:r>
        <w:rPr>
          <w:spacing w:val="-9"/>
          <w:sz w:val="22"/>
        </w:rPr>
        <w:t xml:space="preserve"> </w:t>
      </w:r>
      <w:r>
        <w:rPr>
          <w:sz w:val="22"/>
        </w:rPr>
        <w:t>custos</w:t>
      </w:r>
      <w:r>
        <w:rPr>
          <w:spacing w:val="-9"/>
          <w:sz w:val="22"/>
        </w:rPr>
        <w:t xml:space="preserve"> </w:t>
      </w:r>
      <w:r>
        <w:rPr>
          <w:sz w:val="22"/>
        </w:rPr>
        <w:t>não</w:t>
      </w:r>
      <w:r>
        <w:rPr>
          <w:spacing w:val="-8"/>
          <w:sz w:val="22"/>
        </w:rPr>
        <w:t xml:space="preserve"> </w:t>
      </w:r>
      <w:r>
        <w:rPr>
          <w:sz w:val="22"/>
        </w:rPr>
        <w:t>renováveis</w:t>
      </w:r>
      <w:r>
        <w:rPr>
          <w:spacing w:val="-9"/>
          <w:sz w:val="22"/>
        </w:rPr>
        <w:t xml:space="preserve"> </w:t>
      </w:r>
      <w:r>
        <w:rPr>
          <w:sz w:val="22"/>
        </w:rPr>
        <w:t>já</w:t>
      </w:r>
      <w:r>
        <w:rPr>
          <w:spacing w:val="-9"/>
          <w:sz w:val="22"/>
        </w:rPr>
        <w:t xml:space="preserve"> </w:t>
      </w:r>
      <w:r>
        <w:rPr>
          <w:sz w:val="22"/>
        </w:rPr>
        <w:t>pagos</w:t>
      </w:r>
      <w:r>
        <w:rPr>
          <w:spacing w:val="-9"/>
          <w:sz w:val="22"/>
        </w:rPr>
        <w:t xml:space="preserve"> </w:t>
      </w:r>
      <w:r>
        <w:rPr>
          <w:sz w:val="22"/>
        </w:rPr>
        <w:t>ou</w:t>
      </w:r>
      <w:r>
        <w:rPr>
          <w:spacing w:val="-10"/>
          <w:sz w:val="22"/>
        </w:rPr>
        <w:t xml:space="preserve"> </w:t>
      </w:r>
      <w:r>
        <w:rPr>
          <w:sz w:val="22"/>
        </w:rPr>
        <w:t>amortizados</w:t>
      </w:r>
      <w:r>
        <w:rPr>
          <w:spacing w:val="-9"/>
          <w:sz w:val="22"/>
        </w:rPr>
        <w:t xml:space="preserve"> </w:t>
      </w:r>
      <w:r>
        <w:rPr>
          <w:sz w:val="22"/>
        </w:rPr>
        <w:t>ao</w:t>
      </w:r>
      <w:r>
        <w:rPr>
          <w:spacing w:val="-8"/>
          <w:sz w:val="22"/>
        </w:rPr>
        <w:t xml:space="preserve"> </w:t>
      </w:r>
      <w:r>
        <w:rPr>
          <w:sz w:val="22"/>
        </w:rPr>
        <w:t>longo</w:t>
      </w:r>
      <w:r>
        <w:rPr>
          <w:spacing w:val="-5"/>
          <w:sz w:val="22"/>
        </w:rPr>
        <w:t xml:space="preserve"> </w:t>
      </w:r>
      <w:r>
        <w:rPr>
          <w:sz w:val="22"/>
        </w:rPr>
        <w:t>do primeiro</w:t>
      </w:r>
      <w:r>
        <w:rPr>
          <w:spacing w:val="-4"/>
          <w:sz w:val="22"/>
        </w:rPr>
        <w:t xml:space="preserve"> </w:t>
      </w:r>
      <w:r>
        <w:rPr>
          <w:sz w:val="22"/>
        </w:rPr>
        <w:t>período</w:t>
      </w:r>
      <w:r>
        <w:rPr>
          <w:spacing w:val="-6"/>
          <w:sz w:val="22"/>
        </w:rPr>
        <w:t xml:space="preserve"> </w:t>
      </w:r>
      <w:r>
        <w:rPr>
          <w:sz w:val="22"/>
        </w:rPr>
        <w:t>de</w:t>
      </w:r>
      <w:r>
        <w:rPr>
          <w:spacing w:val="-7"/>
          <w:sz w:val="22"/>
        </w:rPr>
        <w:t xml:space="preserve"> </w:t>
      </w:r>
      <w:r>
        <w:rPr>
          <w:sz w:val="22"/>
        </w:rPr>
        <w:t>vigência</w:t>
      </w:r>
      <w:r>
        <w:rPr>
          <w:spacing w:val="-6"/>
          <w:sz w:val="22"/>
        </w:rPr>
        <w:t xml:space="preserve"> </w:t>
      </w:r>
      <w:r>
        <w:rPr>
          <w:sz w:val="22"/>
        </w:rPr>
        <w:t>da</w:t>
      </w:r>
      <w:r>
        <w:rPr>
          <w:spacing w:val="-5"/>
          <w:sz w:val="22"/>
        </w:rPr>
        <w:t xml:space="preserve"> </w:t>
      </w:r>
      <w:r>
        <w:rPr>
          <w:sz w:val="22"/>
        </w:rPr>
        <w:t>contratação</w:t>
      </w:r>
      <w:r>
        <w:rPr>
          <w:spacing w:val="-4"/>
          <w:sz w:val="22"/>
        </w:rPr>
        <w:t xml:space="preserve"> </w:t>
      </w:r>
      <w:r>
        <w:rPr>
          <w:sz w:val="22"/>
        </w:rPr>
        <w:t>deverão</w:t>
      </w:r>
      <w:r>
        <w:rPr>
          <w:spacing w:val="-9"/>
          <w:sz w:val="22"/>
        </w:rPr>
        <w:t xml:space="preserve"> </w:t>
      </w:r>
      <w:r>
        <w:rPr>
          <w:sz w:val="22"/>
        </w:rPr>
        <w:t>ser</w:t>
      </w:r>
      <w:r>
        <w:rPr>
          <w:spacing w:val="-5"/>
          <w:sz w:val="22"/>
        </w:rPr>
        <w:t xml:space="preserve"> </w:t>
      </w:r>
      <w:r>
        <w:rPr>
          <w:sz w:val="22"/>
        </w:rPr>
        <w:t>reduzidos</w:t>
      </w:r>
      <w:r>
        <w:rPr>
          <w:spacing w:val="-8"/>
          <w:sz w:val="22"/>
        </w:rPr>
        <w:t xml:space="preserve"> </w:t>
      </w:r>
      <w:r>
        <w:rPr>
          <w:sz w:val="22"/>
        </w:rPr>
        <w:t>ou</w:t>
      </w:r>
      <w:r>
        <w:rPr>
          <w:spacing w:val="-8"/>
          <w:sz w:val="22"/>
        </w:rPr>
        <w:t xml:space="preserve"> </w:t>
      </w:r>
      <w:r>
        <w:rPr>
          <w:sz w:val="22"/>
        </w:rPr>
        <w:t>eliminados</w:t>
      </w:r>
      <w:r>
        <w:rPr>
          <w:spacing w:val="-5"/>
          <w:sz w:val="22"/>
        </w:rPr>
        <w:t xml:space="preserve"> </w:t>
      </w:r>
      <w:r>
        <w:rPr>
          <w:sz w:val="22"/>
        </w:rPr>
        <w:t>como</w:t>
      </w:r>
      <w:r>
        <w:rPr>
          <w:spacing w:val="-4"/>
          <w:sz w:val="22"/>
        </w:rPr>
        <w:t xml:space="preserve"> </w:t>
      </w:r>
      <w:r>
        <w:rPr>
          <w:sz w:val="22"/>
        </w:rPr>
        <w:t>condição</w:t>
      </w:r>
      <w:r>
        <w:rPr>
          <w:spacing w:val="-4"/>
          <w:sz w:val="22"/>
        </w:rPr>
        <w:t xml:space="preserve"> </w:t>
      </w:r>
      <w:r>
        <w:rPr>
          <w:sz w:val="22"/>
        </w:rPr>
        <w:t>para a renovação.</w:t>
      </w:r>
    </w:p>
    <w:p w14:paraId="7A842496">
      <w:pPr>
        <w:pStyle w:val="8"/>
        <w:numPr>
          <w:ilvl w:val="1"/>
          <w:numId w:val="1"/>
        </w:numPr>
        <w:tabs>
          <w:tab w:val="left" w:pos="845"/>
          <w:tab w:val="left" w:pos="849"/>
        </w:tabs>
        <w:spacing w:before="120" w:after="0" w:line="276" w:lineRule="auto"/>
        <w:ind w:left="849" w:right="232" w:hanging="567"/>
        <w:jc w:val="both"/>
        <w:rPr>
          <w:sz w:val="22"/>
        </w:rPr>
      </w:pPr>
      <w:r>
        <w:rPr>
          <w:sz w:val="22"/>
        </w:rPr>
        <mc:AlternateContent>
          <mc:Choice Requires="wps">
            <w:drawing>
              <wp:anchor distT="0" distB="0" distL="0" distR="0" simplePos="0" relativeHeight="251679744" behindDoc="1" locked="0" layoutInCell="1" allowOverlap="1">
                <wp:simplePos x="0" y="0"/>
                <wp:positionH relativeFrom="page">
                  <wp:posOffset>1046480</wp:posOffset>
                </wp:positionH>
                <wp:positionV relativeFrom="paragraph">
                  <wp:posOffset>86995</wp:posOffset>
                </wp:positionV>
                <wp:extent cx="5293995" cy="5037455"/>
                <wp:effectExtent l="0" t="0" r="0" b="0"/>
                <wp:wrapNone/>
                <wp:docPr id="15" name="Graphic 15"/>
                <wp:cNvGraphicFramePr/>
                <a:graphic xmlns:a="http://schemas.openxmlformats.org/drawingml/2006/main">
                  <a:graphicData uri="http://schemas.microsoft.com/office/word/2010/wordprocessingShape">
                    <wps:wsp>
                      <wps:cNvSpPr/>
                      <wps:spPr>
                        <a:xfrm>
                          <a:off x="0" y="0"/>
                          <a:ext cx="5293995" cy="5037455"/>
                        </a:xfrm>
                        <a:custGeom>
                          <a:avLst/>
                          <a:gdLst/>
                          <a:ahLst/>
                          <a:cxnLst/>
                          <a:rect l="l" t="t" r="r" b="b"/>
                          <a:pathLst>
                            <a:path w="5293995" h="5037455">
                              <a:moveTo>
                                <a:pt x="1975053" y="4192016"/>
                              </a:moveTo>
                              <a:lnTo>
                                <a:pt x="1971243" y="4181221"/>
                              </a:lnTo>
                              <a:lnTo>
                                <a:pt x="1967433" y="4176141"/>
                              </a:lnTo>
                              <a:lnTo>
                                <a:pt x="1962988" y="4171696"/>
                              </a:lnTo>
                              <a:lnTo>
                                <a:pt x="893521" y="3102229"/>
                              </a:lnTo>
                              <a:lnTo>
                                <a:pt x="857580" y="3073527"/>
                              </a:lnTo>
                              <a:lnTo>
                                <a:pt x="819277" y="3060903"/>
                              </a:lnTo>
                              <a:lnTo>
                                <a:pt x="812533" y="3060814"/>
                              </a:lnTo>
                              <a:lnTo>
                                <a:pt x="806056" y="3061474"/>
                              </a:lnTo>
                              <a:lnTo>
                                <a:pt x="711276" y="3144266"/>
                              </a:lnTo>
                              <a:lnTo>
                                <a:pt x="688543" y="3176016"/>
                              </a:lnTo>
                              <a:lnTo>
                                <a:pt x="683399" y="3203308"/>
                              </a:lnTo>
                              <a:lnTo>
                                <a:pt x="683463" y="3213354"/>
                              </a:lnTo>
                              <a:lnTo>
                                <a:pt x="696544" y="3261614"/>
                              </a:lnTo>
                              <a:lnTo>
                                <a:pt x="718134" y="3305657"/>
                              </a:lnTo>
                              <a:lnTo>
                                <a:pt x="727786" y="3321939"/>
                              </a:lnTo>
                              <a:lnTo>
                                <a:pt x="829297" y="3500424"/>
                              </a:lnTo>
                              <a:lnTo>
                                <a:pt x="1156589" y="4082008"/>
                              </a:lnTo>
                              <a:lnTo>
                                <a:pt x="1333830" y="4394581"/>
                              </a:lnTo>
                              <a:lnTo>
                                <a:pt x="1330782" y="4397629"/>
                              </a:lnTo>
                              <a:lnTo>
                                <a:pt x="1153363" y="4294213"/>
                              </a:lnTo>
                              <a:lnTo>
                                <a:pt x="575195" y="3960584"/>
                              </a:lnTo>
                              <a:lnTo>
                                <a:pt x="249542" y="3771277"/>
                              </a:lnTo>
                              <a:lnTo>
                                <a:pt x="208889" y="3750945"/>
                              </a:lnTo>
                              <a:lnTo>
                                <a:pt x="161048" y="3739515"/>
                              </a:lnTo>
                              <a:lnTo>
                                <a:pt x="149428" y="3739908"/>
                              </a:lnTo>
                              <a:lnTo>
                                <a:pt x="107886" y="3753726"/>
                              </a:lnTo>
                              <a:lnTo>
                                <a:pt x="77952" y="3777615"/>
                              </a:lnTo>
                              <a:lnTo>
                                <a:pt x="14312" y="3841242"/>
                              </a:lnTo>
                              <a:lnTo>
                                <a:pt x="0" y="3873728"/>
                              </a:lnTo>
                              <a:lnTo>
                                <a:pt x="228" y="3887724"/>
                              </a:lnTo>
                              <a:lnTo>
                                <a:pt x="24104" y="3936695"/>
                              </a:lnTo>
                              <a:lnTo>
                                <a:pt x="1114628" y="5028946"/>
                              </a:lnTo>
                              <a:lnTo>
                                <a:pt x="1125296" y="5034661"/>
                              </a:lnTo>
                              <a:lnTo>
                                <a:pt x="1129995" y="5036947"/>
                              </a:lnTo>
                              <a:lnTo>
                                <a:pt x="1135075" y="5037201"/>
                              </a:lnTo>
                              <a:lnTo>
                                <a:pt x="1141171" y="5034788"/>
                              </a:lnTo>
                              <a:lnTo>
                                <a:pt x="1147648" y="5033899"/>
                              </a:lnTo>
                              <a:lnTo>
                                <a:pt x="1182395" y="5009413"/>
                              </a:lnTo>
                              <a:lnTo>
                                <a:pt x="1214196" y="4974463"/>
                              </a:lnTo>
                              <a:lnTo>
                                <a:pt x="1223594" y="4952365"/>
                              </a:lnTo>
                              <a:lnTo>
                                <a:pt x="1226007" y="4946269"/>
                              </a:lnTo>
                              <a:lnTo>
                                <a:pt x="1226515" y="4940554"/>
                              </a:lnTo>
                              <a:lnTo>
                                <a:pt x="1222705" y="4929759"/>
                              </a:lnTo>
                              <a:lnTo>
                                <a:pt x="1218895" y="4924679"/>
                              </a:lnTo>
                              <a:lnTo>
                                <a:pt x="201676" y="3907409"/>
                              </a:lnTo>
                              <a:lnTo>
                                <a:pt x="202272" y="3906774"/>
                              </a:lnTo>
                              <a:lnTo>
                                <a:pt x="422871" y="4037203"/>
                              </a:lnTo>
                              <a:lnTo>
                                <a:pt x="1130604" y="4451477"/>
                              </a:lnTo>
                              <a:lnTo>
                                <a:pt x="1483817" y="4659757"/>
                              </a:lnTo>
                              <a:lnTo>
                                <a:pt x="1488008" y="4662805"/>
                              </a:lnTo>
                              <a:lnTo>
                                <a:pt x="1493469" y="4664456"/>
                              </a:lnTo>
                              <a:lnTo>
                                <a:pt x="1498549" y="4664837"/>
                              </a:lnTo>
                              <a:lnTo>
                                <a:pt x="1502994" y="4665726"/>
                              </a:lnTo>
                              <a:lnTo>
                                <a:pt x="1508836" y="4665345"/>
                              </a:lnTo>
                              <a:lnTo>
                                <a:pt x="1514805" y="4663059"/>
                              </a:lnTo>
                              <a:lnTo>
                                <a:pt x="1521790" y="4661408"/>
                              </a:lnTo>
                              <a:lnTo>
                                <a:pt x="1552702" y="4639107"/>
                              </a:lnTo>
                              <a:lnTo>
                                <a:pt x="1579321" y="4611116"/>
                              </a:lnTo>
                              <a:lnTo>
                                <a:pt x="1589100" y="4590415"/>
                              </a:lnTo>
                              <a:lnTo>
                                <a:pt x="1591386" y="4584446"/>
                              </a:lnTo>
                              <a:lnTo>
                                <a:pt x="1591894" y="4578731"/>
                              </a:lnTo>
                              <a:lnTo>
                                <a:pt x="1591513" y="4573651"/>
                              </a:lnTo>
                              <a:lnTo>
                                <a:pt x="1590624" y="4569079"/>
                              </a:lnTo>
                              <a:lnTo>
                                <a:pt x="1588973" y="4563745"/>
                              </a:lnTo>
                              <a:lnTo>
                                <a:pt x="1457299" y="4335323"/>
                              </a:lnTo>
                              <a:lnTo>
                                <a:pt x="1049680" y="3620859"/>
                              </a:lnTo>
                              <a:lnTo>
                                <a:pt x="844753" y="3264281"/>
                              </a:lnTo>
                              <a:lnTo>
                                <a:pt x="845896" y="3263138"/>
                              </a:lnTo>
                              <a:lnTo>
                                <a:pt x="1863166" y="4280408"/>
                              </a:lnTo>
                              <a:lnTo>
                                <a:pt x="1868373" y="4284218"/>
                              </a:lnTo>
                              <a:lnTo>
                                <a:pt x="1879168" y="4287901"/>
                              </a:lnTo>
                              <a:lnTo>
                                <a:pt x="1884248" y="4288028"/>
                              </a:lnTo>
                              <a:lnTo>
                                <a:pt x="1890344" y="4285615"/>
                              </a:lnTo>
                              <a:lnTo>
                                <a:pt x="1896694" y="4284853"/>
                              </a:lnTo>
                              <a:lnTo>
                                <a:pt x="1931809" y="4259986"/>
                              </a:lnTo>
                              <a:lnTo>
                                <a:pt x="1962734" y="4225925"/>
                              </a:lnTo>
                              <a:lnTo>
                                <a:pt x="1972132" y="4203827"/>
                              </a:lnTo>
                              <a:lnTo>
                                <a:pt x="1974545" y="4197731"/>
                              </a:lnTo>
                              <a:lnTo>
                                <a:pt x="1975053" y="4192016"/>
                              </a:lnTo>
                              <a:close/>
                            </a:path>
                            <a:path w="5293995" h="5037455">
                              <a:moveTo>
                                <a:pt x="2287981" y="3884422"/>
                              </a:moveTo>
                              <a:lnTo>
                                <a:pt x="2287727" y="3879342"/>
                              </a:lnTo>
                              <a:lnTo>
                                <a:pt x="2284044" y="3868420"/>
                              </a:lnTo>
                              <a:lnTo>
                                <a:pt x="2280234" y="3863467"/>
                              </a:lnTo>
                              <a:lnTo>
                                <a:pt x="2275789" y="3859022"/>
                              </a:lnTo>
                              <a:lnTo>
                                <a:pt x="1155014" y="2738247"/>
                              </a:lnTo>
                              <a:lnTo>
                                <a:pt x="1150061" y="2734437"/>
                              </a:lnTo>
                              <a:lnTo>
                                <a:pt x="1139139" y="2730754"/>
                              </a:lnTo>
                              <a:lnTo>
                                <a:pt x="1134059" y="2730627"/>
                              </a:lnTo>
                              <a:lnTo>
                                <a:pt x="1127074" y="2732024"/>
                              </a:lnTo>
                              <a:lnTo>
                                <a:pt x="1093330" y="2752598"/>
                              </a:lnTo>
                              <a:lnTo>
                                <a:pt x="1056843" y="2791587"/>
                              </a:lnTo>
                              <a:lnTo>
                                <a:pt x="1044016" y="2826004"/>
                              </a:lnTo>
                              <a:lnTo>
                                <a:pt x="1047699" y="2836799"/>
                              </a:lnTo>
                              <a:lnTo>
                                <a:pt x="2175967" y="3967607"/>
                              </a:lnTo>
                              <a:lnTo>
                                <a:pt x="2197049" y="3975227"/>
                              </a:lnTo>
                              <a:lnTo>
                                <a:pt x="2203018" y="3972941"/>
                              </a:lnTo>
                              <a:lnTo>
                                <a:pt x="2210130" y="3971417"/>
                              </a:lnTo>
                              <a:lnTo>
                                <a:pt x="2245144" y="3946664"/>
                              </a:lnTo>
                              <a:lnTo>
                                <a:pt x="2271357" y="3918534"/>
                              </a:lnTo>
                              <a:lnTo>
                                <a:pt x="2285568" y="3890518"/>
                              </a:lnTo>
                              <a:lnTo>
                                <a:pt x="2287981" y="3884422"/>
                              </a:lnTo>
                              <a:close/>
                            </a:path>
                            <a:path w="5293995" h="5037455">
                              <a:moveTo>
                                <a:pt x="3073057" y="3090608"/>
                              </a:moveTo>
                              <a:lnTo>
                                <a:pt x="3062808" y="3052064"/>
                              </a:lnTo>
                              <a:lnTo>
                                <a:pt x="3036519" y="3017139"/>
                              </a:lnTo>
                              <a:lnTo>
                                <a:pt x="1959051" y="1939671"/>
                              </a:lnTo>
                              <a:lnTo>
                                <a:pt x="1937461" y="1932559"/>
                              </a:lnTo>
                              <a:lnTo>
                                <a:pt x="1931111" y="1933575"/>
                              </a:lnTo>
                              <a:lnTo>
                                <a:pt x="1896821" y="1954453"/>
                              </a:lnTo>
                              <a:lnTo>
                                <a:pt x="1869706" y="1981619"/>
                              </a:lnTo>
                              <a:lnTo>
                                <a:pt x="1847164" y="2022856"/>
                              </a:lnTo>
                              <a:lnTo>
                                <a:pt x="1848180" y="2028825"/>
                              </a:lnTo>
                              <a:lnTo>
                                <a:pt x="1851863" y="2039747"/>
                              </a:lnTo>
                              <a:lnTo>
                                <a:pt x="1854784" y="2043938"/>
                              </a:lnTo>
                              <a:lnTo>
                                <a:pt x="2562618" y="2751569"/>
                              </a:lnTo>
                              <a:lnTo>
                                <a:pt x="2638120" y="2826004"/>
                              </a:lnTo>
                              <a:lnTo>
                                <a:pt x="2714002" y="2901175"/>
                              </a:lnTo>
                              <a:lnTo>
                                <a:pt x="2787599" y="2973197"/>
                              </a:lnTo>
                              <a:lnTo>
                                <a:pt x="2787218" y="2973578"/>
                              </a:lnTo>
                              <a:lnTo>
                                <a:pt x="2701988" y="2931960"/>
                              </a:lnTo>
                              <a:lnTo>
                                <a:pt x="2674061" y="2917825"/>
                              </a:lnTo>
                              <a:lnTo>
                                <a:pt x="2589174" y="2876613"/>
                              </a:lnTo>
                              <a:lnTo>
                                <a:pt x="2531453" y="2847975"/>
                              </a:lnTo>
                              <a:lnTo>
                                <a:pt x="2442159" y="2804541"/>
                              </a:lnTo>
                              <a:lnTo>
                                <a:pt x="2318080" y="2747137"/>
                              </a:lnTo>
                              <a:lnTo>
                                <a:pt x="2179459" y="2681389"/>
                              </a:lnTo>
                              <a:lnTo>
                                <a:pt x="1762506" y="2486190"/>
                              </a:lnTo>
                              <a:lnTo>
                                <a:pt x="1605559" y="2411755"/>
                              </a:lnTo>
                              <a:lnTo>
                                <a:pt x="1588604" y="2404300"/>
                              </a:lnTo>
                              <a:lnTo>
                                <a:pt x="1545437" y="2388565"/>
                              </a:lnTo>
                              <a:lnTo>
                                <a:pt x="1510868" y="2382520"/>
                              </a:lnTo>
                              <a:lnTo>
                                <a:pt x="1501228" y="2383015"/>
                              </a:lnTo>
                              <a:lnTo>
                                <a:pt x="1457325" y="2400782"/>
                              </a:lnTo>
                              <a:lnTo>
                                <a:pt x="1388313" y="2467229"/>
                              </a:lnTo>
                              <a:lnTo>
                                <a:pt x="1373962" y="2512187"/>
                              </a:lnTo>
                              <a:lnTo>
                                <a:pt x="1376756" y="2527020"/>
                              </a:lnTo>
                              <a:lnTo>
                                <a:pt x="1411173" y="2577338"/>
                              </a:lnTo>
                              <a:lnTo>
                                <a:pt x="2488768" y="3654933"/>
                              </a:lnTo>
                              <a:lnTo>
                                <a:pt x="2498420" y="3659632"/>
                              </a:lnTo>
                              <a:lnTo>
                                <a:pt x="2504643" y="3662426"/>
                              </a:lnTo>
                              <a:lnTo>
                                <a:pt x="2509723" y="3662553"/>
                              </a:lnTo>
                              <a:lnTo>
                                <a:pt x="2515819" y="3660267"/>
                              </a:lnTo>
                              <a:lnTo>
                                <a:pt x="2522169" y="3659251"/>
                              </a:lnTo>
                              <a:lnTo>
                                <a:pt x="2557043" y="3634765"/>
                              </a:lnTo>
                              <a:lnTo>
                                <a:pt x="2583523" y="3606368"/>
                              </a:lnTo>
                              <a:lnTo>
                                <a:pt x="2597607" y="3578352"/>
                              </a:lnTo>
                              <a:lnTo>
                                <a:pt x="2600020" y="3572256"/>
                              </a:lnTo>
                              <a:lnTo>
                                <a:pt x="2600528" y="3566668"/>
                              </a:lnTo>
                              <a:lnTo>
                                <a:pt x="2597734" y="3560318"/>
                              </a:lnTo>
                              <a:lnTo>
                                <a:pt x="2595956" y="3554857"/>
                              </a:lnTo>
                              <a:lnTo>
                                <a:pt x="2593035" y="3550666"/>
                              </a:lnTo>
                              <a:lnTo>
                                <a:pt x="1819935" y="2777718"/>
                              </a:lnTo>
                              <a:lnTo>
                                <a:pt x="1752168" y="2710942"/>
                              </a:lnTo>
                              <a:lnTo>
                                <a:pt x="1618183" y="2580640"/>
                              </a:lnTo>
                              <a:lnTo>
                                <a:pt x="1619326" y="2579497"/>
                              </a:lnTo>
                              <a:lnTo>
                                <a:pt x="1654251" y="2597848"/>
                              </a:lnTo>
                              <a:lnTo>
                                <a:pt x="1690001" y="2616263"/>
                              </a:lnTo>
                              <a:lnTo>
                                <a:pt x="1726399" y="2634691"/>
                              </a:lnTo>
                              <a:lnTo>
                                <a:pt x="1800707" y="2671686"/>
                              </a:lnTo>
                              <a:lnTo>
                                <a:pt x="1837359" y="2689593"/>
                              </a:lnTo>
                              <a:lnTo>
                                <a:pt x="1873338" y="2706814"/>
                              </a:lnTo>
                              <a:lnTo>
                                <a:pt x="2043544" y="2787180"/>
                              </a:lnTo>
                              <a:lnTo>
                                <a:pt x="2629624" y="3060433"/>
                              </a:lnTo>
                              <a:lnTo>
                                <a:pt x="2809570" y="3145409"/>
                              </a:lnTo>
                              <a:lnTo>
                                <a:pt x="2853613" y="3164929"/>
                              </a:lnTo>
                              <a:lnTo>
                                <a:pt x="2890723" y="3179191"/>
                              </a:lnTo>
                              <a:lnTo>
                                <a:pt x="2935401" y="3191179"/>
                              </a:lnTo>
                              <a:lnTo>
                                <a:pt x="2959379" y="3193199"/>
                              </a:lnTo>
                              <a:lnTo>
                                <a:pt x="2970199" y="3192564"/>
                              </a:lnTo>
                              <a:lnTo>
                                <a:pt x="3005696" y="3178378"/>
                              </a:lnTo>
                              <a:lnTo>
                                <a:pt x="3062427" y="3124327"/>
                              </a:lnTo>
                              <a:lnTo>
                                <a:pt x="3072663" y="3097276"/>
                              </a:lnTo>
                              <a:lnTo>
                                <a:pt x="3073057" y="3090608"/>
                              </a:lnTo>
                              <a:close/>
                            </a:path>
                            <a:path w="5293995" h="5037455">
                              <a:moveTo>
                                <a:pt x="3725710" y="2357424"/>
                              </a:moveTo>
                              <a:lnTo>
                                <a:pt x="3724960" y="2311323"/>
                              </a:lnTo>
                              <a:lnTo>
                                <a:pt x="3718255" y="2263648"/>
                              </a:lnTo>
                              <a:lnTo>
                                <a:pt x="3705923" y="2214740"/>
                              </a:lnTo>
                              <a:lnTo>
                                <a:pt x="3688537" y="2164943"/>
                              </a:lnTo>
                              <a:lnTo>
                                <a:pt x="3665702" y="2114245"/>
                              </a:lnTo>
                              <a:lnTo>
                                <a:pt x="3637102" y="2062607"/>
                              </a:lnTo>
                              <a:lnTo>
                                <a:pt x="3610635" y="2021268"/>
                              </a:lnTo>
                              <a:lnTo>
                                <a:pt x="3580625" y="1979663"/>
                              </a:lnTo>
                              <a:lnTo>
                                <a:pt x="3547033" y="1937791"/>
                              </a:lnTo>
                              <a:lnTo>
                                <a:pt x="3509861" y="1895640"/>
                              </a:lnTo>
                              <a:lnTo>
                                <a:pt x="3469081" y="1853184"/>
                              </a:lnTo>
                              <a:lnTo>
                                <a:pt x="2754579" y="1138682"/>
                              </a:lnTo>
                              <a:lnTo>
                                <a:pt x="2738704" y="1131316"/>
                              </a:lnTo>
                              <a:lnTo>
                                <a:pt x="2732862" y="1131697"/>
                              </a:lnTo>
                              <a:lnTo>
                                <a:pt x="2692920" y="1153007"/>
                              </a:lnTo>
                              <a:lnTo>
                                <a:pt x="2665565" y="1180376"/>
                              </a:lnTo>
                              <a:lnTo>
                                <a:pt x="2644724" y="1214374"/>
                              </a:lnTo>
                              <a:lnTo>
                                <a:pt x="2643200" y="1221359"/>
                              </a:lnTo>
                              <a:lnTo>
                                <a:pt x="2643454" y="1226566"/>
                              </a:lnTo>
                              <a:lnTo>
                                <a:pt x="2647137" y="1237361"/>
                              </a:lnTo>
                              <a:lnTo>
                                <a:pt x="2650947" y="1242441"/>
                              </a:lnTo>
                              <a:lnTo>
                                <a:pt x="3366338" y="1957832"/>
                              </a:lnTo>
                              <a:lnTo>
                                <a:pt x="3403384" y="1996516"/>
                              </a:lnTo>
                              <a:lnTo>
                                <a:pt x="3436391" y="2034349"/>
                              </a:lnTo>
                              <a:lnTo>
                                <a:pt x="3465322" y="2071243"/>
                              </a:lnTo>
                              <a:lnTo>
                                <a:pt x="3490163" y="2107057"/>
                              </a:lnTo>
                              <a:lnTo>
                                <a:pt x="3510762" y="2142388"/>
                              </a:lnTo>
                              <a:lnTo>
                                <a:pt x="3527755" y="2176830"/>
                              </a:lnTo>
                              <a:lnTo>
                                <a:pt x="3550488" y="2242693"/>
                              </a:lnTo>
                              <a:lnTo>
                                <a:pt x="3557638" y="2304224"/>
                              </a:lnTo>
                              <a:lnTo>
                                <a:pt x="3555504" y="2333561"/>
                              </a:lnTo>
                              <a:lnTo>
                                <a:pt x="3540391" y="2389174"/>
                              </a:lnTo>
                              <a:lnTo>
                                <a:pt x="3509416" y="2439619"/>
                              </a:lnTo>
                              <a:lnTo>
                                <a:pt x="3465436" y="2483243"/>
                              </a:lnTo>
                              <a:lnTo>
                                <a:pt x="3415461" y="2512479"/>
                              </a:lnTo>
                              <a:lnTo>
                                <a:pt x="3359810" y="2527389"/>
                              </a:lnTo>
                              <a:lnTo>
                                <a:pt x="3330156" y="2529649"/>
                              </a:lnTo>
                              <a:lnTo>
                                <a:pt x="3299383" y="2528024"/>
                              </a:lnTo>
                              <a:lnTo>
                                <a:pt x="3234715" y="2512987"/>
                              </a:lnTo>
                              <a:lnTo>
                                <a:pt x="3165424" y="2482608"/>
                              </a:lnTo>
                              <a:lnTo>
                                <a:pt x="3128975" y="2461133"/>
                              </a:lnTo>
                              <a:lnTo>
                                <a:pt x="3091586" y="2435402"/>
                              </a:lnTo>
                              <a:lnTo>
                                <a:pt x="3053473" y="2405570"/>
                              </a:lnTo>
                              <a:lnTo>
                                <a:pt x="3014484" y="2371560"/>
                              </a:lnTo>
                              <a:lnTo>
                                <a:pt x="2974543" y="2333244"/>
                              </a:lnTo>
                              <a:lnTo>
                                <a:pt x="2267280" y="1626108"/>
                              </a:lnTo>
                              <a:lnTo>
                                <a:pt x="2262200" y="1622298"/>
                              </a:lnTo>
                              <a:lnTo>
                                <a:pt x="2251405" y="1618615"/>
                              </a:lnTo>
                              <a:lnTo>
                                <a:pt x="2246198" y="1618361"/>
                              </a:lnTo>
                              <a:lnTo>
                                <a:pt x="2239848" y="1619250"/>
                              </a:lnTo>
                              <a:lnTo>
                                <a:pt x="2205621" y="1640319"/>
                              </a:lnTo>
                              <a:lnTo>
                                <a:pt x="2177948" y="1667992"/>
                              </a:lnTo>
                              <a:lnTo>
                                <a:pt x="2157425" y="1701673"/>
                              </a:lnTo>
                              <a:lnTo>
                                <a:pt x="2155901" y="1708658"/>
                              </a:lnTo>
                              <a:lnTo>
                                <a:pt x="2156155" y="1713738"/>
                              </a:lnTo>
                              <a:lnTo>
                                <a:pt x="2889707" y="2455799"/>
                              </a:lnTo>
                              <a:lnTo>
                                <a:pt x="2932201" y="2496655"/>
                              </a:lnTo>
                              <a:lnTo>
                                <a:pt x="2974390" y="2533866"/>
                              </a:lnTo>
                              <a:lnTo>
                                <a:pt x="3016262" y="2567470"/>
                              </a:lnTo>
                              <a:lnTo>
                                <a:pt x="3057842" y="2597493"/>
                              </a:lnTo>
                              <a:lnTo>
                                <a:pt x="3099130" y="2623947"/>
                              </a:lnTo>
                              <a:lnTo>
                                <a:pt x="3149828" y="2651823"/>
                              </a:lnTo>
                              <a:lnTo>
                                <a:pt x="3199104" y="2673718"/>
                              </a:lnTo>
                              <a:lnTo>
                                <a:pt x="3246996" y="2689974"/>
                              </a:lnTo>
                              <a:lnTo>
                                <a:pt x="3293567" y="2700909"/>
                              </a:lnTo>
                              <a:lnTo>
                                <a:pt x="3339338" y="2706865"/>
                              </a:lnTo>
                              <a:lnTo>
                                <a:pt x="3383496" y="2707094"/>
                              </a:lnTo>
                              <a:lnTo>
                                <a:pt x="3426244" y="2702001"/>
                              </a:lnTo>
                              <a:lnTo>
                                <a:pt x="3467811" y="2692019"/>
                              </a:lnTo>
                              <a:lnTo>
                                <a:pt x="3507663" y="2677007"/>
                              </a:lnTo>
                              <a:lnTo>
                                <a:pt x="3545217" y="2656827"/>
                              </a:lnTo>
                              <a:lnTo>
                                <a:pt x="3580574" y="2631681"/>
                              </a:lnTo>
                              <a:lnTo>
                                <a:pt x="3613861" y="2601722"/>
                              </a:lnTo>
                              <a:lnTo>
                                <a:pt x="3646589" y="2565374"/>
                              </a:lnTo>
                              <a:lnTo>
                                <a:pt x="3673805" y="2527173"/>
                              </a:lnTo>
                              <a:lnTo>
                                <a:pt x="3695293" y="2487180"/>
                              </a:lnTo>
                              <a:lnTo>
                                <a:pt x="3710889" y="2445385"/>
                              </a:lnTo>
                              <a:lnTo>
                                <a:pt x="3720896" y="2402078"/>
                              </a:lnTo>
                              <a:lnTo>
                                <a:pt x="3725710" y="2357424"/>
                              </a:lnTo>
                              <a:close/>
                            </a:path>
                            <a:path w="5293995" h="5037455">
                              <a:moveTo>
                                <a:pt x="4344365" y="1827911"/>
                              </a:moveTo>
                              <a:lnTo>
                                <a:pt x="4344238" y="1822831"/>
                              </a:lnTo>
                              <a:lnTo>
                                <a:pt x="4340555" y="1812036"/>
                              </a:lnTo>
                              <a:lnTo>
                                <a:pt x="4336745" y="1806956"/>
                              </a:lnTo>
                              <a:lnTo>
                                <a:pt x="3323920" y="794131"/>
                              </a:lnTo>
                              <a:lnTo>
                                <a:pt x="3547567" y="570484"/>
                              </a:lnTo>
                              <a:lnTo>
                                <a:pt x="3549726" y="566547"/>
                              </a:lnTo>
                              <a:lnTo>
                                <a:pt x="3549980" y="560832"/>
                              </a:lnTo>
                              <a:lnTo>
                                <a:pt x="3549726" y="555625"/>
                              </a:lnTo>
                              <a:lnTo>
                                <a:pt x="3522929" y="512178"/>
                              </a:lnTo>
                              <a:lnTo>
                                <a:pt x="3491915" y="479856"/>
                              </a:lnTo>
                              <a:lnTo>
                                <a:pt x="3462261" y="453504"/>
                              </a:lnTo>
                              <a:lnTo>
                                <a:pt x="3426028" y="436753"/>
                              </a:lnTo>
                              <a:lnTo>
                                <a:pt x="3420313" y="437007"/>
                              </a:lnTo>
                              <a:lnTo>
                                <a:pt x="3416376" y="439293"/>
                              </a:lnTo>
                              <a:lnTo>
                                <a:pt x="2864815" y="990727"/>
                              </a:lnTo>
                              <a:lnTo>
                                <a:pt x="2862656" y="994664"/>
                              </a:lnTo>
                              <a:lnTo>
                                <a:pt x="2862910" y="999871"/>
                              </a:lnTo>
                              <a:lnTo>
                                <a:pt x="2862656" y="1005459"/>
                              </a:lnTo>
                              <a:lnTo>
                                <a:pt x="2891117" y="1050251"/>
                              </a:lnTo>
                              <a:lnTo>
                                <a:pt x="2922244" y="1083221"/>
                              </a:lnTo>
                              <a:lnTo>
                                <a:pt x="2951607" y="1108036"/>
                              </a:lnTo>
                              <a:lnTo>
                                <a:pt x="2981274" y="1124077"/>
                              </a:lnTo>
                              <a:lnTo>
                                <a:pt x="2986862" y="1123823"/>
                              </a:lnTo>
                              <a:lnTo>
                                <a:pt x="2992069" y="1124204"/>
                              </a:lnTo>
                              <a:lnTo>
                                <a:pt x="2996006" y="1121918"/>
                              </a:lnTo>
                              <a:lnTo>
                                <a:pt x="3219653" y="898398"/>
                              </a:lnTo>
                              <a:lnTo>
                                <a:pt x="4232478" y="1911223"/>
                              </a:lnTo>
                              <a:lnTo>
                                <a:pt x="4237558" y="1915033"/>
                              </a:lnTo>
                              <a:lnTo>
                                <a:pt x="4248480" y="1918589"/>
                              </a:lnTo>
                              <a:lnTo>
                                <a:pt x="4253433" y="1918843"/>
                              </a:lnTo>
                              <a:lnTo>
                                <a:pt x="4259529" y="1916430"/>
                              </a:lnTo>
                              <a:lnTo>
                                <a:pt x="4266514" y="1915033"/>
                              </a:lnTo>
                              <a:lnTo>
                                <a:pt x="4301629" y="1890166"/>
                              </a:lnTo>
                              <a:lnTo>
                                <a:pt x="4332554" y="1856105"/>
                              </a:lnTo>
                              <a:lnTo>
                                <a:pt x="4342079" y="1834007"/>
                              </a:lnTo>
                              <a:lnTo>
                                <a:pt x="4344365" y="1827911"/>
                              </a:lnTo>
                              <a:close/>
                            </a:path>
                            <a:path w="5293995" h="5037455">
                              <a:moveTo>
                                <a:pt x="5293957" y="884580"/>
                              </a:moveTo>
                              <a:lnTo>
                                <a:pt x="5272443" y="849350"/>
                              </a:lnTo>
                              <a:lnTo>
                                <a:pt x="5116563" y="751713"/>
                              </a:lnTo>
                              <a:lnTo>
                                <a:pt x="4668215" y="479717"/>
                              </a:lnTo>
                              <a:lnTo>
                                <a:pt x="4668215" y="655828"/>
                              </a:lnTo>
                              <a:lnTo>
                                <a:pt x="4395419" y="928624"/>
                              </a:lnTo>
                              <a:lnTo>
                                <a:pt x="4369105" y="886675"/>
                              </a:lnTo>
                              <a:lnTo>
                                <a:pt x="4316679" y="802665"/>
                              </a:lnTo>
                              <a:lnTo>
                                <a:pt x="4003548" y="297688"/>
                              </a:lnTo>
                              <a:lnTo>
                                <a:pt x="3951046" y="213741"/>
                              </a:lnTo>
                              <a:lnTo>
                                <a:pt x="3951554" y="213233"/>
                              </a:lnTo>
                              <a:lnTo>
                                <a:pt x="4668215" y="655828"/>
                              </a:lnTo>
                              <a:lnTo>
                                <a:pt x="4668215" y="479717"/>
                              </a:lnTo>
                              <a:lnTo>
                                <a:pt x="4228985" y="213233"/>
                              </a:lnTo>
                              <a:lnTo>
                                <a:pt x="3899357" y="11938"/>
                              </a:lnTo>
                              <a:lnTo>
                                <a:pt x="3893286" y="8661"/>
                              </a:lnTo>
                              <a:lnTo>
                                <a:pt x="3887305" y="5638"/>
                              </a:lnTo>
                              <a:lnTo>
                                <a:pt x="3881437" y="3175"/>
                              </a:lnTo>
                              <a:lnTo>
                                <a:pt x="3875735" y="1524"/>
                              </a:lnTo>
                              <a:lnTo>
                                <a:pt x="3868115" y="0"/>
                              </a:lnTo>
                              <a:lnTo>
                                <a:pt x="3861892" y="1016"/>
                              </a:lnTo>
                              <a:lnTo>
                                <a:pt x="3827602" y="18923"/>
                              </a:lnTo>
                              <a:lnTo>
                                <a:pt x="3794582" y="50165"/>
                              </a:lnTo>
                              <a:lnTo>
                                <a:pt x="3765753" y="80772"/>
                              </a:lnTo>
                              <a:lnTo>
                                <a:pt x="3748100" y="120142"/>
                              </a:lnTo>
                              <a:lnTo>
                                <a:pt x="3750132" y="127000"/>
                              </a:lnTo>
                              <a:lnTo>
                                <a:pt x="3751783" y="134493"/>
                              </a:lnTo>
                              <a:lnTo>
                                <a:pt x="3755212" y="141732"/>
                              </a:lnTo>
                              <a:lnTo>
                                <a:pt x="3759657" y="149733"/>
                              </a:lnTo>
                              <a:lnTo>
                                <a:pt x="3865600" y="322757"/>
                              </a:lnTo>
                              <a:lnTo>
                                <a:pt x="4156786" y="802525"/>
                              </a:lnTo>
                              <a:lnTo>
                                <a:pt x="4207649" y="886523"/>
                              </a:lnTo>
                              <a:lnTo>
                                <a:pt x="4391723" y="1190104"/>
                              </a:lnTo>
                              <a:lnTo>
                                <a:pt x="4576902" y="1493012"/>
                              </a:lnTo>
                              <a:lnTo>
                                <a:pt x="4603445" y="1529334"/>
                              </a:lnTo>
                              <a:lnTo>
                                <a:pt x="4632274" y="1544447"/>
                              </a:lnTo>
                              <a:lnTo>
                                <a:pt x="4638141" y="1543481"/>
                              </a:lnTo>
                              <a:lnTo>
                                <a:pt x="4673155" y="1518691"/>
                              </a:lnTo>
                              <a:lnTo>
                                <a:pt x="4702568" y="1487385"/>
                              </a:lnTo>
                              <a:lnTo>
                                <a:pt x="4717745" y="1458214"/>
                              </a:lnTo>
                              <a:lnTo>
                                <a:pt x="4718634" y="1451864"/>
                              </a:lnTo>
                              <a:lnTo>
                                <a:pt x="4719142" y="1446149"/>
                              </a:lnTo>
                              <a:lnTo>
                                <a:pt x="4716348" y="1439799"/>
                              </a:lnTo>
                              <a:lnTo>
                                <a:pt x="4714570" y="1434465"/>
                              </a:lnTo>
                              <a:lnTo>
                                <a:pt x="4711903" y="1428115"/>
                              </a:lnTo>
                              <a:lnTo>
                                <a:pt x="4707712" y="1421511"/>
                              </a:lnTo>
                              <a:lnTo>
                                <a:pt x="4653750" y="1335659"/>
                              </a:lnTo>
                              <a:lnTo>
                                <a:pt x="4519561" y="1120711"/>
                              </a:lnTo>
                              <a:lnTo>
                                <a:pt x="4492574" y="1077849"/>
                              </a:lnTo>
                              <a:lnTo>
                                <a:pt x="4641710" y="928624"/>
                              </a:lnTo>
                              <a:lnTo>
                                <a:pt x="4818583" y="751713"/>
                              </a:lnTo>
                              <a:lnTo>
                                <a:pt x="5168976" y="967486"/>
                              </a:lnTo>
                              <a:lnTo>
                                <a:pt x="5176088" y="971169"/>
                              </a:lnTo>
                              <a:lnTo>
                                <a:pt x="5182438" y="973709"/>
                              </a:lnTo>
                              <a:lnTo>
                                <a:pt x="5187899" y="975614"/>
                              </a:lnTo>
                              <a:lnTo>
                                <a:pt x="5193360" y="977265"/>
                              </a:lnTo>
                              <a:lnTo>
                                <a:pt x="5198313" y="977519"/>
                              </a:lnTo>
                              <a:lnTo>
                                <a:pt x="5204409" y="975106"/>
                              </a:lnTo>
                              <a:lnTo>
                                <a:pt x="5210759" y="974217"/>
                              </a:lnTo>
                              <a:lnTo>
                                <a:pt x="5248389" y="943698"/>
                              </a:lnTo>
                              <a:lnTo>
                                <a:pt x="5280317" y="909637"/>
                              </a:lnTo>
                              <a:lnTo>
                                <a:pt x="5292712" y="890498"/>
                              </a:lnTo>
                              <a:lnTo>
                                <a:pt x="5293957" y="884580"/>
                              </a:lnTo>
                              <a:close/>
                            </a:path>
                          </a:pathLst>
                        </a:custGeom>
                        <a:solidFill>
                          <a:srgbClr val="C0C0C0">
                            <a:alpha val="50195"/>
                          </a:srgbClr>
                        </a:solidFill>
                      </wps:spPr>
                      <wps:bodyPr wrap="square" lIns="0" tIns="0" rIns="0" bIns="0" rtlCol="0">
                        <a:noAutofit/>
                      </wps:bodyPr>
                    </wps:wsp>
                  </a:graphicData>
                </a:graphic>
              </wp:anchor>
            </w:drawing>
          </mc:Choice>
          <mc:Fallback>
            <w:pict>
              <v:shape id="Graphic 15" o:spid="_x0000_s1026" o:spt="100" style="position:absolute;left:0pt;margin-left:82.4pt;margin-top:6.85pt;height:396.65pt;width:416.85pt;mso-position-horizontal-relative:page;z-index:-251636736;mso-width-relative:page;mso-height-relative:page;" fillcolor="#C0C0C0" filled="t" stroked="f" coordsize="5293995,5037455" o:gfxdata="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" path="m1975053,4192016l1971243,4181221,1967433,4176141,1962988,4171696,893521,3102229,857580,3073527,819277,3060903,812533,3060814,806056,3061474,711276,3144266,688543,3176016,683399,3203308,683463,3213354,696544,3261614,718134,3305657,727786,3321939,829297,3500424,1156589,4082008,1333830,4394581,1330782,4397629,1153363,4294213,575195,3960584,249542,3771277,208889,3750945,161048,3739515,149428,3739908,107886,3753726,77952,3777615,14312,3841242,0,3873728,228,3887724,24104,3936695,1114628,5028946,1125296,5034661,1129995,5036947,1135075,5037201,1141171,5034788,1147648,5033899,1182395,5009413,1214196,4974463,1223594,4952365,1226007,4946269,1226515,4940554,1222705,4929759,1218895,4924679,201676,3907409,202272,3906774,422871,4037203,1130604,4451477,1483817,4659757,1488008,4662805,1493469,4664456,1498549,4664837,1502994,4665726,1508836,4665345,1514805,4663059,1521790,4661408,1552702,4639107,1579321,4611116,1589100,4590415,1591386,4584446,1591894,4578731,1591513,4573651,1590624,4569079,1588973,4563745,1457299,4335323,1049680,3620859,844753,3264281,845896,3263138,1863166,4280408,1868373,4284218,1879168,4287901,1884248,4288028,1890344,4285615,1896694,4284853,1931809,4259986,1962734,4225925,1972132,4203827,1974545,4197731,1975053,4192016xem2287981,3884422l2287727,3879342,2284044,3868420,2280234,3863467,2275789,3859022,1155014,2738247,1150061,2734437,1139139,2730754,1134059,2730627,1127074,2732024,1093330,2752598,1056843,2791587,1044016,2826004,1047699,2836799,2175967,3967607,2197049,3975227,2203018,3972941,2210130,3971417,2245144,3946664,2271357,3918534,2285568,3890518,2287981,3884422xem3073057,3090608l3062808,3052064,3036519,3017139,1959051,1939671,1937461,1932559,1931111,1933575,1896821,1954453,1869706,1981619,1847164,2022856,1848180,2028825,1851863,2039747,1854784,2043938,2562618,2751569,2638120,2826004,2714002,2901175,2787599,2973197,2787218,2973578,2701988,2931960,2674061,2917825,2589174,2876613,2531453,2847975,2442159,2804541,2318080,2747137,2179459,2681389,1762506,2486190,1605559,2411755,1588604,2404300,1545437,2388565,1510868,2382520,1501228,2383015,1457325,2400782,1388313,2467229,1373962,2512187,1376756,2527020,1411173,2577338,2488768,3654933,2498420,3659632,2504643,3662426,2509723,3662553,2515819,3660267,2522169,3659251,2557043,3634765,2583523,3606368,2597607,3578352,2600020,3572256,2600528,3566668,2597734,3560318,2595956,3554857,2593035,3550666,1819935,2777718,1752168,2710942,1618183,2580640,1619326,2579497,1654251,2597848,1690001,2616263,1726399,2634691,1800707,2671686,1837359,2689593,1873338,2706814,2043544,2787180,2629624,3060433,2809570,3145409,2853613,3164929,2890723,3179191,2935401,3191179,2959379,3193199,2970199,3192564,3005696,3178378,3062427,3124327,3072663,3097276,3073057,3090608xem3725710,2357424l3724960,2311323,3718255,2263648,3705923,2214740,3688537,2164943,3665702,2114245,3637102,2062607,3610635,2021268,3580625,1979663,3547033,1937791,3509861,1895640,3469081,1853184,2754579,1138682,2738704,1131316,2732862,1131697,2692920,1153007,2665565,1180376,2644724,1214374,2643200,1221359,2643454,1226566,2647137,1237361,2650947,1242441,3366338,1957832,3403384,1996516,3436391,2034349,3465322,2071243,3490163,2107057,3510762,2142388,3527755,2176830,3550488,2242693,3557638,2304224,3555504,2333561,3540391,2389174,3509416,2439619,3465436,2483243,3415461,2512479,3359810,2527389,3330156,2529649,3299383,2528024,3234715,2512987,3165424,2482608,3128975,2461133,3091586,2435402,3053473,2405570,3014484,2371560,2974543,2333244,2267280,1626108,2262200,1622298,2251405,1618615,2246198,1618361,2239848,1619250,2205621,1640319,2177948,1667992,2157425,1701673,2155901,1708658,2156155,1713738,2889707,2455799,2932201,2496655,2974390,2533866,3016262,2567470,3057842,2597493,3099130,2623947,3149828,2651823,3199104,2673718,3246996,2689974,3293567,2700909,3339338,2706865,3383496,2707094,3426244,2702001,3467811,2692019,3507663,2677007,3545217,2656827,3580574,2631681,3613861,2601722,3646589,2565374,3673805,2527173,3695293,2487180,3710889,2445385,3720896,2402078,3725710,2357424xem4344365,1827911l4344238,1822831,4340555,1812036,4336745,1806956,3323920,794131,3547567,570484,3549726,566547,3549980,560832,3549726,555625,3522929,512178,3491915,479856,3462261,453504,3426028,436753,3420313,437007,3416376,439293,2864815,990727,2862656,994664,2862910,999871,2862656,1005459,2891117,1050251,2922244,1083221,2951607,1108036,2981274,1124077,2986862,1123823,2992069,1124204,2996006,1121918,3219653,898398,4232478,1911223,4237558,1915033,4248480,1918589,4253433,1918843,4259529,1916430,4266514,1915033,4301629,1890166,4332554,1856105,4342079,1834007,4344365,1827911xem5293957,884580l5272443,849350,5116563,751713,4668215,479717,4668215,655828,4395419,928624,4369105,886675,4316679,802665,4003548,297688,3951046,213741,3951554,213233,4668215,655828,4668215,479717,4228985,213233,3899357,11938,3893286,8661,3887305,5638,3881437,3175,3875735,1524,3868115,0,3861892,1016,3827602,18923,3794582,50165,3765753,80772,3748100,120142,3750132,127000,3751783,134493,3755212,141732,3759657,149733,3865600,322757,4156786,802525,4207649,886523,4391723,1190104,4576902,1493012,4603445,1529334,4632274,1544447,4638141,1543481,4673155,1518691,4702568,1487385,4717745,1458214,4718634,1451864,4719142,1446149,4716348,1439799,4714570,1434465,4711903,1428115,4707712,1421511,4653750,1335659,4519561,1120711,4492574,1077849,4641710,928624,4818583,751713,5168976,967486,5176088,971169,5182438,973709,5187899,975614,5193360,977265,5198313,977519,5204409,975106,5210759,974217,5248389,943698,5280317,909637,5292712,890498,5293957,884580xe">
                <v:fill on="t" opacity="32895f" focussize="0,0"/>
                <v:stroke on="f"/>
                <v:imagedata o:title=""/>
                <o:lock v:ext="edit" aspectratio="f"/>
                <v:textbox inset="0mm,0mm,0mm,0mm"/>
              </v:shape>
            </w:pict>
          </mc:Fallback>
        </mc:AlternateContent>
      </w:r>
      <w:r>
        <w:rPr>
          <w:sz w:val="22"/>
        </w:rPr>
        <w:t>O contrato não poderá ser prorrogado quando o contratado tiver sido penalizado nas sanções de declaração de inidoneidade ou impedimento de licitar e contratar com poder público, observadas as abrangências de aplicação.</w:t>
      </w:r>
    </w:p>
    <w:p w14:paraId="62C3E5A5">
      <w:pPr>
        <w:pStyle w:val="8"/>
        <w:numPr>
          <w:ilvl w:val="1"/>
          <w:numId w:val="1"/>
        </w:numPr>
        <w:tabs>
          <w:tab w:val="left" w:pos="706"/>
          <w:tab w:val="left" w:pos="710"/>
        </w:tabs>
        <w:spacing w:before="121" w:after="0" w:line="276" w:lineRule="auto"/>
        <w:ind w:left="710" w:right="227" w:hanging="435"/>
        <w:jc w:val="both"/>
        <w:rPr>
          <w:sz w:val="22"/>
        </w:rPr>
      </w:pPr>
      <w:r>
        <w:rPr>
          <w:sz w:val="22"/>
        </w:rPr>
        <w:t>Sujeitando-se</w:t>
      </w:r>
      <w:r>
        <w:rPr>
          <w:spacing w:val="-3"/>
          <w:sz w:val="22"/>
        </w:rPr>
        <w:t xml:space="preserve"> </w:t>
      </w:r>
      <w:r>
        <w:rPr>
          <w:sz w:val="22"/>
        </w:rPr>
        <w:t>o CONTRATADO</w:t>
      </w:r>
      <w:r>
        <w:rPr>
          <w:spacing w:val="-1"/>
          <w:sz w:val="22"/>
        </w:rPr>
        <w:t xml:space="preserve"> </w:t>
      </w:r>
      <w:r>
        <w:rPr>
          <w:sz w:val="22"/>
        </w:rPr>
        <w:t>ao regime</w:t>
      </w:r>
      <w:r>
        <w:rPr>
          <w:spacing w:val="-1"/>
          <w:sz w:val="22"/>
        </w:rPr>
        <w:t xml:space="preserve"> </w:t>
      </w:r>
      <w:r>
        <w:rPr>
          <w:sz w:val="22"/>
        </w:rPr>
        <w:t>de</w:t>
      </w:r>
      <w:r>
        <w:rPr>
          <w:spacing w:val="-1"/>
          <w:sz w:val="22"/>
        </w:rPr>
        <w:t xml:space="preserve"> </w:t>
      </w:r>
      <w:r>
        <w:rPr>
          <w:sz w:val="22"/>
        </w:rPr>
        <w:t>incidência</w:t>
      </w:r>
      <w:r>
        <w:rPr>
          <w:spacing w:val="-4"/>
          <w:sz w:val="22"/>
        </w:rPr>
        <w:t xml:space="preserve"> </w:t>
      </w:r>
      <w:r>
        <w:rPr>
          <w:sz w:val="22"/>
        </w:rPr>
        <w:t>não-cumulativa</w:t>
      </w:r>
      <w:r>
        <w:rPr>
          <w:spacing w:val="-1"/>
          <w:sz w:val="22"/>
        </w:rPr>
        <w:t xml:space="preserve"> </w:t>
      </w:r>
      <w:r>
        <w:rPr>
          <w:sz w:val="22"/>
        </w:rPr>
        <w:t>de</w:t>
      </w:r>
      <w:r>
        <w:rPr>
          <w:spacing w:val="-3"/>
          <w:sz w:val="22"/>
        </w:rPr>
        <w:t xml:space="preserve"> </w:t>
      </w:r>
      <w:r>
        <w:rPr>
          <w:sz w:val="22"/>
        </w:rPr>
        <w:t>PIS</w:t>
      </w:r>
      <w:r>
        <w:rPr>
          <w:spacing w:val="-2"/>
          <w:sz w:val="22"/>
        </w:rPr>
        <w:t xml:space="preserve"> </w:t>
      </w:r>
      <w:r>
        <w:rPr>
          <w:sz w:val="22"/>
        </w:rPr>
        <w:t>e</w:t>
      </w:r>
      <w:r>
        <w:rPr>
          <w:spacing w:val="-1"/>
          <w:sz w:val="22"/>
        </w:rPr>
        <w:t xml:space="preserve"> </w:t>
      </w:r>
      <w:r>
        <w:rPr>
          <w:sz w:val="22"/>
        </w:rPr>
        <w:t>COFINS,</w:t>
      </w:r>
      <w:r>
        <w:rPr>
          <w:spacing w:val="-1"/>
          <w:sz w:val="22"/>
        </w:rPr>
        <w:t xml:space="preserve"> </w:t>
      </w:r>
      <w:r>
        <w:rPr>
          <w:sz w:val="22"/>
        </w:rPr>
        <w:t>a</w:t>
      </w:r>
      <w:r>
        <w:rPr>
          <w:spacing w:val="-1"/>
          <w:sz w:val="22"/>
        </w:rPr>
        <w:t xml:space="preserve"> </w:t>
      </w:r>
      <w:r>
        <w:rPr>
          <w:sz w:val="22"/>
        </w:rPr>
        <w:t>comprovação das alíquotas médias efetivas de recolhimento deverá ser feita no momento da prorrogação contratual ou da repactuação de preços, a fim de que sejam promovidos os ajustes necessários decorrentes das oscilações dos custos efetivos dessas contribuições.</w:t>
      </w:r>
    </w:p>
    <w:p w14:paraId="558FB0B3">
      <w:pPr>
        <w:pStyle w:val="3"/>
        <w:numPr>
          <w:ilvl w:val="1"/>
          <w:numId w:val="1"/>
        </w:numPr>
        <w:tabs>
          <w:tab w:val="left" w:pos="706"/>
          <w:tab w:val="left" w:pos="710"/>
        </w:tabs>
        <w:spacing w:before="120" w:after="0" w:line="276" w:lineRule="auto"/>
        <w:ind w:left="710" w:right="226" w:hanging="435"/>
        <w:jc w:val="both"/>
      </w:pPr>
      <w:r>
        <w:t>A licitante vencedora será convocada para cadastramento do usuário externo, pelo Sistema SEI da UFF,</w:t>
      </w:r>
      <w:r>
        <w:rPr>
          <w:spacing w:val="-1"/>
        </w:rPr>
        <w:t xml:space="preserve"> </w:t>
      </w:r>
      <w:r>
        <w:t>dentro do prazo de 5 (cinco) dias úteis, sob pena de decair o direito à contratação, sem prejuízo das</w:t>
      </w:r>
      <w:r>
        <w:rPr>
          <w:spacing w:val="-5"/>
        </w:rPr>
        <w:t xml:space="preserve"> </w:t>
      </w:r>
      <w:r>
        <w:t>sanções</w:t>
      </w:r>
      <w:r>
        <w:rPr>
          <w:spacing w:val="-7"/>
        </w:rPr>
        <w:t xml:space="preserve"> </w:t>
      </w:r>
      <w:r>
        <w:t>previstas</w:t>
      </w:r>
      <w:r>
        <w:rPr>
          <w:spacing w:val="-5"/>
        </w:rPr>
        <w:t xml:space="preserve"> </w:t>
      </w:r>
      <w:r>
        <w:t>no</w:t>
      </w:r>
      <w:r>
        <w:rPr>
          <w:spacing w:val="-6"/>
        </w:rPr>
        <w:t xml:space="preserve"> </w:t>
      </w:r>
      <w:r>
        <w:t>presente.</w:t>
      </w:r>
      <w:r>
        <w:rPr>
          <w:spacing w:val="-5"/>
        </w:rPr>
        <w:t xml:space="preserve"> </w:t>
      </w:r>
      <w:r>
        <w:t>O</w:t>
      </w:r>
      <w:r>
        <w:rPr>
          <w:spacing w:val="-8"/>
        </w:rPr>
        <w:t xml:space="preserve"> </w:t>
      </w:r>
      <w:r>
        <w:t>prazo</w:t>
      </w:r>
      <w:r>
        <w:rPr>
          <w:spacing w:val="-6"/>
        </w:rPr>
        <w:t xml:space="preserve"> </w:t>
      </w:r>
      <w:r>
        <w:t>poderá</w:t>
      </w:r>
      <w:r>
        <w:rPr>
          <w:spacing w:val="-6"/>
        </w:rPr>
        <w:t xml:space="preserve"> </w:t>
      </w:r>
      <w:r>
        <w:t>ser</w:t>
      </w:r>
      <w:r>
        <w:rPr>
          <w:spacing w:val="-5"/>
        </w:rPr>
        <w:t xml:space="preserve"> </w:t>
      </w:r>
      <w:r>
        <w:t>prorrogado</w:t>
      </w:r>
      <w:r>
        <w:rPr>
          <w:spacing w:val="-6"/>
        </w:rPr>
        <w:t xml:space="preserve"> </w:t>
      </w:r>
      <w:r>
        <w:t>por</w:t>
      </w:r>
      <w:r>
        <w:rPr>
          <w:spacing w:val="-7"/>
        </w:rPr>
        <w:t xml:space="preserve"> </w:t>
      </w:r>
      <w:r>
        <w:t>igual</w:t>
      </w:r>
      <w:r>
        <w:rPr>
          <w:spacing w:val="-7"/>
        </w:rPr>
        <w:t xml:space="preserve"> </w:t>
      </w:r>
      <w:r>
        <w:t>período,</w:t>
      </w:r>
      <w:r>
        <w:rPr>
          <w:spacing w:val="-5"/>
        </w:rPr>
        <w:t xml:space="preserve"> </w:t>
      </w:r>
      <w:r>
        <w:t>justificadamente</w:t>
      </w:r>
    </w:p>
    <w:p w14:paraId="3A917870">
      <w:pPr>
        <w:pStyle w:val="6"/>
        <w:rPr>
          <w:b/>
        </w:rPr>
      </w:pPr>
    </w:p>
    <w:p w14:paraId="50857BEE">
      <w:pPr>
        <w:pStyle w:val="6"/>
        <w:spacing w:before="10"/>
        <w:rPr>
          <w:b/>
        </w:rPr>
      </w:pPr>
    </w:p>
    <w:p w14:paraId="726A7CFF">
      <w:pPr>
        <w:pStyle w:val="8"/>
        <w:numPr>
          <w:ilvl w:val="0"/>
          <w:numId w:val="1"/>
        </w:numPr>
        <w:tabs>
          <w:tab w:val="left" w:pos="640"/>
        </w:tabs>
        <w:spacing w:before="0" w:after="0" w:line="240" w:lineRule="auto"/>
        <w:ind w:left="640" w:right="0" w:hanging="358"/>
        <w:jc w:val="left"/>
        <w:rPr>
          <w:b/>
          <w:sz w:val="22"/>
        </w:rPr>
      </w:pPr>
      <w:r>
        <w:rPr>
          <w:b/>
          <w:sz w:val="22"/>
        </w:rPr>
        <w:t>CLÁUSULA</w:t>
      </w:r>
      <w:r>
        <w:rPr>
          <w:b/>
          <w:spacing w:val="-8"/>
          <w:sz w:val="22"/>
        </w:rPr>
        <w:t xml:space="preserve"> </w:t>
      </w:r>
      <w:r>
        <w:rPr>
          <w:b/>
          <w:sz w:val="22"/>
        </w:rPr>
        <w:t>TERCEIRA</w:t>
      </w:r>
      <w:r>
        <w:rPr>
          <w:b/>
          <w:spacing w:val="-1"/>
          <w:sz w:val="22"/>
        </w:rPr>
        <w:t xml:space="preserve"> </w:t>
      </w:r>
      <w:r>
        <w:rPr>
          <w:b/>
          <w:sz w:val="22"/>
        </w:rPr>
        <w:t>–</w:t>
      </w:r>
      <w:r>
        <w:rPr>
          <w:b/>
          <w:spacing w:val="-3"/>
          <w:sz w:val="22"/>
        </w:rPr>
        <w:t xml:space="preserve"> </w:t>
      </w:r>
      <w:r>
        <w:rPr>
          <w:b/>
          <w:sz w:val="22"/>
        </w:rPr>
        <w:t>MODELOS</w:t>
      </w:r>
      <w:r>
        <w:rPr>
          <w:b/>
          <w:spacing w:val="-4"/>
          <w:sz w:val="22"/>
        </w:rPr>
        <w:t xml:space="preserve"> </w:t>
      </w:r>
      <w:r>
        <w:rPr>
          <w:b/>
          <w:sz w:val="22"/>
        </w:rPr>
        <w:t>DE</w:t>
      </w:r>
      <w:r>
        <w:rPr>
          <w:b/>
          <w:spacing w:val="-5"/>
          <w:sz w:val="22"/>
        </w:rPr>
        <w:t xml:space="preserve"> </w:t>
      </w:r>
      <w:r>
        <w:rPr>
          <w:b/>
          <w:sz w:val="22"/>
        </w:rPr>
        <w:t>EXECUÇÃO</w:t>
      </w:r>
      <w:r>
        <w:rPr>
          <w:b/>
          <w:spacing w:val="-5"/>
          <w:sz w:val="22"/>
        </w:rPr>
        <w:t xml:space="preserve"> </w:t>
      </w:r>
      <w:r>
        <w:rPr>
          <w:b/>
          <w:sz w:val="22"/>
        </w:rPr>
        <w:t>E</w:t>
      </w:r>
      <w:r>
        <w:rPr>
          <w:b/>
          <w:spacing w:val="-4"/>
          <w:sz w:val="22"/>
        </w:rPr>
        <w:t xml:space="preserve"> </w:t>
      </w:r>
      <w:r>
        <w:rPr>
          <w:b/>
          <w:sz w:val="22"/>
        </w:rPr>
        <w:t>GESTÃO</w:t>
      </w:r>
      <w:r>
        <w:rPr>
          <w:b/>
          <w:spacing w:val="-3"/>
          <w:sz w:val="22"/>
        </w:rPr>
        <w:t xml:space="preserve"> </w:t>
      </w:r>
      <w:r>
        <w:rPr>
          <w:b/>
          <w:sz w:val="22"/>
        </w:rPr>
        <w:t>CONTRATUAIS</w:t>
      </w:r>
      <w:r>
        <w:rPr>
          <w:b/>
          <w:spacing w:val="-4"/>
          <w:sz w:val="22"/>
        </w:rPr>
        <w:t xml:space="preserve"> </w:t>
      </w:r>
      <w:r>
        <w:rPr>
          <w:b/>
          <w:sz w:val="22"/>
        </w:rPr>
        <w:t>(</w:t>
      </w:r>
      <w:r>
        <w:fldChar w:fldCharType="begin"/>
      </w:r>
      <w:r>
        <w:instrText xml:space="preserve"> HYPERLINK "http://www.planalto.gov.br/ccivil_03/_ato2019-2022/2021/lei/L14133.htm#art92" \h </w:instrText>
      </w:r>
      <w:r>
        <w:fldChar w:fldCharType="separate"/>
      </w:r>
      <w:r>
        <w:rPr>
          <w:b/>
          <w:color w:val="0000FF"/>
          <w:sz w:val="22"/>
          <w:u w:val="single" w:color="0000FF"/>
        </w:rPr>
        <w:t>art.</w:t>
      </w:r>
      <w:r>
        <w:rPr>
          <w:b/>
          <w:color w:val="0000FF"/>
          <w:spacing w:val="-4"/>
          <w:sz w:val="22"/>
          <w:u w:val="single" w:color="0000FF"/>
        </w:rPr>
        <w:t xml:space="preserve"> </w:t>
      </w:r>
      <w:r>
        <w:rPr>
          <w:b/>
          <w:color w:val="0000FF"/>
          <w:sz w:val="22"/>
          <w:u w:val="single" w:color="0000FF"/>
        </w:rPr>
        <w:t>92,</w:t>
      </w:r>
      <w:r>
        <w:rPr>
          <w:b/>
          <w:color w:val="0000FF"/>
          <w:spacing w:val="-6"/>
          <w:sz w:val="22"/>
          <w:u w:val="single" w:color="0000FF"/>
        </w:rPr>
        <w:t xml:space="preserve"> </w:t>
      </w:r>
      <w:r>
        <w:rPr>
          <w:b/>
          <w:color w:val="0000FF"/>
          <w:sz w:val="22"/>
          <w:u w:val="single" w:color="0000FF"/>
        </w:rPr>
        <w:t>IV,</w:t>
      </w:r>
      <w:r>
        <w:rPr>
          <w:b/>
          <w:color w:val="0000FF"/>
          <w:spacing w:val="-5"/>
          <w:sz w:val="22"/>
          <w:u w:val="single" w:color="0000FF"/>
        </w:rPr>
        <w:t xml:space="preserve"> </w:t>
      </w:r>
      <w:r>
        <w:rPr>
          <w:b/>
          <w:color w:val="0000FF"/>
          <w:sz w:val="22"/>
          <w:u w:val="single" w:color="0000FF"/>
        </w:rPr>
        <w:t>VII</w:t>
      </w:r>
      <w:r>
        <w:rPr>
          <w:b/>
          <w:color w:val="0000FF"/>
          <w:spacing w:val="-2"/>
          <w:sz w:val="22"/>
          <w:u w:val="single" w:color="0000FF"/>
        </w:rPr>
        <w:t xml:space="preserve"> </w:t>
      </w:r>
      <w:r>
        <w:rPr>
          <w:b/>
          <w:color w:val="0000FF"/>
          <w:sz w:val="22"/>
          <w:u w:val="single" w:color="0000FF"/>
        </w:rPr>
        <w:t>e</w:t>
      </w:r>
      <w:r>
        <w:rPr>
          <w:b/>
          <w:color w:val="0000FF"/>
          <w:spacing w:val="-5"/>
          <w:sz w:val="22"/>
          <w:u w:val="single" w:color="0000FF"/>
        </w:rPr>
        <w:t xml:space="preserve"> </w:t>
      </w:r>
      <w:r>
        <w:rPr>
          <w:b/>
          <w:color w:val="0000FF"/>
          <w:spacing w:val="-2"/>
          <w:sz w:val="22"/>
          <w:u w:val="single" w:color="0000FF"/>
        </w:rPr>
        <w:t>XVIII)</w:t>
      </w:r>
      <w:r>
        <w:rPr>
          <w:b/>
          <w:color w:val="0000FF"/>
          <w:spacing w:val="-2"/>
          <w:sz w:val="22"/>
          <w:u w:val="single" w:color="0000FF"/>
        </w:rPr>
        <w:fldChar w:fldCharType="end"/>
      </w:r>
    </w:p>
    <w:p w14:paraId="2AA49FE6">
      <w:pPr>
        <w:pStyle w:val="6"/>
        <w:spacing w:before="161" w:line="312" w:lineRule="auto"/>
        <w:ind w:left="849" w:right="232" w:hanging="567"/>
        <w:jc w:val="both"/>
      </w:pPr>
      <w:r>
        <w:t>3.1</w:t>
      </w:r>
      <w:r>
        <w:rPr>
          <w:spacing w:val="80"/>
        </w:rPr>
        <w:t xml:space="preserve"> </w:t>
      </w:r>
      <w:r>
        <w:t>O regime de execução contratual, os modelos de gestão e de execução, assim como os prazos e condições de conclusão, entrega, observação e recebimento do objeto constam no Termo de Referência, anexo a este Contrato.</w:t>
      </w:r>
    </w:p>
    <w:p w14:paraId="2DA21F74">
      <w:pPr>
        <w:pStyle w:val="6"/>
        <w:spacing w:before="19"/>
      </w:pPr>
    </w:p>
    <w:p w14:paraId="406CFA68">
      <w:pPr>
        <w:pStyle w:val="2"/>
        <w:numPr>
          <w:ilvl w:val="0"/>
          <w:numId w:val="3"/>
        </w:numPr>
        <w:tabs>
          <w:tab w:val="left" w:pos="643"/>
        </w:tabs>
        <w:spacing w:before="0" w:after="0" w:line="240" w:lineRule="auto"/>
        <w:ind w:left="643" w:right="0" w:hanging="361"/>
        <w:jc w:val="left"/>
      </w:pPr>
      <w:r>
        <w:t>CLÁUSULA</w:t>
      </w:r>
      <w:r>
        <w:rPr>
          <w:spacing w:val="-3"/>
        </w:rPr>
        <w:t xml:space="preserve"> </w:t>
      </w:r>
      <w:r>
        <w:t>QUARTA</w:t>
      </w:r>
      <w:r>
        <w:rPr>
          <w:spacing w:val="-5"/>
        </w:rPr>
        <w:t xml:space="preserve"> </w:t>
      </w:r>
      <w:r>
        <w:t>–</w:t>
      </w:r>
      <w:r>
        <w:rPr>
          <w:spacing w:val="-5"/>
        </w:rPr>
        <w:t xml:space="preserve"> </w:t>
      </w:r>
      <w:r>
        <w:rPr>
          <w:spacing w:val="-2"/>
        </w:rPr>
        <w:t>SUBCONTRATAÇÃO</w:t>
      </w:r>
    </w:p>
    <w:p w14:paraId="6EBAF953">
      <w:pPr>
        <w:pStyle w:val="6"/>
        <w:spacing w:before="101"/>
        <w:rPr>
          <w:b/>
        </w:rPr>
      </w:pPr>
    </w:p>
    <w:p w14:paraId="4B82426A">
      <w:pPr>
        <w:pStyle w:val="8"/>
        <w:numPr>
          <w:ilvl w:val="1"/>
          <w:numId w:val="3"/>
        </w:numPr>
        <w:tabs>
          <w:tab w:val="left" w:pos="709"/>
        </w:tabs>
        <w:spacing w:before="0" w:after="0" w:line="240" w:lineRule="auto"/>
        <w:ind w:left="709" w:right="0" w:hanging="359"/>
        <w:jc w:val="left"/>
        <w:rPr>
          <w:sz w:val="22"/>
        </w:rPr>
      </w:pPr>
      <w:r>
        <w:rPr>
          <w:sz w:val="22"/>
        </w:rPr>
        <w:t>Não</w:t>
      </w:r>
      <w:r>
        <w:rPr>
          <w:spacing w:val="-5"/>
          <w:sz w:val="22"/>
        </w:rPr>
        <w:t xml:space="preserve"> </w:t>
      </w:r>
      <w:r>
        <w:rPr>
          <w:sz w:val="22"/>
        </w:rPr>
        <w:t>será</w:t>
      </w:r>
      <w:r>
        <w:rPr>
          <w:spacing w:val="-4"/>
          <w:sz w:val="22"/>
        </w:rPr>
        <w:t xml:space="preserve"> </w:t>
      </w:r>
      <w:r>
        <w:rPr>
          <w:sz w:val="22"/>
        </w:rPr>
        <w:t>admitida</w:t>
      </w:r>
      <w:r>
        <w:rPr>
          <w:spacing w:val="-4"/>
          <w:sz w:val="22"/>
        </w:rPr>
        <w:t xml:space="preserve"> </w:t>
      </w:r>
      <w:r>
        <w:rPr>
          <w:sz w:val="22"/>
        </w:rPr>
        <w:t>a</w:t>
      </w:r>
      <w:r>
        <w:rPr>
          <w:spacing w:val="-4"/>
          <w:sz w:val="22"/>
        </w:rPr>
        <w:t xml:space="preserve"> </w:t>
      </w:r>
      <w:r>
        <w:rPr>
          <w:sz w:val="22"/>
        </w:rPr>
        <w:t>subcontratação</w:t>
      </w:r>
      <w:r>
        <w:rPr>
          <w:spacing w:val="-3"/>
          <w:sz w:val="22"/>
        </w:rPr>
        <w:t xml:space="preserve"> </w:t>
      </w:r>
      <w:r>
        <w:rPr>
          <w:sz w:val="22"/>
        </w:rPr>
        <w:t>do</w:t>
      </w:r>
      <w:r>
        <w:rPr>
          <w:spacing w:val="-6"/>
          <w:sz w:val="22"/>
        </w:rPr>
        <w:t xml:space="preserve"> </w:t>
      </w:r>
      <w:r>
        <w:rPr>
          <w:sz w:val="22"/>
        </w:rPr>
        <w:t>objeto</w:t>
      </w:r>
      <w:r>
        <w:rPr>
          <w:spacing w:val="-3"/>
          <w:sz w:val="22"/>
        </w:rPr>
        <w:t xml:space="preserve"> </w:t>
      </w:r>
      <w:r>
        <w:rPr>
          <w:spacing w:val="-2"/>
          <w:sz w:val="22"/>
        </w:rPr>
        <w:t>contratual.</w:t>
      </w:r>
    </w:p>
    <w:p w14:paraId="6475DE91">
      <w:pPr>
        <w:pStyle w:val="6"/>
      </w:pPr>
    </w:p>
    <w:p w14:paraId="7F66C323">
      <w:pPr>
        <w:pStyle w:val="6"/>
        <w:spacing w:before="219"/>
      </w:pPr>
    </w:p>
    <w:p w14:paraId="0117555D">
      <w:pPr>
        <w:pStyle w:val="2"/>
        <w:numPr>
          <w:ilvl w:val="0"/>
          <w:numId w:val="4"/>
        </w:numPr>
        <w:tabs>
          <w:tab w:val="left" w:pos="640"/>
        </w:tabs>
        <w:spacing w:before="1" w:after="0" w:line="240" w:lineRule="auto"/>
        <w:ind w:left="640" w:right="0" w:hanging="358"/>
        <w:jc w:val="left"/>
      </w:pPr>
      <w:r>
        <w:t>CLÁUSULA</w:t>
      </w:r>
      <w:r>
        <w:rPr>
          <w:spacing w:val="-4"/>
        </w:rPr>
        <w:t xml:space="preserve"> </w:t>
      </w:r>
      <w:r>
        <w:t>QUINTA</w:t>
      </w:r>
      <w:r>
        <w:rPr>
          <w:spacing w:val="-2"/>
        </w:rPr>
        <w:t xml:space="preserve"> </w:t>
      </w:r>
      <w:r>
        <w:t>-</w:t>
      </w:r>
      <w:r>
        <w:rPr>
          <w:spacing w:val="-4"/>
        </w:rPr>
        <w:t xml:space="preserve"> </w:t>
      </w:r>
      <w:r>
        <w:rPr>
          <w:spacing w:val="-2"/>
        </w:rPr>
        <w:t>PREÇO</w:t>
      </w:r>
    </w:p>
    <w:p w14:paraId="4A44042D">
      <w:pPr>
        <w:pStyle w:val="6"/>
        <w:spacing w:before="120" w:line="314" w:lineRule="auto"/>
        <w:ind w:left="643" w:right="233" w:hanging="361"/>
        <w:jc w:val="both"/>
      </w:pPr>
      <w:r>
        <w:t>5.1.</w:t>
      </w:r>
      <w:r>
        <w:rPr>
          <w:spacing w:val="-13"/>
        </w:rPr>
        <w:t xml:space="preserve"> </w:t>
      </w:r>
      <w:r>
        <w:t>O</w:t>
      </w:r>
      <w:r>
        <w:rPr>
          <w:spacing w:val="-12"/>
        </w:rPr>
        <w:t xml:space="preserve"> </w:t>
      </w:r>
      <w:r>
        <w:t>valor bruto da</w:t>
      </w:r>
      <w:r>
        <w:rPr>
          <w:spacing w:val="-2"/>
        </w:rPr>
        <w:t xml:space="preserve"> </w:t>
      </w:r>
      <w:r>
        <w:t>contratação é de</w:t>
      </w:r>
      <w:r>
        <w:rPr>
          <w:spacing w:val="-2"/>
        </w:rPr>
        <w:t xml:space="preserve"> </w:t>
      </w:r>
      <w:r>
        <w:t>XXXXXX (XXXXX) relativo ao</w:t>
      </w:r>
      <w:r>
        <w:rPr>
          <w:spacing w:val="-2"/>
        </w:rPr>
        <w:t xml:space="preserve"> </w:t>
      </w:r>
      <w:r>
        <w:t>valor limite de uso</w:t>
      </w:r>
      <w:r>
        <w:rPr>
          <w:spacing w:val="-1"/>
        </w:rPr>
        <w:t xml:space="preserve"> </w:t>
      </w:r>
      <w:r>
        <w:t>dos serviços, estimado para 36 (trinta e seis) meses, perfazendo o valor mensal de aproximadamente XXXX (XXXX).</w:t>
      </w:r>
    </w:p>
    <w:p w14:paraId="6F2F20BE">
      <w:pPr>
        <w:pStyle w:val="6"/>
        <w:spacing w:before="14"/>
      </w:pPr>
    </w:p>
    <w:p w14:paraId="5533E67B">
      <w:pPr>
        <w:pStyle w:val="6"/>
        <w:spacing w:before="1" w:line="312" w:lineRule="auto"/>
        <w:ind w:left="643" w:right="233" w:hanging="361"/>
        <w:jc w:val="both"/>
      </w:pPr>
      <w:r>
        <w:t>5.2.</w:t>
      </w:r>
      <w:r>
        <w:rPr>
          <w:spacing w:val="-13"/>
        </w:rPr>
        <w:t xml:space="preserve"> </w:t>
      </w:r>
      <w:r>
        <w:t>O</w:t>
      </w:r>
      <w:r>
        <w:rPr>
          <w:spacing w:val="-12"/>
        </w:rPr>
        <w:t xml:space="preserve"> </w:t>
      </w:r>
      <w:r>
        <w:t>valor</w:t>
      </w:r>
      <w:r>
        <w:rPr>
          <w:spacing w:val="-4"/>
        </w:rPr>
        <w:t xml:space="preserve"> </w:t>
      </w:r>
      <w:r>
        <w:t>líquido</w:t>
      </w:r>
      <w:r>
        <w:rPr>
          <w:spacing w:val="-1"/>
        </w:rPr>
        <w:t xml:space="preserve"> </w:t>
      </w:r>
      <w:r>
        <w:t>da</w:t>
      </w:r>
      <w:r>
        <w:rPr>
          <w:spacing w:val="-2"/>
        </w:rPr>
        <w:t xml:space="preserve"> </w:t>
      </w:r>
      <w:r>
        <w:t>contratação</w:t>
      </w:r>
      <w:r>
        <w:rPr>
          <w:spacing w:val="-1"/>
        </w:rPr>
        <w:t xml:space="preserve"> </w:t>
      </w:r>
      <w:r>
        <w:t>é</w:t>
      </w:r>
      <w:r>
        <w:rPr>
          <w:spacing w:val="-2"/>
        </w:rPr>
        <w:t xml:space="preserve"> </w:t>
      </w:r>
      <w:r>
        <w:t>de</w:t>
      </w:r>
      <w:r>
        <w:rPr>
          <w:spacing w:val="-2"/>
        </w:rPr>
        <w:t xml:space="preserve"> </w:t>
      </w:r>
      <w:r>
        <w:t>XXXXXX</w:t>
      </w:r>
      <w:r>
        <w:rPr>
          <w:spacing w:val="-1"/>
        </w:rPr>
        <w:t xml:space="preserve"> </w:t>
      </w:r>
      <w:r>
        <w:t>(XXXXX)</w:t>
      </w:r>
      <w:r>
        <w:rPr>
          <w:spacing w:val="-2"/>
        </w:rPr>
        <w:t xml:space="preserve"> </w:t>
      </w:r>
      <w:r>
        <w:t>relativo</w:t>
      </w:r>
      <w:r>
        <w:rPr>
          <w:spacing w:val="-1"/>
        </w:rPr>
        <w:t xml:space="preserve"> </w:t>
      </w:r>
      <w:r>
        <w:t>ao</w:t>
      </w:r>
      <w:r>
        <w:rPr>
          <w:spacing w:val="-3"/>
        </w:rPr>
        <w:t xml:space="preserve"> </w:t>
      </w:r>
      <w:r>
        <w:t>valor</w:t>
      </w:r>
      <w:r>
        <w:rPr>
          <w:spacing w:val="-2"/>
        </w:rPr>
        <w:t xml:space="preserve"> </w:t>
      </w:r>
      <w:r>
        <w:t>total</w:t>
      </w:r>
      <w:r>
        <w:rPr>
          <w:spacing w:val="-2"/>
        </w:rPr>
        <w:t xml:space="preserve"> </w:t>
      </w:r>
      <w:r>
        <w:t>estimado de</w:t>
      </w:r>
      <w:r>
        <w:rPr>
          <w:spacing w:val="-2"/>
        </w:rPr>
        <w:t xml:space="preserve"> </w:t>
      </w:r>
      <w:r>
        <w:t>uso dos</w:t>
      </w:r>
      <w:r>
        <w:rPr>
          <w:spacing w:val="-2"/>
        </w:rPr>
        <w:t xml:space="preserve"> </w:t>
      </w:r>
      <w:r>
        <w:t>serviços, menos a taxa de administração no percentual de XX%.</w:t>
      </w:r>
    </w:p>
    <w:p w14:paraId="03BD0EFB">
      <w:pPr>
        <w:pStyle w:val="6"/>
        <w:spacing w:before="19"/>
      </w:pPr>
    </w:p>
    <w:p w14:paraId="632F1180">
      <w:pPr>
        <w:pStyle w:val="8"/>
        <w:numPr>
          <w:ilvl w:val="1"/>
          <w:numId w:val="5"/>
        </w:numPr>
        <w:tabs>
          <w:tab w:val="left" w:pos="845"/>
          <w:tab w:val="left" w:pos="849"/>
        </w:tabs>
        <w:spacing w:before="0" w:after="0" w:line="312" w:lineRule="auto"/>
        <w:ind w:left="849" w:right="232" w:hanging="567"/>
        <w:jc w:val="both"/>
        <w:rPr>
          <w:sz w:val="22"/>
        </w:rPr>
      </w:pPr>
      <w:r>
        <w:rPr>
          <w:sz w:val="22"/>
        </w:rPr>
        <mc:AlternateContent>
          <mc:Choice Requires="wps">
            <w:drawing>
              <wp:anchor distT="0" distB="0" distL="0" distR="0" simplePos="0" relativeHeight="251662336" behindDoc="0" locked="0" layoutInCell="1" allowOverlap="1">
                <wp:simplePos x="0" y="0"/>
                <wp:positionH relativeFrom="page">
                  <wp:posOffset>718820</wp:posOffset>
                </wp:positionH>
                <wp:positionV relativeFrom="paragraph">
                  <wp:posOffset>814705</wp:posOffset>
                </wp:positionV>
                <wp:extent cx="4312920" cy="1270"/>
                <wp:effectExtent l="0" t="0" r="0" b="0"/>
                <wp:wrapNone/>
                <wp:docPr id="16" name="Graphic 16"/>
                <wp:cNvGraphicFramePr/>
                <a:graphic xmlns:a="http://schemas.openxmlformats.org/drawingml/2006/main">
                  <a:graphicData uri="http://schemas.microsoft.com/office/word/2010/wordprocessingShape">
                    <wps:wsp>
                      <wps:cNvSpPr/>
                      <wps:spPr>
                        <a:xfrm>
                          <a:off x="0" y="0"/>
                          <a:ext cx="4312920" cy="1270"/>
                        </a:xfrm>
                        <a:custGeom>
                          <a:avLst/>
                          <a:gdLst/>
                          <a:ahLst/>
                          <a:cxnLst/>
                          <a:rect l="l" t="t" r="r" b="b"/>
                          <a:pathLst>
                            <a:path w="4312920">
                              <a:moveTo>
                                <a:pt x="0" y="0"/>
                              </a:moveTo>
                              <a:lnTo>
                                <a:pt x="4312491" y="0"/>
                              </a:lnTo>
                            </a:path>
                          </a:pathLst>
                        </a:custGeom>
                        <a:ln w="5134">
                          <a:solidFill>
                            <a:srgbClr val="000000"/>
                          </a:solidFill>
                          <a:prstDash val="solid"/>
                        </a:ln>
                      </wps:spPr>
                      <wps:bodyPr wrap="square" lIns="0" tIns="0" rIns="0" bIns="0" rtlCol="0">
                        <a:noAutofit/>
                      </wps:bodyPr>
                    </wps:wsp>
                  </a:graphicData>
                </a:graphic>
              </wp:anchor>
            </w:drawing>
          </mc:Choice>
          <mc:Fallback>
            <w:pict>
              <v:shape id="Graphic 16" o:spid="_x0000_s1026" o:spt="100" style="position:absolute;left:0pt;margin-left:56.6pt;margin-top:64.15pt;height:0.1pt;width:339.6pt;mso-position-horizontal-relative:page;z-index:251662336;mso-width-relative:page;mso-height-relative:page;" filled="f" stroked="t" coordsize="4312920,1" o:gfxdata="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IT9gzZAAAACwEAAA8A&#10;AAAAAAAAAQAgAAAAIgAAAGRycy9kb3ducmV2LnhtbFBLAQIUABQAAAAIAIdO4kD13mHLFgIAAHwE&#10;AAAOAAAAAAAAAAEAIAAAACgBAABkcnMvZTJvRG9jLnhtbFBLBQYAAAAABgAGAFkBAACwBQAAAAA=&#10;" path="m0,0l4312491,0e">
                <v:fill on="f" focussize="0,0"/>
                <v:stroke weight="0.404251968503937pt" color="#000000" joinstyle="round"/>
                <v:imagedata o:title=""/>
                <o:lock v:ext="edit" aspectratio="f"/>
                <v:textbox inset="0mm,0mm,0mm,0mm"/>
              </v:shape>
            </w:pict>
          </mc:Fallback>
        </mc:AlternateContent>
      </w:r>
      <w:r>
        <w:rPr>
          <w:sz w:val="22"/>
        </w:rPr>
        <w:t>No</w:t>
      </w:r>
      <w:r>
        <w:rPr>
          <w:spacing w:val="-13"/>
          <w:sz w:val="22"/>
        </w:rPr>
        <w:t xml:space="preserve"> </w:t>
      </w:r>
      <w:r>
        <w:rPr>
          <w:sz w:val="22"/>
        </w:rPr>
        <w:t>valor</w:t>
      </w:r>
      <w:r>
        <w:rPr>
          <w:spacing w:val="-12"/>
          <w:sz w:val="22"/>
        </w:rPr>
        <w:t xml:space="preserve"> </w:t>
      </w:r>
      <w:r>
        <w:rPr>
          <w:sz w:val="22"/>
        </w:rPr>
        <w:t>acima</w:t>
      </w:r>
      <w:r>
        <w:rPr>
          <w:spacing w:val="-13"/>
          <w:sz w:val="22"/>
        </w:rPr>
        <w:t xml:space="preserve"> </w:t>
      </w:r>
      <w:r>
        <w:rPr>
          <w:sz w:val="22"/>
        </w:rPr>
        <w:t>estão</w:t>
      </w:r>
      <w:r>
        <w:rPr>
          <w:spacing w:val="-10"/>
          <w:sz w:val="22"/>
        </w:rPr>
        <w:t xml:space="preserve"> </w:t>
      </w:r>
      <w:r>
        <w:rPr>
          <w:sz w:val="22"/>
        </w:rPr>
        <w:t>incluídas</w:t>
      </w:r>
      <w:r>
        <w:rPr>
          <w:spacing w:val="-12"/>
          <w:sz w:val="22"/>
        </w:rPr>
        <w:t xml:space="preserve"> </w:t>
      </w:r>
      <w:r>
        <w:rPr>
          <w:sz w:val="22"/>
        </w:rPr>
        <w:t>todas</w:t>
      </w:r>
      <w:r>
        <w:rPr>
          <w:spacing w:val="-13"/>
          <w:sz w:val="22"/>
        </w:rPr>
        <w:t xml:space="preserve"> </w:t>
      </w:r>
      <w:r>
        <w:rPr>
          <w:sz w:val="22"/>
        </w:rPr>
        <w:t>as</w:t>
      </w:r>
      <w:r>
        <w:rPr>
          <w:spacing w:val="-12"/>
          <w:sz w:val="22"/>
        </w:rPr>
        <w:t xml:space="preserve"> </w:t>
      </w:r>
      <w:r>
        <w:rPr>
          <w:sz w:val="22"/>
        </w:rPr>
        <w:t>despesas</w:t>
      </w:r>
      <w:r>
        <w:rPr>
          <w:spacing w:val="-13"/>
          <w:sz w:val="22"/>
        </w:rPr>
        <w:t xml:space="preserve"> </w:t>
      </w:r>
      <w:r>
        <w:rPr>
          <w:sz w:val="22"/>
        </w:rPr>
        <w:t>ordinárias</w:t>
      </w:r>
      <w:r>
        <w:rPr>
          <w:spacing w:val="-11"/>
          <w:sz w:val="22"/>
        </w:rPr>
        <w:t xml:space="preserve"> </w:t>
      </w:r>
      <w:r>
        <w:rPr>
          <w:sz w:val="22"/>
        </w:rPr>
        <w:t>diretas</w:t>
      </w:r>
      <w:r>
        <w:rPr>
          <w:spacing w:val="-13"/>
          <w:sz w:val="22"/>
        </w:rPr>
        <w:t xml:space="preserve"> </w:t>
      </w:r>
      <w:r>
        <w:rPr>
          <w:sz w:val="22"/>
        </w:rPr>
        <w:t>e</w:t>
      </w:r>
      <w:r>
        <w:rPr>
          <w:spacing w:val="-11"/>
          <w:sz w:val="22"/>
        </w:rPr>
        <w:t xml:space="preserve"> </w:t>
      </w:r>
      <w:r>
        <w:rPr>
          <w:sz w:val="22"/>
        </w:rPr>
        <w:t>indiretas</w:t>
      </w:r>
      <w:r>
        <w:rPr>
          <w:spacing w:val="-11"/>
          <w:sz w:val="22"/>
        </w:rPr>
        <w:t xml:space="preserve"> </w:t>
      </w:r>
      <w:r>
        <w:rPr>
          <w:sz w:val="22"/>
        </w:rPr>
        <w:t>decorrentes</w:t>
      </w:r>
      <w:r>
        <w:rPr>
          <w:spacing w:val="-11"/>
          <w:sz w:val="22"/>
        </w:rPr>
        <w:t xml:space="preserve"> </w:t>
      </w:r>
      <w:r>
        <w:rPr>
          <w:sz w:val="22"/>
        </w:rPr>
        <w:t>da</w:t>
      </w:r>
      <w:r>
        <w:rPr>
          <w:spacing w:val="-12"/>
          <w:sz w:val="22"/>
        </w:rPr>
        <w:t xml:space="preserve"> </w:t>
      </w:r>
      <w:r>
        <w:rPr>
          <w:sz w:val="22"/>
        </w:rPr>
        <w:t>execução do</w:t>
      </w:r>
      <w:r>
        <w:rPr>
          <w:spacing w:val="25"/>
          <w:sz w:val="22"/>
        </w:rPr>
        <w:t xml:space="preserve"> </w:t>
      </w:r>
      <w:r>
        <w:rPr>
          <w:sz w:val="22"/>
        </w:rPr>
        <w:t>objeto,</w:t>
      </w:r>
      <w:r>
        <w:rPr>
          <w:spacing w:val="24"/>
          <w:sz w:val="22"/>
        </w:rPr>
        <w:t xml:space="preserve"> </w:t>
      </w:r>
      <w:r>
        <w:rPr>
          <w:sz w:val="22"/>
        </w:rPr>
        <w:t>inclusive</w:t>
      </w:r>
      <w:r>
        <w:rPr>
          <w:spacing w:val="24"/>
          <w:sz w:val="22"/>
        </w:rPr>
        <w:t xml:space="preserve"> </w:t>
      </w:r>
      <w:r>
        <w:rPr>
          <w:sz w:val="22"/>
        </w:rPr>
        <w:t>tributos</w:t>
      </w:r>
      <w:r>
        <w:rPr>
          <w:spacing w:val="24"/>
          <w:sz w:val="22"/>
        </w:rPr>
        <w:t xml:space="preserve"> </w:t>
      </w:r>
      <w:r>
        <w:rPr>
          <w:sz w:val="22"/>
        </w:rPr>
        <w:t>e/ou</w:t>
      </w:r>
      <w:r>
        <w:rPr>
          <w:spacing w:val="25"/>
          <w:sz w:val="22"/>
        </w:rPr>
        <w:t xml:space="preserve"> </w:t>
      </w:r>
      <w:r>
        <w:rPr>
          <w:sz w:val="22"/>
        </w:rPr>
        <w:t>impostos,</w:t>
      </w:r>
      <w:r>
        <w:rPr>
          <w:spacing w:val="24"/>
          <w:sz w:val="22"/>
        </w:rPr>
        <w:t xml:space="preserve"> </w:t>
      </w:r>
      <w:r>
        <w:rPr>
          <w:sz w:val="22"/>
        </w:rPr>
        <w:t>encargos</w:t>
      </w:r>
      <w:r>
        <w:rPr>
          <w:spacing w:val="26"/>
          <w:sz w:val="22"/>
        </w:rPr>
        <w:t xml:space="preserve"> </w:t>
      </w:r>
      <w:r>
        <w:rPr>
          <w:sz w:val="22"/>
        </w:rPr>
        <w:t>sociais,</w:t>
      </w:r>
      <w:r>
        <w:rPr>
          <w:spacing w:val="24"/>
          <w:sz w:val="22"/>
        </w:rPr>
        <w:t xml:space="preserve"> </w:t>
      </w:r>
      <w:r>
        <w:rPr>
          <w:sz w:val="22"/>
        </w:rPr>
        <w:t>trabalhistas,</w:t>
      </w:r>
      <w:r>
        <w:rPr>
          <w:spacing w:val="26"/>
          <w:sz w:val="22"/>
        </w:rPr>
        <w:t xml:space="preserve"> </w:t>
      </w:r>
      <w:r>
        <w:rPr>
          <w:sz w:val="22"/>
        </w:rPr>
        <w:t>previdenciários,</w:t>
      </w:r>
      <w:r>
        <w:rPr>
          <w:spacing w:val="26"/>
          <w:sz w:val="22"/>
        </w:rPr>
        <w:t xml:space="preserve"> </w:t>
      </w:r>
      <w:r>
        <w:rPr>
          <w:sz w:val="22"/>
        </w:rPr>
        <w:t>fiscais</w:t>
      </w:r>
      <w:r>
        <w:rPr>
          <w:spacing w:val="22"/>
          <w:sz w:val="22"/>
        </w:rPr>
        <w:t xml:space="preserve"> </w:t>
      </w:r>
      <w:r>
        <w:rPr>
          <w:sz w:val="22"/>
        </w:rPr>
        <w:t>e</w:t>
      </w:r>
    </w:p>
    <w:p w14:paraId="5485AFD7">
      <w:pPr>
        <w:pStyle w:val="8"/>
        <w:spacing w:after="0" w:line="312" w:lineRule="auto"/>
        <w:jc w:val="both"/>
        <w:rPr>
          <w:sz w:val="22"/>
        </w:rPr>
        <w:sectPr>
          <w:pgSz w:w="11910" w:h="16840"/>
          <w:pgMar w:top="600" w:right="850" w:bottom="1660" w:left="850" w:header="0" w:footer="1477" w:gutter="0"/>
          <w:pgBorders w:offsetFrom="page">
            <w:top w:val="single" w:color="5F5F5F" w:sz="24" w:space="24"/>
            <w:left w:val="single" w:color="5F5F5F" w:sz="24" w:space="24"/>
            <w:bottom w:val="single" w:color="5F5F5F" w:sz="24" w:space="24"/>
            <w:right w:val="single" w:color="5F5F5F" w:sz="24" w:space="24"/>
          </w:pgBorders>
          <w:cols w:space="720" w:num="1"/>
        </w:sectPr>
      </w:pPr>
    </w:p>
    <w:p w14:paraId="1D162213">
      <w:pPr>
        <w:pStyle w:val="6"/>
        <w:ind w:left="302"/>
        <w:rPr>
          <w:sz w:val="20"/>
        </w:rPr>
      </w:pPr>
      <w:r>
        <w:rPr>
          <w:sz w:val="20"/>
        </w:rPr>
        <w:drawing>
          <wp:inline distT="0" distB="0" distL="0" distR="0">
            <wp:extent cx="684530" cy="370205"/>
            <wp:effectExtent l="0" t="0" r="0" b="0"/>
            <wp:docPr id="17" name="Image 17"/>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7" cstate="print"/>
                    <a:stretch>
                      <a:fillRect/>
                    </a:stretch>
                  </pic:blipFill>
                  <pic:spPr>
                    <a:xfrm>
                      <a:off x="0" y="0"/>
                      <a:ext cx="684860" cy="370331"/>
                    </a:xfrm>
                    <a:prstGeom prst="rect">
                      <a:avLst/>
                    </a:prstGeom>
                  </pic:spPr>
                </pic:pic>
              </a:graphicData>
            </a:graphic>
          </wp:inline>
        </w:drawing>
      </w:r>
    </w:p>
    <w:p w14:paraId="0AFF02CC">
      <w:pPr>
        <w:pStyle w:val="6"/>
        <w:spacing w:before="236" w:line="312" w:lineRule="auto"/>
        <w:ind w:left="849" w:right="209"/>
      </w:pPr>
      <w:r>
        <w:drawing>
          <wp:anchor distT="0" distB="0" distL="0" distR="0" simplePos="0" relativeHeight="251664384" behindDoc="0" locked="0" layoutInCell="1" allowOverlap="1">
            <wp:simplePos x="0" y="0"/>
            <wp:positionH relativeFrom="page">
              <wp:posOffset>6080760</wp:posOffset>
            </wp:positionH>
            <wp:positionV relativeFrom="paragraph">
              <wp:posOffset>-246380</wp:posOffset>
            </wp:positionV>
            <wp:extent cx="935355" cy="198120"/>
            <wp:effectExtent l="0" t="0" r="0" b="0"/>
            <wp:wrapNone/>
            <wp:docPr id="18" name="Image 18"/>
            <wp:cNvGraphicFramePr/>
            <a:graphic xmlns:a="http://schemas.openxmlformats.org/drawingml/2006/main">
              <a:graphicData uri="http://schemas.openxmlformats.org/drawingml/2006/picture">
                <pic:pic xmlns:pic="http://schemas.openxmlformats.org/drawingml/2006/picture">
                  <pic:nvPicPr>
                    <pic:cNvPr id="18" name="Image 18"/>
                    <pic:cNvPicPr/>
                  </pic:nvPicPr>
                  <pic:blipFill>
                    <a:blip r:embed="rId9" cstate="print"/>
                    <a:stretch>
                      <a:fillRect/>
                    </a:stretch>
                  </pic:blipFill>
                  <pic:spPr>
                    <a:xfrm>
                      <a:off x="0" y="0"/>
                      <a:ext cx="935554" cy="198372"/>
                    </a:xfrm>
                    <a:prstGeom prst="rect">
                      <a:avLst/>
                    </a:prstGeom>
                  </pic:spPr>
                </pic:pic>
              </a:graphicData>
            </a:graphic>
          </wp:anchor>
        </w:drawing>
      </w:r>
      <w:r>
        <w:t>comerciais</w:t>
      </w:r>
      <w:r>
        <w:rPr>
          <w:spacing w:val="35"/>
        </w:rPr>
        <w:t xml:space="preserve"> </w:t>
      </w:r>
      <w:r>
        <w:t>incidentes,</w:t>
      </w:r>
      <w:r>
        <w:rPr>
          <w:spacing w:val="38"/>
        </w:rPr>
        <w:t xml:space="preserve"> </w:t>
      </w:r>
      <w:r>
        <w:t>taxa</w:t>
      </w:r>
      <w:r>
        <w:rPr>
          <w:spacing w:val="38"/>
        </w:rPr>
        <w:t xml:space="preserve"> </w:t>
      </w:r>
      <w:r>
        <w:t>de</w:t>
      </w:r>
      <w:r>
        <w:rPr>
          <w:spacing w:val="39"/>
        </w:rPr>
        <w:t xml:space="preserve"> </w:t>
      </w:r>
      <w:r>
        <w:t>administração,</w:t>
      </w:r>
      <w:r>
        <w:rPr>
          <w:spacing w:val="38"/>
        </w:rPr>
        <w:t xml:space="preserve"> </w:t>
      </w:r>
      <w:r>
        <w:t>frete,</w:t>
      </w:r>
      <w:r>
        <w:rPr>
          <w:spacing w:val="36"/>
        </w:rPr>
        <w:t xml:space="preserve"> </w:t>
      </w:r>
      <w:r>
        <w:t>seguro</w:t>
      </w:r>
      <w:r>
        <w:rPr>
          <w:spacing w:val="36"/>
        </w:rPr>
        <w:t xml:space="preserve"> </w:t>
      </w:r>
      <w:r>
        <w:t>e</w:t>
      </w:r>
      <w:r>
        <w:rPr>
          <w:spacing w:val="39"/>
        </w:rPr>
        <w:t xml:space="preserve"> </w:t>
      </w:r>
      <w:r>
        <w:t>outros</w:t>
      </w:r>
      <w:r>
        <w:rPr>
          <w:spacing w:val="38"/>
        </w:rPr>
        <w:t xml:space="preserve"> </w:t>
      </w:r>
      <w:r>
        <w:t>necessários</w:t>
      </w:r>
      <w:r>
        <w:rPr>
          <w:spacing w:val="38"/>
        </w:rPr>
        <w:t xml:space="preserve"> </w:t>
      </w:r>
      <w:r>
        <w:t>ao</w:t>
      </w:r>
      <w:r>
        <w:rPr>
          <w:spacing w:val="39"/>
        </w:rPr>
        <w:t xml:space="preserve"> </w:t>
      </w:r>
      <w:r>
        <w:t>cumprimento integral do objeto da contratação.</w:t>
      </w:r>
    </w:p>
    <w:p w14:paraId="59F416D3">
      <w:pPr>
        <w:pStyle w:val="6"/>
        <w:spacing w:before="20"/>
      </w:pPr>
    </w:p>
    <w:p w14:paraId="18392695">
      <w:pPr>
        <w:pStyle w:val="8"/>
        <w:numPr>
          <w:ilvl w:val="1"/>
          <w:numId w:val="5"/>
        </w:numPr>
        <w:tabs>
          <w:tab w:val="left" w:pos="849"/>
        </w:tabs>
        <w:spacing w:before="0" w:after="0" w:line="312" w:lineRule="auto"/>
        <w:ind w:left="849" w:right="234" w:hanging="567"/>
        <w:jc w:val="left"/>
        <w:rPr>
          <w:sz w:val="22"/>
        </w:rPr>
      </w:pPr>
      <w:r>
        <w:rPr>
          <w:sz w:val="22"/>
        </w:rPr>
        <w:t>O</w:t>
      </w:r>
      <w:r>
        <w:rPr>
          <w:spacing w:val="65"/>
          <w:sz w:val="22"/>
        </w:rPr>
        <w:t xml:space="preserve"> </w:t>
      </w:r>
      <w:r>
        <w:rPr>
          <w:sz w:val="22"/>
        </w:rPr>
        <w:t>valor</w:t>
      </w:r>
      <w:r>
        <w:rPr>
          <w:spacing w:val="64"/>
          <w:sz w:val="22"/>
        </w:rPr>
        <w:t xml:space="preserve"> </w:t>
      </w:r>
      <w:r>
        <w:rPr>
          <w:sz w:val="22"/>
        </w:rPr>
        <w:t>acima</w:t>
      </w:r>
      <w:r>
        <w:rPr>
          <w:spacing w:val="40"/>
          <w:sz w:val="22"/>
        </w:rPr>
        <w:t xml:space="preserve"> </w:t>
      </w:r>
      <w:r>
        <w:rPr>
          <w:sz w:val="22"/>
        </w:rPr>
        <w:t>é</w:t>
      </w:r>
      <w:r>
        <w:rPr>
          <w:spacing w:val="65"/>
          <w:sz w:val="22"/>
        </w:rPr>
        <w:t xml:space="preserve"> </w:t>
      </w:r>
      <w:r>
        <w:rPr>
          <w:sz w:val="22"/>
        </w:rPr>
        <w:t>meramente</w:t>
      </w:r>
      <w:r>
        <w:rPr>
          <w:spacing w:val="65"/>
          <w:sz w:val="22"/>
        </w:rPr>
        <w:t xml:space="preserve"> </w:t>
      </w:r>
      <w:r>
        <w:rPr>
          <w:sz w:val="22"/>
        </w:rPr>
        <w:t>estimativo,</w:t>
      </w:r>
      <w:r>
        <w:rPr>
          <w:spacing w:val="65"/>
          <w:sz w:val="22"/>
        </w:rPr>
        <w:t xml:space="preserve"> </w:t>
      </w:r>
      <w:r>
        <w:rPr>
          <w:sz w:val="22"/>
        </w:rPr>
        <w:t>de</w:t>
      </w:r>
      <w:r>
        <w:rPr>
          <w:spacing w:val="65"/>
          <w:sz w:val="22"/>
        </w:rPr>
        <w:t xml:space="preserve"> </w:t>
      </w:r>
      <w:r>
        <w:rPr>
          <w:sz w:val="22"/>
        </w:rPr>
        <w:t>forma</w:t>
      </w:r>
      <w:r>
        <w:rPr>
          <w:spacing w:val="40"/>
          <w:sz w:val="22"/>
        </w:rPr>
        <w:t xml:space="preserve"> </w:t>
      </w:r>
      <w:r>
        <w:rPr>
          <w:sz w:val="22"/>
        </w:rPr>
        <w:t>que</w:t>
      </w:r>
      <w:r>
        <w:rPr>
          <w:spacing w:val="65"/>
          <w:sz w:val="22"/>
        </w:rPr>
        <w:t xml:space="preserve"> </w:t>
      </w:r>
      <w:r>
        <w:rPr>
          <w:sz w:val="22"/>
        </w:rPr>
        <w:t>os</w:t>
      </w:r>
      <w:r>
        <w:rPr>
          <w:spacing w:val="64"/>
          <w:sz w:val="22"/>
        </w:rPr>
        <w:t xml:space="preserve"> </w:t>
      </w:r>
      <w:r>
        <w:rPr>
          <w:sz w:val="22"/>
        </w:rPr>
        <w:t>pagamentos</w:t>
      </w:r>
      <w:r>
        <w:rPr>
          <w:spacing w:val="64"/>
          <w:sz w:val="22"/>
        </w:rPr>
        <w:t xml:space="preserve"> </w:t>
      </w:r>
      <w:r>
        <w:rPr>
          <w:sz w:val="22"/>
        </w:rPr>
        <w:t>devidos</w:t>
      </w:r>
      <w:r>
        <w:rPr>
          <w:spacing w:val="64"/>
          <w:sz w:val="22"/>
        </w:rPr>
        <w:t xml:space="preserve"> </w:t>
      </w:r>
      <w:r>
        <w:rPr>
          <w:sz w:val="22"/>
        </w:rPr>
        <w:t>ao</w:t>
      </w:r>
      <w:r>
        <w:rPr>
          <w:spacing w:val="63"/>
          <w:sz w:val="22"/>
        </w:rPr>
        <w:t xml:space="preserve"> </w:t>
      </w:r>
      <w:r>
        <w:rPr>
          <w:sz w:val="22"/>
        </w:rPr>
        <w:t>contratado dependerão dos quantitativos de serviços executados</w:t>
      </w:r>
    </w:p>
    <w:p w14:paraId="7935AE56">
      <w:pPr>
        <w:pStyle w:val="6"/>
        <w:spacing w:before="19"/>
      </w:pPr>
    </w:p>
    <w:p w14:paraId="05E36625">
      <w:pPr>
        <w:pStyle w:val="3"/>
        <w:numPr>
          <w:ilvl w:val="0"/>
          <w:numId w:val="4"/>
        </w:numPr>
        <w:tabs>
          <w:tab w:val="left" w:pos="640"/>
        </w:tabs>
        <w:spacing w:before="1" w:after="0" w:line="240" w:lineRule="auto"/>
        <w:ind w:left="640" w:right="0" w:hanging="358"/>
        <w:jc w:val="left"/>
      </w:pPr>
      <w:r>
        <w:t>CLÁUSULA</w:t>
      </w:r>
      <w:r>
        <w:rPr>
          <w:spacing w:val="-7"/>
        </w:rPr>
        <w:t xml:space="preserve"> </w:t>
      </w:r>
      <w:r>
        <w:t>SEXTA</w:t>
      </w:r>
      <w:r>
        <w:rPr>
          <w:spacing w:val="-2"/>
        </w:rPr>
        <w:t xml:space="preserve"> </w:t>
      </w:r>
      <w:r>
        <w:t>-</w:t>
      </w:r>
      <w:r>
        <w:rPr>
          <w:spacing w:val="-3"/>
        </w:rPr>
        <w:t xml:space="preserve"> </w:t>
      </w:r>
      <w:r>
        <w:t>PAGAMENTO</w:t>
      </w:r>
      <w:r>
        <w:rPr>
          <w:spacing w:val="-5"/>
        </w:rPr>
        <w:t xml:space="preserve"> </w:t>
      </w:r>
      <w:r>
        <w:t>(</w:t>
      </w:r>
      <w:r>
        <w:fldChar w:fldCharType="begin"/>
      </w:r>
      <w:r>
        <w:instrText xml:space="preserve"> HYPERLINK "http://www.planalto.gov.br/ccivil_03/_ato2019-2022/2021/lei/L14133.htm#art92" \h </w:instrText>
      </w:r>
      <w:r>
        <w:fldChar w:fldCharType="separate"/>
      </w:r>
      <w:r>
        <w:rPr>
          <w:color w:val="0000FF"/>
          <w:u w:val="single" w:color="0000FF"/>
        </w:rPr>
        <w:t>art.</w:t>
      </w:r>
      <w:r>
        <w:rPr>
          <w:color w:val="0000FF"/>
          <w:spacing w:val="-4"/>
          <w:u w:val="single" w:color="0000FF"/>
        </w:rPr>
        <w:t xml:space="preserve"> </w:t>
      </w:r>
      <w:r>
        <w:rPr>
          <w:color w:val="0000FF"/>
          <w:u w:val="single" w:color="0000FF"/>
        </w:rPr>
        <w:t>92,</w:t>
      </w:r>
      <w:r>
        <w:rPr>
          <w:color w:val="0000FF"/>
          <w:spacing w:val="-2"/>
          <w:u w:val="single" w:color="0000FF"/>
        </w:rPr>
        <w:t xml:space="preserve"> </w:t>
      </w:r>
      <w:r>
        <w:rPr>
          <w:color w:val="0000FF"/>
          <w:u w:val="single" w:color="0000FF"/>
        </w:rPr>
        <w:t>V</w:t>
      </w:r>
      <w:r>
        <w:rPr>
          <w:color w:val="0000FF"/>
          <w:spacing w:val="-4"/>
          <w:u w:val="single" w:color="0000FF"/>
        </w:rPr>
        <w:t xml:space="preserve"> </w:t>
      </w:r>
      <w:r>
        <w:rPr>
          <w:color w:val="0000FF"/>
          <w:u w:val="single" w:color="0000FF"/>
        </w:rPr>
        <w:t>e</w:t>
      </w:r>
      <w:r>
        <w:rPr>
          <w:color w:val="0000FF"/>
          <w:spacing w:val="-3"/>
          <w:u w:val="single" w:color="0000FF"/>
        </w:rPr>
        <w:t xml:space="preserve"> </w:t>
      </w:r>
      <w:r>
        <w:rPr>
          <w:color w:val="0000FF"/>
          <w:spacing w:val="-5"/>
          <w:u w:val="single" w:color="0000FF"/>
        </w:rPr>
        <w:t>VI</w:t>
      </w:r>
      <w:r>
        <w:rPr>
          <w:color w:val="0000FF"/>
          <w:spacing w:val="-5"/>
          <w:u w:val="single" w:color="0000FF"/>
        </w:rPr>
        <w:fldChar w:fldCharType="end"/>
      </w:r>
      <w:r>
        <w:rPr>
          <w:spacing w:val="-5"/>
        </w:rPr>
        <w:t>)</w:t>
      </w:r>
    </w:p>
    <w:p w14:paraId="0B79CC3B">
      <w:pPr>
        <w:pStyle w:val="6"/>
        <w:spacing w:before="98"/>
        <w:rPr>
          <w:b/>
        </w:rPr>
      </w:pPr>
    </w:p>
    <w:p w14:paraId="6B22666C">
      <w:pPr>
        <w:pStyle w:val="8"/>
        <w:numPr>
          <w:ilvl w:val="1"/>
          <w:numId w:val="4"/>
        </w:numPr>
        <w:tabs>
          <w:tab w:val="left" w:pos="849"/>
        </w:tabs>
        <w:spacing w:before="1" w:after="0" w:line="276" w:lineRule="auto"/>
        <w:ind w:left="849" w:right="226" w:hanging="567"/>
        <w:jc w:val="left"/>
        <w:rPr>
          <w:sz w:val="22"/>
        </w:rPr>
      </w:pPr>
      <w:r>
        <w:rPr>
          <w:sz w:val="22"/>
        </w:rPr>
        <mc:AlternateContent>
          <mc:Choice Requires="wps">
            <w:drawing>
              <wp:anchor distT="0" distB="0" distL="0" distR="0" simplePos="0" relativeHeight="251680768" behindDoc="1" locked="0" layoutInCell="1" allowOverlap="1">
                <wp:simplePos x="0" y="0"/>
                <wp:positionH relativeFrom="page">
                  <wp:posOffset>1046480</wp:posOffset>
                </wp:positionH>
                <wp:positionV relativeFrom="paragraph">
                  <wp:posOffset>108585</wp:posOffset>
                </wp:positionV>
                <wp:extent cx="5293995" cy="5037455"/>
                <wp:effectExtent l="0" t="0" r="0" b="0"/>
                <wp:wrapNone/>
                <wp:docPr id="19" name="Graphic 19"/>
                <wp:cNvGraphicFramePr/>
                <a:graphic xmlns:a="http://schemas.openxmlformats.org/drawingml/2006/main">
                  <a:graphicData uri="http://schemas.microsoft.com/office/word/2010/wordprocessingShape">
                    <wps:wsp>
                      <wps:cNvSpPr/>
                      <wps:spPr>
                        <a:xfrm>
                          <a:off x="0" y="0"/>
                          <a:ext cx="5293995" cy="5037455"/>
                        </a:xfrm>
                        <a:custGeom>
                          <a:avLst/>
                          <a:gdLst/>
                          <a:ahLst/>
                          <a:cxnLst/>
                          <a:rect l="l" t="t" r="r" b="b"/>
                          <a:pathLst>
                            <a:path w="5293995" h="5037455">
                              <a:moveTo>
                                <a:pt x="1975053" y="4192016"/>
                              </a:moveTo>
                              <a:lnTo>
                                <a:pt x="1971243" y="4181221"/>
                              </a:lnTo>
                              <a:lnTo>
                                <a:pt x="1967433" y="4176141"/>
                              </a:lnTo>
                              <a:lnTo>
                                <a:pt x="1962988" y="4171696"/>
                              </a:lnTo>
                              <a:lnTo>
                                <a:pt x="893521" y="3102229"/>
                              </a:lnTo>
                              <a:lnTo>
                                <a:pt x="857580" y="3073527"/>
                              </a:lnTo>
                              <a:lnTo>
                                <a:pt x="819277" y="3060903"/>
                              </a:lnTo>
                              <a:lnTo>
                                <a:pt x="812533" y="3060814"/>
                              </a:lnTo>
                              <a:lnTo>
                                <a:pt x="806056" y="3061474"/>
                              </a:lnTo>
                              <a:lnTo>
                                <a:pt x="711276" y="3144266"/>
                              </a:lnTo>
                              <a:lnTo>
                                <a:pt x="688543" y="3176016"/>
                              </a:lnTo>
                              <a:lnTo>
                                <a:pt x="683399" y="3203308"/>
                              </a:lnTo>
                              <a:lnTo>
                                <a:pt x="683463" y="3213354"/>
                              </a:lnTo>
                              <a:lnTo>
                                <a:pt x="696544" y="3261614"/>
                              </a:lnTo>
                              <a:lnTo>
                                <a:pt x="718134" y="3305657"/>
                              </a:lnTo>
                              <a:lnTo>
                                <a:pt x="727786" y="3321939"/>
                              </a:lnTo>
                              <a:lnTo>
                                <a:pt x="829297" y="3500424"/>
                              </a:lnTo>
                              <a:lnTo>
                                <a:pt x="1156589" y="4082008"/>
                              </a:lnTo>
                              <a:lnTo>
                                <a:pt x="1333830" y="4394581"/>
                              </a:lnTo>
                              <a:lnTo>
                                <a:pt x="1330782" y="4397629"/>
                              </a:lnTo>
                              <a:lnTo>
                                <a:pt x="1153363" y="4294213"/>
                              </a:lnTo>
                              <a:lnTo>
                                <a:pt x="575195" y="3960584"/>
                              </a:lnTo>
                              <a:lnTo>
                                <a:pt x="249542" y="3771277"/>
                              </a:lnTo>
                              <a:lnTo>
                                <a:pt x="208889" y="3750945"/>
                              </a:lnTo>
                              <a:lnTo>
                                <a:pt x="161048" y="3739515"/>
                              </a:lnTo>
                              <a:lnTo>
                                <a:pt x="149428" y="3739908"/>
                              </a:lnTo>
                              <a:lnTo>
                                <a:pt x="107886" y="3753726"/>
                              </a:lnTo>
                              <a:lnTo>
                                <a:pt x="77952" y="3777615"/>
                              </a:lnTo>
                              <a:lnTo>
                                <a:pt x="14312" y="3841242"/>
                              </a:lnTo>
                              <a:lnTo>
                                <a:pt x="0" y="3873728"/>
                              </a:lnTo>
                              <a:lnTo>
                                <a:pt x="228" y="3887724"/>
                              </a:lnTo>
                              <a:lnTo>
                                <a:pt x="24104" y="3936695"/>
                              </a:lnTo>
                              <a:lnTo>
                                <a:pt x="1114628" y="5028946"/>
                              </a:lnTo>
                              <a:lnTo>
                                <a:pt x="1125296" y="5034661"/>
                              </a:lnTo>
                              <a:lnTo>
                                <a:pt x="1129995" y="5036947"/>
                              </a:lnTo>
                              <a:lnTo>
                                <a:pt x="1135075" y="5037201"/>
                              </a:lnTo>
                              <a:lnTo>
                                <a:pt x="1141171" y="5034788"/>
                              </a:lnTo>
                              <a:lnTo>
                                <a:pt x="1147648" y="5033899"/>
                              </a:lnTo>
                              <a:lnTo>
                                <a:pt x="1182395" y="5009413"/>
                              </a:lnTo>
                              <a:lnTo>
                                <a:pt x="1214196" y="4974463"/>
                              </a:lnTo>
                              <a:lnTo>
                                <a:pt x="1223594" y="4952365"/>
                              </a:lnTo>
                              <a:lnTo>
                                <a:pt x="1226007" y="4946269"/>
                              </a:lnTo>
                              <a:lnTo>
                                <a:pt x="1226515" y="4940554"/>
                              </a:lnTo>
                              <a:lnTo>
                                <a:pt x="1222705" y="4929759"/>
                              </a:lnTo>
                              <a:lnTo>
                                <a:pt x="1218895" y="4924679"/>
                              </a:lnTo>
                              <a:lnTo>
                                <a:pt x="201676" y="3907409"/>
                              </a:lnTo>
                              <a:lnTo>
                                <a:pt x="202272" y="3906774"/>
                              </a:lnTo>
                              <a:lnTo>
                                <a:pt x="422871" y="4037203"/>
                              </a:lnTo>
                              <a:lnTo>
                                <a:pt x="1130604" y="4451477"/>
                              </a:lnTo>
                              <a:lnTo>
                                <a:pt x="1483817" y="4659757"/>
                              </a:lnTo>
                              <a:lnTo>
                                <a:pt x="1488008" y="4662805"/>
                              </a:lnTo>
                              <a:lnTo>
                                <a:pt x="1493469" y="4664456"/>
                              </a:lnTo>
                              <a:lnTo>
                                <a:pt x="1498549" y="4664837"/>
                              </a:lnTo>
                              <a:lnTo>
                                <a:pt x="1502994" y="4665726"/>
                              </a:lnTo>
                              <a:lnTo>
                                <a:pt x="1508836" y="4665345"/>
                              </a:lnTo>
                              <a:lnTo>
                                <a:pt x="1514805" y="4663059"/>
                              </a:lnTo>
                              <a:lnTo>
                                <a:pt x="1521790" y="4661408"/>
                              </a:lnTo>
                              <a:lnTo>
                                <a:pt x="1552702" y="4639107"/>
                              </a:lnTo>
                              <a:lnTo>
                                <a:pt x="1579321" y="4611116"/>
                              </a:lnTo>
                              <a:lnTo>
                                <a:pt x="1589100" y="4590415"/>
                              </a:lnTo>
                              <a:lnTo>
                                <a:pt x="1591386" y="4584446"/>
                              </a:lnTo>
                              <a:lnTo>
                                <a:pt x="1591894" y="4578731"/>
                              </a:lnTo>
                              <a:lnTo>
                                <a:pt x="1591513" y="4573651"/>
                              </a:lnTo>
                              <a:lnTo>
                                <a:pt x="1590624" y="4569079"/>
                              </a:lnTo>
                              <a:lnTo>
                                <a:pt x="1588973" y="4563745"/>
                              </a:lnTo>
                              <a:lnTo>
                                <a:pt x="1457299" y="4335323"/>
                              </a:lnTo>
                              <a:lnTo>
                                <a:pt x="1049680" y="3620859"/>
                              </a:lnTo>
                              <a:lnTo>
                                <a:pt x="844753" y="3264281"/>
                              </a:lnTo>
                              <a:lnTo>
                                <a:pt x="845896" y="3263138"/>
                              </a:lnTo>
                              <a:lnTo>
                                <a:pt x="1863166" y="4280408"/>
                              </a:lnTo>
                              <a:lnTo>
                                <a:pt x="1868373" y="4284218"/>
                              </a:lnTo>
                              <a:lnTo>
                                <a:pt x="1879168" y="4287901"/>
                              </a:lnTo>
                              <a:lnTo>
                                <a:pt x="1884248" y="4288028"/>
                              </a:lnTo>
                              <a:lnTo>
                                <a:pt x="1890344" y="4285615"/>
                              </a:lnTo>
                              <a:lnTo>
                                <a:pt x="1896694" y="4284853"/>
                              </a:lnTo>
                              <a:lnTo>
                                <a:pt x="1931809" y="4259986"/>
                              </a:lnTo>
                              <a:lnTo>
                                <a:pt x="1962734" y="4225925"/>
                              </a:lnTo>
                              <a:lnTo>
                                <a:pt x="1972132" y="4203827"/>
                              </a:lnTo>
                              <a:lnTo>
                                <a:pt x="1974545" y="4197731"/>
                              </a:lnTo>
                              <a:lnTo>
                                <a:pt x="1975053" y="4192016"/>
                              </a:lnTo>
                              <a:close/>
                            </a:path>
                            <a:path w="5293995" h="5037455">
                              <a:moveTo>
                                <a:pt x="2287981" y="3884422"/>
                              </a:moveTo>
                              <a:lnTo>
                                <a:pt x="2287727" y="3879342"/>
                              </a:lnTo>
                              <a:lnTo>
                                <a:pt x="2284044" y="3868420"/>
                              </a:lnTo>
                              <a:lnTo>
                                <a:pt x="2280234" y="3863467"/>
                              </a:lnTo>
                              <a:lnTo>
                                <a:pt x="2275789" y="3859022"/>
                              </a:lnTo>
                              <a:lnTo>
                                <a:pt x="1155014" y="2738247"/>
                              </a:lnTo>
                              <a:lnTo>
                                <a:pt x="1150061" y="2734437"/>
                              </a:lnTo>
                              <a:lnTo>
                                <a:pt x="1139139" y="2730754"/>
                              </a:lnTo>
                              <a:lnTo>
                                <a:pt x="1134059" y="2730627"/>
                              </a:lnTo>
                              <a:lnTo>
                                <a:pt x="1127074" y="2732024"/>
                              </a:lnTo>
                              <a:lnTo>
                                <a:pt x="1093330" y="2752598"/>
                              </a:lnTo>
                              <a:lnTo>
                                <a:pt x="1056843" y="2791587"/>
                              </a:lnTo>
                              <a:lnTo>
                                <a:pt x="1044016" y="2826004"/>
                              </a:lnTo>
                              <a:lnTo>
                                <a:pt x="1047699" y="2836799"/>
                              </a:lnTo>
                              <a:lnTo>
                                <a:pt x="2175967" y="3967607"/>
                              </a:lnTo>
                              <a:lnTo>
                                <a:pt x="2197049" y="3975227"/>
                              </a:lnTo>
                              <a:lnTo>
                                <a:pt x="2203018" y="3972941"/>
                              </a:lnTo>
                              <a:lnTo>
                                <a:pt x="2210130" y="3971417"/>
                              </a:lnTo>
                              <a:lnTo>
                                <a:pt x="2245144" y="3946664"/>
                              </a:lnTo>
                              <a:lnTo>
                                <a:pt x="2271357" y="3918534"/>
                              </a:lnTo>
                              <a:lnTo>
                                <a:pt x="2285568" y="3890518"/>
                              </a:lnTo>
                              <a:lnTo>
                                <a:pt x="2287981" y="3884422"/>
                              </a:lnTo>
                              <a:close/>
                            </a:path>
                            <a:path w="5293995" h="5037455">
                              <a:moveTo>
                                <a:pt x="3073057" y="3090608"/>
                              </a:moveTo>
                              <a:lnTo>
                                <a:pt x="3062808" y="3052064"/>
                              </a:lnTo>
                              <a:lnTo>
                                <a:pt x="3036519" y="3017139"/>
                              </a:lnTo>
                              <a:lnTo>
                                <a:pt x="1959051" y="1939671"/>
                              </a:lnTo>
                              <a:lnTo>
                                <a:pt x="1937461" y="1932559"/>
                              </a:lnTo>
                              <a:lnTo>
                                <a:pt x="1931111" y="1933575"/>
                              </a:lnTo>
                              <a:lnTo>
                                <a:pt x="1896821" y="1954453"/>
                              </a:lnTo>
                              <a:lnTo>
                                <a:pt x="1869706" y="1981619"/>
                              </a:lnTo>
                              <a:lnTo>
                                <a:pt x="1847164" y="2022856"/>
                              </a:lnTo>
                              <a:lnTo>
                                <a:pt x="1848180" y="2028825"/>
                              </a:lnTo>
                              <a:lnTo>
                                <a:pt x="1851863" y="2039747"/>
                              </a:lnTo>
                              <a:lnTo>
                                <a:pt x="1854784" y="2043938"/>
                              </a:lnTo>
                              <a:lnTo>
                                <a:pt x="2562618" y="2751569"/>
                              </a:lnTo>
                              <a:lnTo>
                                <a:pt x="2638120" y="2826004"/>
                              </a:lnTo>
                              <a:lnTo>
                                <a:pt x="2714002" y="2901175"/>
                              </a:lnTo>
                              <a:lnTo>
                                <a:pt x="2787599" y="2973197"/>
                              </a:lnTo>
                              <a:lnTo>
                                <a:pt x="2787218" y="2973578"/>
                              </a:lnTo>
                              <a:lnTo>
                                <a:pt x="2701988" y="2931960"/>
                              </a:lnTo>
                              <a:lnTo>
                                <a:pt x="2674061" y="2917825"/>
                              </a:lnTo>
                              <a:lnTo>
                                <a:pt x="2589174" y="2876613"/>
                              </a:lnTo>
                              <a:lnTo>
                                <a:pt x="2531453" y="2847975"/>
                              </a:lnTo>
                              <a:lnTo>
                                <a:pt x="2442159" y="2804541"/>
                              </a:lnTo>
                              <a:lnTo>
                                <a:pt x="2318080" y="2747137"/>
                              </a:lnTo>
                              <a:lnTo>
                                <a:pt x="2179459" y="2681389"/>
                              </a:lnTo>
                              <a:lnTo>
                                <a:pt x="1762506" y="2486190"/>
                              </a:lnTo>
                              <a:lnTo>
                                <a:pt x="1605559" y="2411755"/>
                              </a:lnTo>
                              <a:lnTo>
                                <a:pt x="1588604" y="2404300"/>
                              </a:lnTo>
                              <a:lnTo>
                                <a:pt x="1545437" y="2388565"/>
                              </a:lnTo>
                              <a:lnTo>
                                <a:pt x="1510868" y="2382520"/>
                              </a:lnTo>
                              <a:lnTo>
                                <a:pt x="1501228" y="2383015"/>
                              </a:lnTo>
                              <a:lnTo>
                                <a:pt x="1457325" y="2400782"/>
                              </a:lnTo>
                              <a:lnTo>
                                <a:pt x="1388313" y="2467229"/>
                              </a:lnTo>
                              <a:lnTo>
                                <a:pt x="1373962" y="2512187"/>
                              </a:lnTo>
                              <a:lnTo>
                                <a:pt x="1376756" y="2527020"/>
                              </a:lnTo>
                              <a:lnTo>
                                <a:pt x="1411173" y="2577338"/>
                              </a:lnTo>
                              <a:lnTo>
                                <a:pt x="2488768" y="3654933"/>
                              </a:lnTo>
                              <a:lnTo>
                                <a:pt x="2498420" y="3659632"/>
                              </a:lnTo>
                              <a:lnTo>
                                <a:pt x="2504643" y="3662426"/>
                              </a:lnTo>
                              <a:lnTo>
                                <a:pt x="2509723" y="3662553"/>
                              </a:lnTo>
                              <a:lnTo>
                                <a:pt x="2515819" y="3660267"/>
                              </a:lnTo>
                              <a:lnTo>
                                <a:pt x="2522169" y="3659251"/>
                              </a:lnTo>
                              <a:lnTo>
                                <a:pt x="2557043" y="3634765"/>
                              </a:lnTo>
                              <a:lnTo>
                                <a:pt x="2583523" y="3606368"/>
                              </a:lnTo>
                              <a:lnTo>
                                <a:pt x="2597607" y="3578352"/>
                              </a:lnTo>
                              <a:lnTo>
                                <a:pt x="2600020" y="3572256"/>
                              </a:lnTo>
                              <a:lnTo>
                                <a:pt x="2600528" y="3566668"/>
                              </a:lnTo>
                              <a:lnTo>
                                <a:pt x="2597734" y="3560318"/>
                              </a:lnTo>
                              <a:lnTo>
                                <a:pt x="2595956" y="3554857"/>
                              </a:lnTo>
                              <a:lnTo>
                                <a:pt x="2593035" y="3550666"/>
                              </a:lnTo>
                              <a:lnTo>
                                <a:pt x="1819935" y="2777718"/>
                              </a:lnTo>
                              <a:lnTo>
                                <a:pt x="1752168" y="2710942"/>
                              </a:lnTo>
                              <a:lnTo>
                                <a:pt x="1618183" y="2580640"/>
                              </a:lnTo>
                              <a:lnTo>
                                <a:pt x="1619326" y="2579497"/>
                              </a:lnTo>
                              <a:lnTo>
                                <a:pt x="1654251" y="2597848"/>
                              </a:lnTo>
                              <a:lnTo>
                                <a:pt x="1690001" y="2616263"/>
                              </a:lnTo>
                              <a:lnTo>
                                <a:pt x="1726399" y="2634691"/>
                              </a:lnTo>
                              <a:lnTo>
                                <a:pt x="1800707" y="2671686"/>
                              </a:lnTo>
                              <a:lnTo>
                                <a:pt x="1837359" y="2689593"/>
                              </a:lnTo>
                              <a:lnTo>
                                <a:pt x="1873338" y="2706814"/>
                              </a:lnTo>
                              <a:lnTo>
                                <a:pt x="2043544" y="2787180"/>
                              </a:lnTo>
                              <a:lnTo>
                                <a:pt x="2629624" y="3060433"/>
                              </a:lnTo>
                              <a:lnTo>
                                <a:pt x="2809570" y="3145409"/>
                              </a:lnTo>
                              <a:lnTo>
                                <a:pt x="2853613" y="3164929"/>
                              </a:lnTo>
                              <a:lnTo>
                                <a:pt x="2890723" y="3179191"/>
                              </a:lnTo>
                              <a:lnTo>
                                <a:pt x="2935401" y="3191179"/>
                              </a:lnTo>
                              <a:lnTo>
                                <a:pt x="2959379" y="3193199"/>
                              </a:lnTo>
                              <a:lnTo>
                                <a:pt x="2970199" y="3192564"/>
                              </a:lnTo>
                              <a:lnTo>
                                <a:pt x="3005696" y="3178378"/>
                              </a:lnTo>
                              <a:lnTo>
                                <a:pt x="3062427" y="3124327"/>
                              </a:lnTo>
                              <a:lnTo>
                                <a:pt x="3072663" y="3097276"/>
                              </a:lnTo>
                              <a:lnTo>
                                <a:pt x="3073057" y="3090608"/>
                              </a:lnTo>
                              <a:close/>
                            </a:path>
                            <a:path w="5293995" h="5037455">
                              <a:moveTo>
                                <a:pt x="3725710" y="2357424"/>
                              </a:moveTo>
                              <a:lnTo>
                                <a:pt x="3724960" y="2311323"/>
                              </a:lnTo>
                              <a:lnTo>
                                <a:pt x="3718255" y="2263648"/>
                              </a:lnTo>
                              <a:lnTo>
                                <a:pt x="3705923" y="2214740"/>
                              </a:lnTo>
                              <a:lnTo>
                                <a:pt x="3688537" y="2164943"/>
                              </a:lnTo>
                              <a:lnTo>
                                <a:pt x="3665702" y="2114245"/>
                              </a:lnTo>
                              <a:lnTo>
                                <a:pt x="3637102" y="2062607"/>
                              </a:lnTo>
                              <a:lnTo>
                                <a:pt x="3610635" y="2021268"/>
                              </a:lnTo>
                              <a:lnTo>
                                <a:pt x="3580625" y="1979663"/>
                              </a:lnTo>
                              <a:lnTo>
                                <a:pt x="3547033" y="1937791"/>
                              </a:lnTo>
                              <a:lnTo>
                                <a:pt x="3509861" y="1895640"/>
                              </a:lnTo>
                              <a:lnTo>
                                <a:pt x="3469081" y="1853184"/>
                              </a:lnTo>
                              <a:lnTo>
                                <a:pt x="2754579" y="1138682"/>
                              </a:lnTo>
                              <a:lnTo>
                                <a:pt x="2738704" y="1131316"/>
                              </a:lnTo>
                              <a:lnTo>
                                <a:pt x="2732862" y="1131697"/>
                              </a:lnTo>
                              <a:lnTo>
                                <a:pt x="2692920" y="1153007"/>
                              </a:lnTo>
                              <a:lnTo>
                                <a:pt x="2665565" y="1180376"/>
                              </a:lnTo>
                              <a:lnTo>
                                <a:pt x="2644724" y="1214374"/>
                              </a:lnTo>
                              <a:lnTo>
                                <a:pt x="2643200" y="1221359"/>
                              </a:lnTo>
                              <a:lnTo>
                                <a:pt x="2643454" y="1226566"/>
                              </a:lnTo>
                              <a:lnTo>
                                <a:pt x="2647137" y="1237361"/>
                              </a:lnTo>
                              <a:lnTo>
                                <a:pt x="2650947" y="1242441"/>
                              </a:lnTo>
                              <a:lnTo>
                                <a:pt x="3366338" y="1957832"/>
                              </a:lnTo>
                              <a:lnTo>
                                <a:pt x="3403384" y="1996516"/>
                              </a:lnTo>
                              <a:lnTo>
                                <a:pt x="3436391" y="2034349"/>
                              </a:lnTo>
                              <a:lnTo>
                                <a:pt x="3465322" y="2071243"/>
                              </a:lnTo>
                              <a:lnTo>
                                <a:pt x="3490163" y="2107057"/>
                              </a:lnTo>
                              <a:lnTo>
                                <a:pt x="3510762" y="2142388"/>
                              </a:lnTo>
                              <a:lnTo>
                                <a:pt x="3527755" y="2176830"/>
                              </a:lnTo>
                              <a:lnTo>
                                <a:pt x="3550488" y="2242693"/>
                              </a:lnTo>
                              <a:lnTo>
                                <a:pt x="3557638" y="2304224"/>
                              </a:lnTo>
                              <a:lnTo>
                                <a:pt x="3555504" y="2333561"/>
                              </a:lnTo>
                              <a:lnTo>
                                <a:pt x="3540391" y="2389174"/>
                              </a:lnTo>
                              <a:lnTo>
                                <a:pt x="3509416" y="2439619"/>
                              </a:lnTo>
                              <a:lnTo>
                                <a:pt x="3465436" y="2483243"/>
                              </a:lnTo>
                              <a:lnTo>
                                <a:pt x="3415461" y="2512479"/>
                              </a:lnTo>
                              <a:lnTo>
                                <a:pt x="3359810" y="2527389"/>
                              </a:lnTo>
                              <a:lnTo>
                                <a:pt x="3330156" y="2529649"/>
                              </a:lnTo>
                              <a:lnTo>
                                <a:pt x="3299383" y="2528024"/>
                              </a:lnTo>
                              <a:lnTo>
                                <a:pt x="3234715" y="2512987"/>
                              </a:lnTo>
                              <a:lnTo>
                                <a:pt x="3165424" y="2482608"/>
                              </a:lnTo>
                              <a:lnTo>
                                <a:pt x="3128975" y="2461133"/>
                              </a:lnTo>
                              <a:lnTo>
                                <a:pt x="3091586" y="2435402"/>
                              </a:lnTo>
                              <a:lnTo>
                                <a:pt x="3053473" y="2405570"/>
                              </a:lnTo>
                              <a:lnTo>
                                <a:pt x="3014484" y="2371560"/>
                              </a:lnTo>
                              <a:lnTo>
                                <a:pt x="2974543" y="2333244"/>
                              </a:lnTo>
                              <a:lnTo>
                                <a:pt x="2267280" y="1626108"/>
                              </a:lnTo>
                              <a:lnTo>
                                <a:pt x="2262200" y="1622298"/>
                              </a:lnTo>
                              <a:lnTo>
                                <a:pt x="2251405" y="1618615"/>
                              </a:lnTo>
                              <a:lnTo>
                                <a:pt x="2246198" y="1618361"/>
                              </a:lnTo>
                              <a:lnTo>
                                <a:pt x="2239848" y="1619250"/>
                              </a:lnTo>
                              <a:lnTo>
                                <a:pt x="2205621" y="1640319"/>
                              </a:lnTo>
                              <a:lnTo>
                                <a:pt x="2177948" y="1667992"/>
                              </a:lnTo>
                              <a:lnTo>
                                <a:pt x="2157425" y="1701673"/>
                              </a:lnTo>
                              <a:lnTo>
                                <a:pt x="2155901" y="1708658"/>
                              </a:lnTo>
                              <a:lnTo>
                                <a:pt x="2156155" y="1713738"/>
                              </a:lnTo>
                              <a:lnTo>
                                <a:pt x="2889707" y="2455799"/>
                              </a:lnTo>
                              <a:lnTo>
                                <a:pt x="2932201" y="2496655"/>
                              </a:lnTo>
                              <a:lnTo>
                                <a:pt x="2974390" y="2533866"/>
                              </a:lnTo>
                              <a:lnTo>
                                <a:pt x="3016262" y="2567470"/>
                              </a:lnTo>
                              <a:lnTo>
                                <a:pt x="3057842" y="2597493"/>
                              </a:lnTo>
                              <a:lnTo>
                                <a:pt x="3099130" y="2623947"/>
                              </a:lnTo>
                              <a:lnTo>
                                <a:pt x="3149828" y="2651823"/>
                              </a:lnTo>
                              <a:lnTo>
                                <a:pt x="3199104" y="2673718"/>
                              </a:lnTo>
                              <a:lnTo>
                                <a:pt x="3246996" y="2689974"/>
                              </a:lnTo>
                              <a:lnTo>
                                <a:pt x="3293567" y="2700909"/>
                              </a:lnTo>
                              <a:lnTo>
                                <a:pt x="3339338" y="2706865"/>
                              </a:lnTo>
                              <a:lnTo>
                                <a:pt x="3383496" y="2707094"/>
                              </a:lnTo>
                              <a:lnTo>
                                <a:pt x="3426244" y="2702001"/>
                              </a:lnTo>
                              <a:lnTo>
                                <a:pt x="3467811" y="2692019"/>
                              </a:lnTo>
                              <a:lnTo>
                                <a:pt x="3507663" y="2677007"/>
                              </a:lnTo>
                              <a:lnTo>
                                <a:pt x="3545217" y="2656827"/>
                              </a:lnTo>
                              <a:lnTo>
                                <a:pt x="3580574" y="2631681"/>
                              </a:lnTo>
                              <a:lnTo>
                                <a:pt x="3613861" y="2601722"/>
                              </a:lnTo>
                              <a:lnTo>
                                <a:pt x="3646589" y="2565374"/>
                              </a:lnTo>
                              <a:lnTo>
                                <a:pt x="3673805" y="2527173"/>
                              </a:lnTo>
                              <a:lnTo>
                                <a:pt x="3695293" y="2487180"/>
                              </a:lnTo>
                              <a:lnTo>
                                <a:pt x="3710889" y="2445385"/>
                              </a:lnTo>
                              <a:lnTo>
                                <a:pt x="3720896" y="2402078"/>
                              </a:lnTo>
                              <a:lnTo>
                                <a:pt x="3725710" y="2357424"/>
                              </a:lnTo>
                              <a:close/>
                            </a:path>
                            <a:path w="5293995" h="5037455">
                              <a:moveTo>
                                <a:pt x="4344365" y="1827911"/>
                              </a:moveTo>
                              <a:lnTo>
                                <a:pt x="4344238" y="1822831"/>
                              </a:lnTo>
                              <a:lnTo>
                                <a:pt x="4340555" y="1812036"/>
                              </a:lnTo>
                              <a:lnTo>
                                <a:pt x="4336745" y="1806956"/>
                              </a:lnTo>
                              <a:lnTo>
                                <a:pt x="3323920" y="794131"/>
                              </a:lnTo>
                              <a:lnTo>
                                <a:pt x="3547567" y="570484"/>
                              </a:lnTo>
                              <a:lnTo>
                                <a:pt x="3549726" y="566547"/>
                              </a:lnTo>
                              <a:lnTo>
                                <a:pt x="3549980" y="560832"/>
                              </a:lnTo>
                              <a:lnTo>
                                <a:pt x="3549726" y="555625"/>
                              </a:lnTo>
                              <a:lnTo>
                                <a:pt x="3522929" y="512178"/>
                              </a:lnTo>
                              <a:lnTo>
                                <a:pt x="3491915" y="479856"/>
                              </a:lnTo>
                              <a:lnTo>
                                <a:pt x="3462261" y="453504"/>
                              </a:lnTo>
                              <a:lnTo>
                                <a:pt x="3426028" y="436753"/>
                              </a:lnTo>
                              <a:lnTo>
                                <a:pt x="3420313" y="437007"/>
                              </a:lnTo>
                              <a:lnTo>
                                <a:pt x="3416376" y="439293"/>
                              </a:lnTo>
                              <a:lnTo>
                                <a:pt x="2864815" y="990727"/>
                              </a:lnTo>
                              <a:lnTo>
                                <a:pt x="2862656" y="994664"/>
                              </a:lnTo>
                              <a:lnTo>
                                <a:pt x="2862910" y="999871"/>
                              </a:lnTo>
                              <a:lnTo>
                                <a:pt x="2862656" y="1005459"/>
                              </a:lnTo>
                              <a:lnTo>
                                <a:pt x="2891117" y="1050251"/>
                              </a:lnTo>
                              <a:lnTo>
                                <a:pt x="2922244" y="1083221"/>
                              </a:lnTo>
                              <a:lnTo>
                                <a:pt x="2951607" y="1108036"/>
                              </a:lnTo>
                              <a:lnTo>
                                <a:pt x="2981274" y="1124077"/>
                              </a:lnTo>
                              <a:lnTo>
                                <a:pt x="2986862" y="1123823"/>
                              </a:lnTo>
                              <a:lnTo>
                                <a:pt x="2992069" y="1124204"/>
                              </a:lnTo>
                              <a:lnTo>
                                <a:pt x="2996006" y="1121918"/>
                              </a:lnTo>
                              <a:lnTo>
                                <a:pt x="3219653" y="898398"/>
                              </a:lnTo>
                              <a:lnTo>
                                <a:pt x="4232478" y="1911223"/>
                              </a:lnTo>
                              <a:lnTo>
                                <a:pt x="4237558" y="1915033"/>
                              </a:lnTo>
                              <a:lnTo>
                                <a:pt x="4248480" y="1918589"/>
                              </a:lnTo>
                              <a:lnTo>
                                <a:pt x="4253433" y="1918843"/>
                              </a:lnTo>
                              <a:lnTo>
                                <a:pt x="4259529" y="1916430"/>
                              </a:lnTo>
                              <a:lnTo>
                                <a:pt x="4266514" y="1915033"/>
                              </a:lnTo>
                              <a:lnTo>
                                <a:pt x="4301629" y="1890166"/>
                              </a:lnTo>
                              <a:lnTo>
                                <a:pt x="4332554" y="1856105"/>
                              </a:lnTo>
                              <a:lnTo>
                                <a:pt x="4342079" y="1834007"/>
                              </a:lnTo>
                              <a:lnTo>
                                <a:pt x="4344365" y="1827911"/>
                              </a:lnTo>
                              <a:close/>
                            </a:path>
                            <a:path w="5293995" h="5037455">
                              <a:moveTo>
                                <a:pt x="5293957" y="884580"/>
                              </a:moveTo>
                              <a:lnTo>
                                <a:pt x="5272443" y="849350"/>
                              </a:lnTo>
                              <a:lnTo>
                                <a:pt x="5116563" y="751713"/>
                              </a:lnTo>
                              <a:lnTo>
                                <a:pt x="4668215" y="479717"/>
                              </a:lnTo>
                              <a:lnTo>
                                <a:pt x="4668215" y="655828"/>
                              </a:lnTo>
                              <a:lnTo>
                                <a:pt x="4395419" y="928624"/>
                              </a:lnTo>
                              <a:lnTo>
                                <a:pt x="4369105" y="886675"/>
                              </a:lnTo>
                              <a:lnTo>
                                <a:pt x="4316679" y="802665"/>
                              </a:lnTo>
                              <a:lnTo>
                                <a:pt x="4003548" y="297688"/>
                              </a:lnTo>
                              <a:lnTo>
                                <a:pt x="3951046" y="213741"/>
                              </a:lnTo>
                              <a:lnTo>
                                <a:pt x="3951554" y="213233"/>
                              </a:lnTo>
                              <a:lnTo>
                                <a:pt x="4668215" y="655828"/>
                              </a:lnTo>
                              <a:lnTo>
                                <a:pt x="4668215" y="479717"/>
                              </a:lnTo>
                              <a:lnTo>
                                <a:pt x="4228985" y="213233"/>
                              </a:lnTo>
                              <a:lnTo>
                                <a:pt x="3899357" y="11938"/>
                              </a:lnTo>
                              <a:lnTo>
                                <a:pt x="3893286" y="8661"/>
                              </a:lnTo>
                              <a:lnTo>
                                <a:pt x="3887305" y="5638"/>
                              </a:lnTo>
                              <a:lnTo>
                                <a:pt x="3881437" y="3175"/>
                              </a:lnTo>
                              <a:lnTo>
                                <a:pt x="3875735" y="1524"/>
                              </a:lnTo>
                              <a:lnTo>
                                <a:pt x="3868115" y="0"/>
                              </a:lnTo>
                              <a:lnTo>
                                <a:pt x="3861892" y="1016"/>
                              </a:lnTo>
                              <a:lnTo>
                                <a:pt x="3827602" y="18923"/>
                              </a:lnTo>
                              <a:lnTo>
                                <a:pt x="3794582" y="50165"/>
                              </a:lnTo>
                              <a:lnTo>
                                <a:pt x="3765753" y="80772"/>
                              </a:lnTo>
                              <a:lnTo>
                                <a:pt x="3748100" y="120142"/>
                              </a:lnTo>
                              <a:lnTo>
                                <a:pt x="3750132" y="127000"/>
                              </a:lnTo>
                              <a:lnTo>
                                <a:pt x="3751783" y="134493"/>
                              </a:lnTo>
                              <a:lnTo>
                                <a:pt x="3755212" y="141732"/>
                              </a:lnTo>
                              <a:lnTo>
                                <a:pt x="3759657" y="149733"/>
                              </a:lnTo>
                              <a:lnTo>
                                <a:pt x="3865600" y="322757"/>
                              </a:lnTo>
                              <a:lnTo>
                                <a:pt x="4156786" y="802525"/>
                              </a:lnTo>
                              <a:lnTo>
                                <a:pt x="4207649" y="886523"/>
                              </a:lnTo>
                              <a:lnTo>
                                <a:pt x="4391723" y="1190104"/>
                              </a:lnTo>
                              <a:lnTo>
                                <a:pt x="4576902" y="1493012"/>
                              </a:lnTo>
                              <a:lnTo>
                                <a:pt x="4603445" y="1529334"/>
                              </a:lnTo>
                              <a:lnTo>
                                <a:pt x="4632274" y="1544447"/>
                              </a:lnTo>
                              <a:lnTo>
                                <a:pt x="4638141" y="1543481"/>
                              </a:lnTo>
                              <a:lnTo>
                                <a:pt x="4673155" y="1518691"/>
                              </a:lnTo>
                              <a:lnTo>
                                <a:pt x="4702568" y="1487385"/>
                              </a:lnTo>
                              <a:lnTo>
                                <a:pt x="4717745" y="1458214"/>
                              </a:lnTo>
                              <a:lnTo>
                                <a:pt x="4718634" y="1451864"/>
                              </a:lnTo>
                              <a:lnTo>
                                <a:pt x="4719142" y="1446149"/>
                              </a:lnTo>
                              <a:lnTo>
                                <a:pt x="4716348" y="1439799"/>
                              </a:lnTo>
                              <a:lnTo>
                                <a:pt x="4714570" y="1434465"/>
                              </a:lnTo>
                              <a:lnTo>
                                <a:pt x="4711903" y="1428115"/>
                              </a:lnTo>
                              <a:lnTo>
                                <a:pt x="4707712" y="1421511"/>
                              </a:lnTo>
                              <a:lnTo>
                                <a:pt x="4653750" y="1335659"/>
                              </a:lnTo>
                              <a:lnTo>
                                <a:pt x="4519561" y="1120711"/>
                              </a:lnTo>
                              <a:lnTo>
                                <a:pt x="4492574" y="1077849"/>
                              </a:lnTo>
                              <a:lnTo>
                                <a:pt x="4641710" y="928624"/>
                              </a:lnTo>
                              <a:lnTo>
                                <a:pt x="4818583" y="751713"/>
                              </a:lnTo>
                              <a:lnTo>
                                <a:pt x="5168976" y="967486"/>
                              </a:lnTo>
                              <a:lnTo>
                                <a:pt x="5176088" y="971169"/>
                              </a:lnTo>
                              <a:lnTo>
                                <a:pt x="5182438" y="973709"/>
                              </a:lnTo>
                              <a:lnTo>
                                <a:pt x="5187899" y="975614"/>
                              </a:lnTo>
                              <a:lnTo>
                                <a:pt x="5193360" y="977265"/>
                              </a:lnTo>
                              <a:lnTo>
                                <a:pt x="5198313" y="977519"/>
                              </a:lnTo>
                              <a:lnTo>
                                <a:pt x="5204409" y="975106"/>
                              </a:lnTo>
                              <a:lnTo>
                                <a:pt x="5210759" y="974217"/>
                              </a:lnTo>
                              <a:lnTo>
                                <a:pt x="5248389" y="943698"/>
                              </a:lnTo>
                              <a:lnTo>
                                <a:pt x="5280317" y="909637"/>
                              </a:lnTo>
                              <a:lnTo>
                                <a:pt x="5292712" y="890498"/>
                              </a:lnTo>
                              <a:lnTo>
                                <a:pt x="5293957" y="884580"/>
                              </a:lnTo>
                              <a:close/>
                            </a:path>
                          </a:pathLst>
                        </a:custGeom>
                        <a:solidFill>
                          <a:srgbClr val="C0C0C0">
                            <a:alpha val="50195"/>
                          </a:srgbClr>
                        </a:solidFill>
                      </wps:spPr>
                      <wps:bodyPr wrap="square" lIns="0" tIns="0" rIns="0" bIns="0" rtlCol="0">
                        <a:noAutofit/>
                      </wps:bodyPr>
                    </wps:wsp>
                  </a:graphicData>
                </a:graphic>
              </wp:anchor>
            </w:drawing>
          </mc:Choice>
          <mc:Fallback>
            <w:pict>
              <v:shape id="Graphic 19" o:spid="_x0000_s1026" o:spt="100" style="position:absolute;left:0pt;margin-left:82.4pt;margin-top:8.55pt;height:396.65pt;width:416.85pt;mso-position-horizontal-relative:page;z-index:-251635712;mso-width-relative:page;mso-height-relative:page;" fillcolor="#C0C0C0" filled="t" stroked="f" coordsize="5293995,5037455" o:gfxdata="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" path="m1975053,4192016l1971243,4181221,1967433,4176141,1962988,4171696,893521,3102229,857580,3073527,819277,3060903,812533,3060814,806056,3061474,711276,3144266,688543,3176016,683399,3203308,683463,3213354,696544,3261614,718134,3305657,727786,3321939,829297,3500424,1156589,4082008,1333830,4394581,1330782,4397629,1153363,4294213,575195,3960584,249542,3771277,208889,3750945,161048,3739515,149428,3739908,107886,3753726,77952,3777615,14312,3841242,0,3873728,228,3887724,24104,3936695,1114628,5028946,1125296,5034661,1129995,5036947,1135075,5037201,1141171,5034788,1147648,5033899,1182395,5009413,1214196,4974463,1223594,4952365,1226007,4946269,1226515,4940554,1222705,4929759,1218895,4924679,201676,3907409,202272,3906774,422871,4037203,1130604,4451477,1483817,4659757,1488008,4662805,1493469,4664456,1498549,4664837,1502994,4665726,1508836,4665345,1514805,4663059,1521790,4661408,1552702,4639107,1579321,4611116,1589100,4590415,1591386,4584446,1591894,4578731,1591513,4573651,1590624,4569079,1588973,4563745,1457299,4335323,1049680,3620859,844753,3264281,845896,3263138,1863166,4280408,1868373,4284218,1879168,4287901,1884248,4288028,1890344,4285615,1896694,4284853,1931809,4259986,1962734,4225925,1972132,4203827,1974545,4197731,1975053,4192016xem2287981,3884422l2287727,3879342,2284044,3868420,2280234,3863467,2275789,3859022,1155014,2738247,1150061,2734437,1139139,2730754,1134059,2730627,1127074,2732024,1093330,2752598,1056843,2791587,1044016,2826004,1047699,2836799,2175967,3967607,2197049,3975227,2203018,3972941,2210130,3971417,2245144,3946664,2271357,3918534,2285568,3890518,2287981,3884422xem3073057,3090608l3062808,3052064,3036519,3017139,1959051,1939671,1937461,1932559,1931111,1933575,1896821,1954453,1869706,1981619,1847164,2022856,1848180,2028825,1851863,2039747,1854784,2043938,2562618,2751569,2638120,2826004,2714002,2901175,2787599,2973197,2787218,2973578,2701988,2931960,2674061,2917825,2589174,2876613,2531453,2847975,2442159,2804541,2318080,2747137,2179459,2681389,1762506,2486190,1605559,2411755,1588604,2404300,1545437,2388565,1510868,2382520,1501228,2383015,1457325,2400782,1388313,2467229,1373962,2512187,1376756,2527020,1411173,2577338,2488768,3654933,2498420,3659632,2504643,3662426,2509723,3662553,2515819,3660267,2522169,3659251,2557043,3634765,2583523,3606368,2597607,3578352,2600020,3572256,2600528,3566668,2597734,3560318,2595956,3554857,2593035,3550666,1819935,2777718,1752168,2710942,1618183,2580640,1619326,2579497,1654251,2597848,1690001,2616263,1726399,2634691,1800707,2671686,1837359,2689593,1873338,2706814,2043544,2787180,2629624,3060433,2809570,3145409,2853613,3164929,2890723,3179191,2935401,3191179,2959379,3193199,2970199,3192564,3005696,3178378,3062427,3124327,3072663,3097276,3073057,3090608xem3725710,2357424l3724960,2311323,3718255,2263648,3705923,2214740,3688537,2164943,3665702,2114245,3637102,2062607,3610635,2021268,3580625,1979663,3547033,1937791,3509861,1895640,3469081,1853184,2754579,1138682,2738704,1131316,2732862,1131697,2692920,1153007,2665565,1180376,2644724,1214374,2643200,1221359,2643454,1226566,2647137,1237361,2650947,1242441,3366338,1957832,3403384,1996516,3436391,2034349,3465322,2071243,3490163,2107057,3510762,2142388,3527755,2176830,3550488,2242693,3557638,2304224,3555504,2333561,3540391,2389174,3509416,2439619,3465436,2483243,3415461,2512479,3359810,2527389,3330156,2529649,3299383,2528024,3234715,2512987,3165424,2482608,3128975,2461133,3091586,2435402,3053473,2405570,3014484,2371560,2974543,2333244,2267280,1626108,2262200,1622298,2251405,1618615,2246198,1618361,2239848,1619250,2205621,1640319,2177948,1667992,2157425,1701673,2155901,1708658,2156155,1713738,2889707,2455799,2932201,2496655,2974390,2533866,3016262,2567470,3057842,2597493,3099130,2623947,3149828,2651823,3199104,2673718,3246996,2689974,3293567,2700909,3339338,2706865,3383496,2707094,3426244,2702001,3467811,2692019,3507663,2677007,3545217,2656827,3580574,2631681,3613861,2601722,3646589,2565374,3673805,2527173,3695293,2487180,3710889,2445385,3720896,2402078,3725710,2357424xem4344365,1827911l4344238,1822831,4340555,1812036,4336745,1806956,3323920,794131,3547567,570484,3549726,566547,3549980,560832,3549726,555625,3522929,512178,3491915,479856,3462261,453504,3426028,436753,3420313,437007,3416376,439293,2864815,990727,2862656,994664,2862910,999871,2862656,1005459,2891117,1050251,2922244,1083221,2951607,1108036,2981274,1124077,2986862,1123823,2992069,1124204,2996006,1121918,3219653,898398,4232478,1911223,4237558,1915033,4248480,1918589,4253433,1918843,4259529,1916430,4266514,1915033,4301629,1890166,4332554,1856105,4342079,1834007,4344365,1827911xem5293957,884580l5272443,849350,5116563,751713,4668215,479717,4668215,655828,4395419,928624,4369105,886675,4316679,802665,4003548,297688,3951046,213741,3951554,213233,4668215,655828,4668215,479717,4228985,213233,3899357,11938,3893286,8661,3887305,5638,3881437,3175,3875735,1524,3868115,0,3861892,1016,3827602,18923,3794582,50165,3765753,80772,3748100,120142,3750132,127000,3751783,134493,3755212,141732,3759657,149733,3865600,322757,4156786,802525,4207649,886523,4391723,1190104,4576902,1493012,4603445,1529334,4632274,1544447,4638141,1543481,4673155,1518691,4702568,1487385,4717745,1458214,4718634,1451864,4719142,1446149,4716348,1439799,4714570,1434465,4711903,1428115,4707712,1421511,4653750,1335659,4519561,1120711,4492574,1077849,4641710,928624,4818583,751713,5168976,967486,5176088,971169,5182438,973709,5187899,975614,5193360,977265,5198313,977519,5204409,975106,5210759,974217,5248389,943698,5280317,909637,5292712,890498,5293957,884580xe">
                <v:fill on="t" opacity="32895f" focussize="0,0"/>
                <v:stroke on="f"/>
                <v:imagedata o:title=""/>
                <o:lock v:ext="edit" aspectratio="f"/>
                <v:textbox inset="0mm,0mm,0mm,0mm"/>
              </v:shape>
            </w:pict>
          </mc:Fallback>
        </mc:AlternateContent>
      </w:r>
      <w:r>
        <w:rPr>
          <w:sz w:val="22"/>
        </w:rPr>
        <w:t>O</w:t>
      </w:r>
      <w:r>
        <w:rPr>
          <w:spacing w:val="-12"/>
          <w:sz w:val="22"/>
        </w:rPr>
        <w:t xml:space="preserve"> </w:t>
      </w:r>
      <w:r>
        <w:rPr>
          <w:sz w:val="22"/>
        </w:rPr>
        <w:t>prazo</w:t>
      </w:r>
      <w:r>
        <w:rPr>
          <w:spacing w:val="-10"/>
          <w:sz w:val="22"/>
        </w:rPr>
        <w:t xml:space="preserve"> </w:t>
      </w:r>
      <w:r>
        <w:rPr>
          <w:sz w:val="22"/>
        </w:rPr>
        <w:t>para</w:t>
      </w:r>
      <w:r>
        <w:rPr>
          <w:spacing w:val="-12"/>
          <w:sz w:val="22"/>
        </w:rPr>
        <w:t xml:space="preserve"> </w:t>
      </w:r>
      <w:r>
        <w:rPr>
          <w:sz w:val="22"/>
        </w:rPr>
        <w:t>pagamento</w:t>
      </w:r>
      <w:r>
        <w:rPr>
          <w:spacing w:val="-10"/>
          <w:sz w:val="22"/>
        </w:rPr>
        <w:t xml:space="preserve"> </w:t>
      </w:r>
      <w:r>
        <w:rPr>
          <w:sz w:val="22"/>
        </w:rPr>
        <w:t>ao</w:t>
      </w:r>
      <w:r>
        <w:rPr>
          <w:spacing w:val="-13"/>
          <w:sz w:val="22"/>
        </w:rPr>
        <w:t xml:space="preserve"> </w:t>
      </w:r>
      <w:r>
        <w:rPr>
          <w:sz w:val="22"/>
        </w:rPr>
        <w:t>CONTRATADO</w:t>
      </w:r>
      <w:r>
        <w:rPr>
          <w:spacing w:val="-11"/>
          <w:sz w:val="22"/>
        </w:rPr>
        <w:t xml:space="preserve"> </w:t>
      </w:r>
      <w:r>
        <w:rPr>
          <w:sz w:val="22"/>
        </w:rPr>
        <w:t>e</w:t>
      </w:r>
      <w:r>
        <w:rPr>
          <w:spacing w:val="-11"/>
          <w:sz w:val="22"/>
        </w:rPr>
        <w:t xml:space="preserve"> </w:t>
      </w:r>
      <w:r>
        <w:rPr>
          <w:sz w:val="22"/>
        </w:rPr>
        <w:t>demais</w:t>
      </w:r>
      <w:r>
        <w:rPr>
          <w:spacing w:val="-12"/>
          <w:sz w:val="22"/>
        </w:rPr>
        <w:t xml:space="preserve"> </w:t>
      </w:r>
      <w:r>
        <w:rPr>
          <w:sz w:val="22"/>
        </w:rPr>
        <w:t>condições</w:t>
      </w:r>
      <w:r>
        <w:rPr>
          <w:spacing w:val="-11"/>
          <w:sz w:val="22"/>
        </w:rPr>
        <w:t xml:space="preserve"> </w:t>
      </w:r>
      <w:r>
        <w:rPr>
          <w:sz w:val="22"/>
        </w:rPr>
        <w:t>a</w:t>
      </w:r>
      <w:r>
        <w:rPr>
          <w:spacing w:val="-12"/>
          <w:sz w:val="22"/>
        </w:rPr>
        <w:t xml:space="preserve"> </w:t>
      </w:r>
      <w:r>
        <w:rPr>
          <w:sz w:val="22"/>
        </w:rPr>
        <w:t>ele</w:t>
      </w:r>
      <w:r>
        <w:rPr>
          <w:spacing w:val="-11"/>
          <w:sz w:val="22"/>
        </w:rPr>
        <w:t xml:space="preserve"> </w:t>
      </w:r>
      <w:r>
        <w:rPr>
          <w:sz w:val="22"/>
        </w:rPr>
        <w:t>referentes</w:t>
      </w:r>
      <w:r>
        <w:rPr>
          <w:spacing w:val="-11"/>
          <w:sz w:val="22"/>
        </w:rPr>
        <w:t xml:space="preserve"> </w:t>
      </w:r>
      <w:r>
        <w:rPr>
          <w:sz w:val="22"/>
        </w:rPr>
        <w:t>encontram-se</w:t>
      </w:r>
      <w:r>
        <w:rPr>
          <w:spacing w:val="-11"/>
          <w:sz w:val="22"/>
        </w:rPr>
        <w:t xml:space="preserve"> </w:t>
      </w:r>
      <w:r>
        <w:rPr>
          <w:sz w:val="22"/>
        </w:rPr>
        <w:t>definidos no Termo de Referência, anexo a este Contrato.</w:t>
      </w:r>
    </w:p>
    <w:p w14:paraId="60DFE2F8">
      <w:pPr>
        <w:pStyle w:val="6"/>
      </w:pPr>
    </w:p>
    <w:p w14:paraId="41BD6841">
      <w:pPr>
        <w:pStyle w:val="6"/>
        <w:spacing w:before="12"/>
      </w:pPr>
    </w:p>
    <w:p w14:paraId="4AD9BF1F">
      <w:pPr>
        <w:pStyle w:val="3"/>
        <w:numPr>
          <w:ilvl w:val="0"/>
          <w:numId w:val="4"/>
        </w:numPr>
        <w:tabs>
          <w:tab w:val="left" w:pos="640"/>
        </w:tabs>
        <w:spacing w:before="0" w:after="0" w:line="240" w:lineRule="auto"/>
        <w:ind w:left="640" w:right="0" w:hanging="358"/>
        <w:jc w:val="left"/>
      </w:pPr>
      <w:r>
        <w:t>CLÁUSULA</w:t>
      </w:r>
      <w:r>
        <w:rPr>
          <w:spacing w:val="-8"/>
        </w:rPr>
        <w:t xml:space="preserve"> </w:t>
      </w:r>
      <w:r>
        <w:t>SÉTIMA</w:t>
      </w:r>
      <w:r>
        <w:rPr>
          <w:spacing w:val="-2"/>
        </w:rPr>
        <w:t xml:space="preserve"> </w:t>
      </w:r>
      <w:r>
        <w:t>–</w:t>
      </w:r>
      <w:r>
        <w:rPr>
          <w:spacing w:val="-6"/>
        </w:rPr>
        <w:t xml:space="preserve"> </w:t>
      </w:r>
      <w:r>
        <w:t>REAJUSTE</w:t>
      </w:r>
      <w:r>
        <w:rPr>
          <w:spacing w:val="-3"/>
        </w:rPr>
        <w:t xml:space="preserve"> </w:t>
      </w:r>
      <w:r>
        <w:t>DOS</w:t>
      </w:r>
      <w:r>
        <w:rPr>
          <w:spacing w:val="-2"/>
        </w:rPr>
        <w:t xml:space="preserve"> </w:t>
      </w:r>
      <w:r>
        <w:t>PREÇOS</w:t>
      </w:r>
      <w:r>
        <w:rPr>
          <w:spacing w:val="-6"/>
        </w:rPr>
        <w:t xml:space="preserve"> </w:t>
      </w:r>
      <w:r>
        <w:t>CONTRATADOS</w:t>
      </w:r>
      <w:r>
        <w:rPr>
          <w:spacing w:val="-6"/>
        </w:rPr>
        <w:t xml:space="preserve"> </w:t>
      </w:r>
      <w:r>
        <w:t>(</w:t>
      </w:r>
      <w:r>
        <w:fldChar w:fldCharType="begin"/>
      </w:r>
      <w:r>
        <w:instrText xml:space="preserve"> HYPERLINK "http://www.planalto.gov.br/ccivil_03/_ato2019-2022/2021/lei/L14133.htm#art92" \h </w:instrText>
      </w:r>
      <w:r>
        <w:fldChar w:fldCharType="separate"/>
      </w:r>
      <w:r>
        <w:rPr>
          <w:color w:val="0000FF"/>
          <w:u w:val="single" w:color="0000FF"/>
        </w:rPr>
        <w:t>art.</w:t>
      </w:r>
      <w:r>
        <w:rPr>
          <w:color w:val="0000FF"/>
          <w:spacing w:val="-4"/>
          <w:u w:val="single" w:color="0000FF"/>
        </w:rPr>
        <w:t xml:space="preserve"> </w:t>
      </w:r>
      <w:r>
        <w:rPr>
          <w:color w:val="0000FF"/>
          <w:u w:val="single" w:color="0000FF"/>
        </w:rPr>
        <w:t>92,</w:t>
      </w:r>
      <w:r>
        <w:rPr>
          <w:color w:val="0000FF"/>
          <w:spacing w:val="-3"/>
          <w:u w:val="single" w:color="0000FF"/>
        </w:rPr>
        <w:t xml:space="preserve"> </w:t>
      </w:r>
      <w:r>
        <w:rPr>
          <w:color w:val="0000FF"/>
          <w:u w:val="single" w:color="0000FF"/>
        </w:rPr>
        <w:t>V</w:t>
      </w:r>
      <w:r>
        <w:rPr>
          <w:color w:val="0000FF"/>
          <w:spacing w:val="-5"/>
          <w:u w:val="single" w:color="0000FF"/>
        </w:rPr>
        <w:t xml:space="preserve"> </w:t>
      </w:r>
      <w:r>
        <w:rPr>
          <w:color w:val="0000FF"/>
          <w:u w:val="single" w:color="0000FF"/>
        </w:rPr>
        <w:t>e</w:t>
      </w:r>
      <w:r>
        <w:rPr>
          <w:color w:val="0000FF"/>
          <w:spacing w:val="-5"/>
          <w:u w:val="single" w:color="0000FF"/>
        </w:rPr>
        <w:t xml:space="preserve"> X</w:t>
      </w:r>
      <w:r>
        <w:rPr>
          <w:color w:val="0000FF"/>
          <w:spacing w:val="-5"/>
          <w:u w:val="single" w:color="0000FF"/>
        </w:rPr>
        <w:fldChar w:fldCharType="end"/>
      </w:r>
      <w:r>
        <w:rPr>
          <w:spacing w:val="-5"/>
        </w:rPr>
        <w:t>)</w:t>
      </w:r>
    </w:p>
    <w:p w14:paraId="7AAE77B9">
      <w:pPr>
        <w:pStyle w:val="8"/>
        <w:numPr>
          <w:ilvl w:val="1"/>
          <w:numId w:val="4"/>
        </w:numPr>
        <w:tabs>
          <w:tab w:val="left" w:pos="959"/>
        </w:tabs>
        <w:spacing w:before="161" w:after="0" w:line="276" w:lineRule="auto"/>
        <w:ind w:left="566" w:right="228" w:firstLine="0"/>
        <w:jc w:val="left"/>
        <w:rPr>
          <w:sz w:val="22"/>
        </w:rPr>
      </w:pPr>
      <w:r>
        <w:rPr>
          <w:sz w:val="22"/>
        </w:rPr>
        <w:t>As regras acerca do reajuste dos preços contratados são aquelas definidas no Termo de Referência, anexo a este Contrato.</w:t>
      </w:r>
    </w:p>
    <w:p w14:paraId="27643DC9">
      <w:pPr>
        <w:pStyle w:val="8"/>
        <w:numPr>
          <w:ilvl w:val="0"/>
          <w:numId w:val="4"/>
        </w:numPr>
        <w:tabs>
          <w:tab w:val="left" w:pos="511"/>
        </w:tabs>
        <w:spacing w:before="239" w:after="0" w:line="240" w:lineRule="auto"/>
        <w:ind w:left="511" w:right="0" w:hanging="229"/>
        <w:jc w:val="left"/>
        <w:rPr>
          <w:b/>
          <w:sz w:val="20"/>
        </w:rPr>
      </w:pPr>
      <w:r>
        <w:rPr>
          <w:b/>
          <w:sz w:val="20"/>
        </w:rPr>
        <w:t>CLÁUSULA</w:t>
      </w:r>
      <w:r>
        <w:rPr>
          <w:b/>
          <w:spacing w:val="-5"/>
          <w:sz w:val="20"/>
        </w:rPr>
        <w:t xml:space="preserve"> </w:t>
      </w:r>
      <w:r>
        <w:rPr>
          <w:b/>
          <w:sz w:val="20"/>
        </w:rPr>
        <w:t>OITAVA</w:t>
      </w:r>
      <w:r>
        <w:rPr>
          <w:b/>
          <w:spacing w:val="-4"/>
          <w:sz w:val="20"/>
        </w:rPr>
        <w:t xml:space="preserve"> </w:t>
      </w:r>
      <w:r>
        <w:rPr>
          <w:b/>
          <w:sz w:val="20"/>
        </w:rPr>
        <w:t>-</w:t>
      </w:r>
      <w:r>
        <w:rPr>
          <w:b/>
          <w:spacing w:val="-5"/>
          <w:sz w:val="20"/>
        </w:rPr>
        <w:t xml:space="preserve"> </w:t>
      </w:r>
      <w:r>
        <w:rPr>
          <w:b/>
          <w:sz w:val="20"/>
        </w:rPr>
        <w:t>OBRIGAÇÕES</w:t>
      </w:r>
      <w:r>
        <w:rPr>
          <w:b/>
          <w:spacing w:val="-5"/>
          <w:sz w:val="20"/>
        </w:rPr>
        <w:t xml:space="preserve"> </w:t>
      </w:r>
      <w:r>
        <w:rPr>
          <w:b/>
          <w:sz w:val="20"/>
        </w:rPr>
        <w:t>DO</w:t>
      </w:r>
      <w:r>
        <w:rPr>
          <w:b/>
          <w:spacing w:val="-5"/>
          <w:sz w:val="20"/>
        </w:rPr>
        <w:t xml:space="preserve"> </w:t>
      </w:r>
      <w:r>
        <w:rPr>
          <w:b/>
          <w:sz w:val="20"/>
        </w:rPr>
        <w:t>CONTRATANTE</w:t>
      </w:r>
      <w:r>
        <w:rPr>
          <w:b/>
          <w:spacing w:val="-2"/>
          <w:sz w:val="20"/>
        </w:rPr>
        <w:t xml:space="preserve"> </w:t>
      </w:r>
      <w:r>
        <w:fldChar w:fldCharType="begin"/>
      </w:r>
      <w:r>
        <w:instrText xml:space="preserve"> HYPERLINK "http://www.planalto.gov.br/ccivil_03/_ato2019-2022/2021/lei/L14133.htm#art92" \h </w:instrText>
      </w:r>
      <w:r>
        <w:fldChar w:fldCharType="separate"/>
      </w:r>
      <w:r>
        <w:rPr>
          <w:b/>
          <w:color w:val="0000FF"/>
          <w:sz w:val="22"/>
          <w:u w:val="single" w:color="0000FF"/>
        </w:rPr>
        <w:t>(art.</w:t>
      </w:r>
      <w:r>
        <w:rPr>
          <w:b/>
          <w:color w:val="0000FF"/>
          <w:spacing w:val="-3"/>
          <w:sz w:val="22"/>
          <w:u w:val="single" w:color="0000FF"/>
        </w:rPr>
        <w:t xml:space="preserve"> </w:t>
      </w:r>
      <w:r>
        <w:rPr>
          <w:b/>
          <w:color w:val="0000FF"/>
          <w:sz w:val="22"/>
          <w:u w:val="single" w:color="0000FF"/>
        </w:rPr>
        <w:t>92,</w:t>
      </w:r>
      <w:r>
        <w:rPr>
          <w:b/>
          <w:color w:val="0000FF"/>
          <w:spacing w:val="-6"/>
          <w:sz w:val="22"/>
          <w:u w:val="single" w:color="0000FF"/>
        </w:rPr>
        <w:t xml:space="preserve"> </w:t>
      </w:r>
      <w:r>
        <w:rPr>
          <w:b/>
          <w:color w:val="0000FF"/>
          <w:sz w:val="22"/>
          <w:u w:val="single" w:color="0000FF"/>
        </w:rPr>
        <w:t>X,</w:t>
      </w:r>
      <w:r>
        <w:rPr>
          <w:b/>
          <w:color w:val="0000FF"/>
          <w:spacing w:val="-7"/>
          <w:sz w:val="22"/>
          <w:u w:val="single" w:color="0000FF"/>
        </w:rPr>
        <w:t xml:space="preserve"> </w:t>
      </w:r>
      <w:r>
        <w:rPr>
          <w:b/>
          <w:color w:val="0000FF"/>
          <w:sz w:val="22"/>
          <w:u w:val="single" w:color="0000FF"/>
        </w:rPr>
        <w:t>XI</w:t>
      </w:r>
      <w:r>
        <w:rPr>
          <w:b/>
          <w:color w:val="0000FF"/>
          <w:spacing w:val="-3"/>
          <w:sz w:val="22"/>
          <w:u w:val="single" w:color="0000FF"/>
        </w:rPr>
        <w:t xml:space="preserve"> </w:t>
      </w:r>
      <w:r>
        <w:rPr>
          <w:b/>
          <w:color w:val="0000FF"/>
          <w:sz w:val="22"/>
          <w:u w:val="single" w:color="0000FF"/>
        </w:rPr>
        <w:t>e</w:t>
      </w:r>
      <w:r>
        <w:rPr>
          <w:b/>
          <w:color w:val="0000FF"/>
          <w:spacing w:val="-6"/>
          <w:sz w:val="22"/>
          <w:u w:val="single" w:color="0000FF"/>
        </w:rPr>
        <w:t xml:space="preserve"> </w:t>
      </w:r>
      <w:r>
        <w:rPr>
          <w:b/>
          <w:color w:val="0000FF"/>
          <w:spacing w:val="-4"/>
          <w:sz w:val="22"/>
          <w:u w:val="single" w:color="0000FF"/>
        </w:rPr>
        <w:t>XIV</w:t>
      </w:r>
      <w:r>
        <w:rPr>
          <w:b/>
          <w:color w:val="0000FF"/>
          <w:spacing w:val="-4"/>
          <w:sz w:val="22"/>
          <w:u w:val="single" w:color="0000FF"/>
        </w:rPr>
        <w:fldChar w:fldCharType="end"/>
      </w:r>
      <w:r>
        <w:rPr>
          <w:b/>
          <w:spacing w:val="-4"/>
          <w:sz w:val="20"/>
        </w:rPr>
        <w:t>)</w:t>
      </w:r>
    </w:p>
    <w:p w14:paraId="20B4003F">
      <w:pPr>
        <w:pStyle w:val="8"/>
        <w:numPr>
          <w:ilvl w:val="1"/>
          <w:numId w:val="4"/>
        </w:numPr>
        <w:tabs>
          <w:tab w:val="left" w:pos="922"/>
        </w:tabs>
        <w:spacing w:before="122" w:after="0" w:line="240" w:lineRule="auto"/>
        <w:ind w:left="922" w:right="0" w:hanging="356"/>
        <w:jc w:val="left"/>
        <w:rPr>
          <w:sz w:val="20"/>
        </w:rPr>
      </w:pPr>
      <w:r>
        <w:rPr>
          <w:sz w:val="20"/>
        </w:rPr>
        <w:t>São</w:t>
      </w:r>
      <w:r>
        <w:rPr>
          <w:spacing w:val="-8"/>
          <w:sz w:val="20"/>
        </w:rPr>
        <w:t xml:space="preserve"> </w:t>
      </w:r>
      <w:r>
        <w:rPr>
          <w:sz w:val="20"/>
        </w:rPr>
        <w:t>obrigações</w:t>
      </w:r>
      <w:r>
        <w:rPr>
          <w:spacing w:val="-7"/>
          <w:sz w:val="20"/>
        </w:rPr>
        <w:t xml:space="preserve"> </w:t>
      </w:r>
      <w:r>
        <w:rPr>
          <w:sz w:val="20"/>
        </w:rPr>
        <w:t>do</w:t>
      </w:r>
      <w:r>
        <w:rPr>
          <w:spacing w:val="-7"/>
          <w:sz w:val="20"/>
        </w:rPr>
        <w:t xml:space="preserve"> </w:t>
      </w:r>
      <w:r>
        <w:rPr>
          <w:spacing w:val="-2"/>
          <w:sz w:val="20"/>
        </w:rPr>
        <w:t>CONTRATANTE:</w:t>
      </w:r>
    </w:p>
    <w:p w14:paraId="35224650">
      <w:pPr>
        <w:pStyle w:val="8"/>
        <w:numPr>
          <w:ilvl w:val="2"/>
          <w:numId w:val="4"/>
        </w:numPr>
        <w:tabs>
          <w:tab w:val="left" w:pos="1354"/>
        </w:tabs>
        <w:spacing w:before="157" w:after="0" w:line="276" w:lineRule="auto"/>
        <w:ind w:left="849" w:right="237" w:firstLine="0"/>
        <w:jc w:val="both"/>
        <w:rPr>
          <w:sz w:val="20"/>
        </w:rPr>
      </w:pPr>
      <w:r>
        <w:rPr>
          <w:sz w:val="20"/>
        </w:rPr>
        <w:t>Exigir o cumprimento de todas as obrigações assumidas pelo CONTRATADO, de acordo com o contrato e seus anexos;</w:t>
      </w:r>
    </w:p>
    <w:p w14:paraId="7FE98096">
      <w:pPr>
        <w:pStyle w:val="8"/>
        <w:numPr>
          <w:ilvl w:val="2"/>
          <w:numId w:val="4"/>
        </w:numPr>
        <w:tabs>
          <w:tab w:val="left" w:pos="1354"/>
        </w:tabs>
        <w:spacing w:before="120" w:after="0" w:line="240" w:lineRule="auto"/>
        <w:ind w:left="1354" w:right="0" w:hanging="505"/>
        <w:jc w:val="both"/>
        <w:rPr>
          <w:sz w:val="20"/>
        </w:rPr>
      </w:pPr>
      <w:r>
        <w:rPr>
          <w:sz w:val="20"/>
        </w:rPr>
        <w:t>Receber</w:t>
      </w:r>
      <w:r>
        <w:rPr>
          <w:spacing w:val="-5"/>
          <w:sz w:val="20"/>
        </w:rPr>
        <w:t xml:space="preserve"> </w:t>
      </w:r>
      <w:r>
        <w:rPr>
          <w:sz w:val="20"/>
        </w:rPr>
        <w:t>o</w:t>
      </w:r>
      <w:r>
        <w:rPr>
          <w:spacing w:val="-5"/>
          <w:sz w:val="20"/>
        </w:rPr>
        <w:t xml:space="preserve"> </w:t>
      </w:r>
      <w:r>
        <w:rPr>
          <w:sz w:val="20"/>
        </w:rPr>
        <w:t>objeto</w:t>
      </w:r>
      <w:r>
        <w:rPr>
          <w:spacing w:val="-5"/>
          <w:sz w:val="20"/>
        </w:rPr>
        <w:t xml:space="preserve"> </w:t>
      </w:r>
      <w:r>
        <w:rPr>
          <w:sz w:val="20"/>
        </w:rPr>
        <w:t>no</w:t>
      </w:r>
      <w:r>
        <w:rPr>
          <w:spacing w:val="-5"/>
          <w:sz w:val="20"/>
        </w:rPr>
        <w:t xml:space="preserve"> </w:t>
      </w:r>
      <w:r>
        <w:rPr>
          <w:sz w:val="20"/>
        </w:rPr>
        <w:t>prazo</w:t>
      </w:r>
      <w:r>
        <w:rPr>
          <w:spacing w:val="-5"/>
          <w:sz w:val="20"/>
        </w:rPr>
        <w:t xml:space="preserve"> </w:t>
      </w:r>
      <w:r>
        <w:rPr>
          <w:sz w:val="20"/>
        </w:rPr>
        <w:t>e</w:t>
      </w:r>
      <w:r>
        <w:rPr>
          <w:spacing w:val="-6"/>
          <w:sz w:val="20"/>
        </w:rPr>
        <w:t xml:space="preserve"> </w:t>
      </w:r>
      <w:r>
        <w:rPr>
          <w:sz w:val="20"/>
        </w:rPr>
        <w:t>condições</w:t>
      </w:r>
      <w:r>
        <w:rPr>
          <w:spacing w:val="-5"/>
          <w:sz w:val="20"/>
        </w:rPr>
        <w:t xml:space="preserve"> </w:t>
      </w:r>
      <w:r>
        <w:rPr>
          <w:sz w:val="20"/>
        </w:rPr>
        <w:t>estabelecidas</w:t>
      </w:r>
      <w:r>
        <w:rPr>
          <w:spacing w:val="-5"/>
          <w:sz w:val="20"/>
        </w:rPr>
        <w:t xml:space="preserve"> </w:t>
      </w:r>
      <w:r>
        <w:rPr>
          <w:sz w:val="20"/>
        </w:rPr>
        <w:t>no</w:t>
      </w:r>
      <w:r>
        <w:rPr>
          <w:spacing w:val="-5"/>
          <w:sz w:val="20"/>
        </w:rPr>
        <w:t xml:space="preserve"> </w:t>
      </w:r>
      <w:r>
        <w:rPr>
          <w:sz w:val="20"/>
        </w:rPr>
        <w:t>Termo</w:t>
      </w:r>
      <w:r>
        <w:rPr>
          <w:spacing w:val="-5"/>
          <w:sz w:val="20"/>
        </w:rPr>
        <w:t xml:space="preserve"> </w:t>
      </w:r>
      <w:r>
        <w:rPr>
          <w:sz w:val="20"/>
        </w:rPr>
        <w:t>de</w:t>
      </w:r>
      <w:r>
        <w:rPr>
          <w:spacing w:val="-6"/>
          <w:sz w:val="20"/>
        </w:rPr>
        <w:t xml:space="preserve"> </w:t>
      </w:r>
      <w:r>
        <w:rPr>
          <w:spacing w:val="-2"/>
          <w:sz w:val="20"/>
        </w:rPr>
        <w:t>Referência;</w:t>
      </w:r>
    </w:p>
    <w:p w14:paraId="7C4F0757">
      <w:pPr>
        <w:pStyle w:val="8"/>
        <w:numPr>
          <w:ilvl w:val="2"/>
          <w:numId w:val="4"/>
        </w:numPr>
        <w:tabs>
          <w:tab w:val="left" w:pos="1354"/>
        </w:tabs>
        <w:spacing w:before="157" w:after="0" w:line="276" w:lineRule="auto"/>
        <w:ind w:left="849" w:right="232" w:firstLine="0"/>
        <w:jc w:val="both"/>
        <w:rPr>
          <w:sz w:val="20"/>
        </w:rPr>
      </w:pPr>
      <w:r>
        <w:rPr>
          <w:sz w:val="20"/>
        </w:rPr>
        <w:t>Notificar o CONTRATADO, por escrito, sobre vícios, defeitos incorreções, imperfeições, falhas ou irregularidades verificadas na execução do objeto contratual, fixando prazo para que seja substituído, reparado ou</w:t>
      </w:r>
      <w:r>
        <w:rPr>
          <w:spacing w:val="-5"/>
          <w:sz w:val="20"/>
        </w:rPr>
        <w:t xml:space="preserve"> </w:t>
      </w:r>
      <w:r>
        <w:rPr>
          <w:sz w:val="20"/>
        </w:rPr>
        <w:t>corrigido,</w:t>
      </w:r>
      <w:r>
        <w:rPr>
          <w:spacing w:val="-5"/>
          <w:sz w:val="20"/>
        </w:rPr>
        <w:t xml:space="preserve"> </w:t>
      </w:r>
      <w:r>
        <w:rPr>
          <w:sz w:val="20"/>
        </w:rPr>
        <w:t>total</w:t>
      </w:r>
      <w:r>
        <w:rPr>
          <w:spacing w:val="-6"/>
          <w:sz w:val="20"/>
        </w:rPr>
        <w:t xml:space="preserve"> </w:t>
      </w:r>
      <w:r>
        <w:rPr>
          <w:sz w:val="20"/>
        </w:rPr>
        <w:t>ou</w:t>
      </w:r>
      <w:r>
        <w:rPr>
          <w:spacing w:val="-7"/>
          <w:sz w:val="20"/>
        </w:rPr>
        <w:t xml:space="preserve"> </w:t>
      </w:r>
      <w:r>
        <w:rPr>
          <w:sz w:val="20"/>
        </w:rPr>
        <w:t>parcialmente,</w:t>
      </w:r>
      <w:r>
        <w:rPr>
          <w:spacing w:val="-5"/>
          <w:sz w:val="20"/>
        </w:rPr>
        <w:t xml:space="preserve"> </w:t>
      </w:r>
      <w:r>
        <w:rPr>
          <w:sz w:val="20"/>
        </w:rPr>
        <w:t>às</w:t>
      </w:r>
      <w:r>
        <w:rPr>
          <w:spacing w:val="-4"/>
          <w:sz w:val="20"/>
        </w:rPr>
        <w:t xml:space="preserve"> </w:t>
      </w:r>
      <w:r>
        <w:rPr>
          <w:sz w:val="20"/>
        </w:rPr>
        <w:t>suas</w:t>
      </w:r>
      <w:r>
        <w:rPr>
          <w:spacing w:val="-4"/>
          <w:sz w:val="20"/>
        </w:rPr>
        <w:t xml:space="preserve"> </w:t>
      </w:r>
      <w:r>
        <w:rPr>
          <w:sz w:val="20"/>
        </w:rPr>
        <w:t>expensas,</w:t>
      </w:r>
      <w:r>
        <w:rPr>
          <w:spacing w:val="-5"/>
          <w:sz w:val="20"/>
        </w:rPr>
        <w:t xml:space="preserve"> </w:t>
      </w:r>
      <w:r>
        <w:rPr>
          <w:sz w:val="20"/>
        </w:rPr>
        <w:t>certificando-se</w:t>
      </w:r>
      <w:r>
        <w:rPr>
          <w:spacing w:val="-6"/>
          <w:sz w:val="20"/>
        </w:rPr>
        <w:t xml:space="preserve"> </w:t>
      </w:r>
      <w:r>
        <w:rPr>
          <w:sz w:val="20"/>
        </w:rPr>
        <w:t>de</w:t>
      </w:r>
      <w:r>
        <w:rPr>
          <w:spacing w:val="-6"/>
          <w:sz w:val="20"/>
        </w:rPr>
        <w:t xml:space="preserve"> </w:t>
      </w:r>
      <w:r>
        <w:rPr>
          <w:sz w:val="20"/>
        </w:rPr>
        <w:t>que</w:t>
      </w:r>
      <w:r>
        <w:rPr>
          <w:spacing w:val="-6"/>
          <w:sz w:val="20"/>
        </w:rPr>
        <w:t xml:space="preserve"> </w:t>
      </w:r>
      <w:r>
        <w:rPr>
          <w:sz w:val="20"/>
        </w:rPr>
        <w:t>as</w:t>
      </w:r>
      <w:r>
        <w:rPr>
          <w:spacing w:val="-6"/>
          <w:sz w:val="20"/>
        </w:rPr>
        <w:t xml:space="preserve"> </w:t>
      </w:r>
      <w:r>
        <w:rPr>
          <w:sz w:val="20"/>
        </w:rPr>
        <w:t>soluções</w:t>
      </w:r>
      <w:r>
        <w:rPr>
          <w:spacing w:val="-5"/>
          <w:sz w:val="20"/>
        </w:rPr>
        <w:t xml:space="preserve"> </w:t>
      </w:r>
      <w:r>
        <w:rPr>
          <w:sz w:val="20"/>
        </w:rPr>
        <w:t>por</w:t>
      </w:r>
      <w:r>
        <w:rPr>
          <w:spacing w:val="-5"/>
          <w:sz w:val="20"/>
        </w:rPr>
        <w:t xml:space="preserve"> </w:t>
      </w:r>
      <w:r>
        <w:rPr>
          <w:sz w:val="20"/>
        </w:rPr>
        <w:t>ele</w:t>
      </w:r>
      <w:r>
        <w:rPr>
          <w:spacing w:val="-6"/>
          <w:sz w:val="20"/>
        </w:rPr>
        <w:t xml:space="preserve"> </w:t>
      </w:r>
      <w:r>
        <w:rPr>
          <w:sz w:val="20"/>
        </w:rPr>
        <w:t>propostas</w:t>
      </w:r>
      <w:r>
        <w:rPr>
          <w:spacing w:val="-7"/>
          <w:sz w:val="20"/>
        </w:rPr>
        <w:t xml:space="preserve"> </w:t>
      </w:r>
      <w:r>
        <w:rPr>
          <w:sz w:val="20"/>
        </w:rPr>
        <w:t>sejam as mais adequadas;</w:t>
      </w:r>
    </w:p>
    <w:p w14:paraId="51D2A096">
      <w:pPr>
        <w:pStyle w:val="8"/>
        <w:numPr>
          <w:ilvl w:val="2"/>
          <w:numId w:val="4"/>
        </w:numPr>
        <w:tabs>
          <w:tab w:val="left" w:pos="1354"/>
        </w:tabs>
        <w:spacing w:before="120" w:after="0" w:line="240" w:lineRule="auto"/>
        <w:ind w:left="1354" w:right="0" w:hanging="505"/>
        <w:jc w:val="both"/>
        <w:rPr>
          <w:sz w:val="20"/>
        </w:rPr>
      </w:pPr>
      <w:r>
        <w:rPr>
          <w:sz w:val="20"/>
        </w:rPr>
        <w:t>Acompanhar</w:t>
      </w:r>
      <w:r>
        <w:rPr>
          <w:spacing w:val="-6"/>
          <w:sz w:val="20"/>
        </w:rPr>
        <w:t xml:space="preserve"> </w:t>
      </w:r>
      <w:r>
        <w:rPr>
          <w:sz w:val="20"/>
        </w:rPr>
        <w:t>e</w:t>
      </w:r>
      <w:r>
        <w:rPr>
          <w:spacing w:val="-7"/>
          <w:sz w:val="20"/>
        </w:rPr>
        <w:t xml:space="preserve"> </w:t>
      </w:r>
      <w:r>
        <w:rPr>
          <w:sz w:val="20"/>
        </w:rPr>
        <w:t>fiscalizar</w:t>
      </w:r>
      <w:r>
        <w:rPr>
          <w:spacing w:val="-6"/>
          <w:sz w:val="20"/>
        </w:rPr>
        <w:t xml:space="preserve"> </w:t>
      </w:r>
      <w:r>
        <w:rPr>
          <w:sz w:val="20"/>
        </w:rPr>
        <w:t>a</w:t>
      </w:r>
      <w:r>
        <w:rPr>
          <w:spacing w:val="-6"/>
          <w:sz w:val="20"/>
        </w:rPr>
        <w:t xml:space="preserve"> </w:t>
      </w:r>
      <w:r>
        <w:rPr>
          <w:sz w:val="20"/>
        </w:rPr>
        <w:t>execução</w:t>
      </w:r>
      <w:r>
        <w:rPr>
          <w:spacing w:val="-6"/>
          <w:sz w:val="20"/>
        </w:rPr>
        <w:t xml:space="preserve"> </w:t>
      </w:r>
      <w:r>
        <w:rPr>
          <w:sz w:val="20"/>
        </w:rPr>
        <w:t>do</w:t>
      </w:r>
      <w:r>
        <w:rPr>
          <w:spacing w:val="-7"/>
          <w:sz w:val="20"/>
        </w:rPr>
        <w:t xml:space="preserve"> </w:t>
      </w:r>
      <w:r>
        <w:rPr>
          <w:sz w:val="20"/>
        </w:rPr>
        <w:t>contrato</w:t>
      </w:r>
      <w:r>
        <w:rPr>
          <w:spacing w:val="-6"/>
          <w:sz w:val="20"/>
        </w:rPr>
        <w:t xml:space="preserve"> </w:t>
      </w:r>
      <w:r>
        <w:rPr>
          <w:sz w:val="20"/>
        </w:rPr>
        <w:t>e</w:t>
      </w:r>
      <w:r>
        <w:rPr>
          <w:spacing w:val="-7"/>
          <w:sz w:val="20"/>
        </w:rPr>
        <w:t xml:space="preserve"> </w:t>
      </w:r>
      <w:r>
        <w:rPr>
          <w:sz w:val="20"/>
        </w:rPr>
        <w:t>o</w:t>
      </w:r>
      <w:r>
        <w:rPr>
          <w:spacing w:val="-6"/>
          <w:sz w:val="20"/>
        </w:rPr>
        <w:t xml:space="preserve"> </w:t>
      </w:r>
      <w:r>
        <w:rPr>
          <w:sz w:val="20"/>
        </w:rPr>
        <w:t>cumprimento</w:t>
      </w:r>
      <w:r>
        <w:rPr>
          <w:spacing w:val="-6"/>
          <w:sz w:val="20"/>
        </w:rPr>
        <w:t xml:space="preserve"> </w:t>
      </w:r>
      <w:r>
        <w:rPr>
          <w:sz w:val="20"/>
        </w:rPr>
        <w:t>das</w:t>
      </w:r>
      <w:r>
        <w:rPr>
          <w:spacing w:val="-5"/>
          <w:sz w:val="20"/>
        </w:rPr>
        <w:t xml:space="preserve"> </w:t>
      </w:r>
      <w:r>
        <w:rPr>
          <w:sz w:val="20"/>
        </w:rPr>
        <w:t>obrigações</w:t>
      </w:r>
      <w:r>
        <w:rPr>
          <w:spacing w:val="-7"/>
          <w:sz w:val="20"/>
        </w:rPr>
        <w:t xml:space="preserve"> </w:t>
      </w:r>
      <w:r>
        <w:rPr>
          <w:sz w:val="20"/>
        </w:rPr>
        <w:t>pelo</w:t>
      </w:r>
      <w:r>
        <w:rPr>
          <w:spacing w:val="1"/>
          <w:sz w:val="20"/>
        </w:rPr>
        <w:t xml:space="preserve"> </w:t>
      </w:r>
      <w:r>
        <w:rPr>
          <w:spacing w:val="-2"/>
          <w:sz w:val="20"/>
        </w:rPr>
        <w:t>CONTRATADO;</w:t>
      </w:r>
    </w:p>
    <w:p w14:paraId="149B7002">
      <w:pPr>
        <w:pStyle w:val="8"/>
        <w:numPr>
          <w:ilvl w:val="2"/>
          <w:numId w:val="4"/>
        </w:numPr>
        <w:tabs>
          <w:tab w:val="left" w:pos="1354"/>
        </w:tabs>
        <w:spacing w:before="157" w:after="0" w:line="276" w:lineRule="auto"/>
        <w:ind w:left="849" w:right="237" w:firstLine="0"/>
        <w:jc w:val="both"/>
        <w:rPr>
          <w:sz w:val="20"/>
        </w:rPr>
      </w:pPr>
      <w:r>
        <w:rPr>
          <w:sz w:val="20"/>
        </w:rPr>
        <w:t>Comunicar</w:t>
      </w:r>
      <w:r>
        <w:rPr>
          <w:spacing w:val="-3"/>
          <w:sz w:val="20"/>
        </w:rPr>
        <w:t xml:space="preserve"> </w:t>
      </w:r>
      <w:r>
        <w:rPr>
          <w:sz w:val="20"/>
        </w:rPr>
        <w:t>a</w:t>
      </w:r>
      <w:r>
        <w:rPr>
          <w:spacing w:val="-3"/>
          <w:sz w:val="20"/>
        </w:rPr>
        <w:t xml:space="preserve"> </w:t>
      </w:r>
      <w:r>
        <w:rPr>
          <w:sz w:val="20"/>
        </w:rPr>
        <w:t>empresa</w:t>
      </w:r>
      <w:r>
        <w:rPr>
          <w:spacing w:val="-3"/>
          <w:sz w:val="20"/>
        </w:rPr>
        <w:t xml:space="preserve"> </w:t>
      </w:r>
      <w:r>
        <w:rPr>
          <w:sz w:val="20"/>
        </w:rPr>
        <w:t>para</w:t>
      </w:r>
      <w:r>
        <w:rPr>
          <w:spacing w:val="-3"/>
          <w:sz w:val="20"/>
        </w:rPr>
        <w:t xml:space="preserve"> </w:t>
      </w:r>
      <w:r>
        <w:rPr>
          <w:sz w:val="20"/>
        </w:rPr>
        <w:t>emissão</w:t>
      </w:r>
      <w:r>
        <w:rPr>
          <w:spacing w:val="-3"/>
          <w:sz w:val="20"/>
        </w:rPr>
        <w:t xml:space="preserve"> </w:t>
      </w:r>
      <w:r>
        <w:rPr>
          <w:sz w:val="20"/>
        </w:rPr>
        <w:t>de</w:t>
      </w:r>
      <w:r>
        <w:rPr>
          <w:spacing w:val="-3"/>
          <w:sz w:val="20"/>
        </w:rPr>
        <w:t xml:space="preserve"> </w:t>
      </w:r>
      <w:r>
        <w:rPr>
          <w:sz w:val="20"/>
        </w:rPr>
        <w:t>Nota</w:t>
      </w:r>
      <w:r>
        <w:rPr>
          <w:spacing w:val="-3"/>
          <w:sz w:val="20"/>
        </w:rPr>
        <w:t xml:space="preserve"> </w:t>
      </w:r>
      <w:r>
        <w:rPr>
          <w:sz w:val="20"/>
        </w:rPr>
        <w:t>Fiscal</w:t>
      </w:r>
      <w:r>
        <w:rPr>
          <w:spacing w:val="-3"/>
          <w:sz w:val="20"/>
        </w:rPr>
        <w:t xml:space="preserve"> </w:t>
      </w:r>
      <w:r>
        <w:rPr>
          <w:sz w:val="20"/>
        </w:rPr>
        <w:t>relativa</w:t>
      </w:r>
      <w:r>
        <w:rPr>
          <w:spacing w:val="-3"/>
          <w:sz w:val="20"/>
        </w:rPr>
        <w:t xml:space="preserve"> </w:t>
      </w:r>
      <w:r>
        <w:rPr>
          <w:sz w:val="20"/>
        </w:rPr>
        <w:t>à</w:t>
      </w:r>
      <w:r>
        <w:rPr>
          <w:spacing w:val="-3"/>
          <w:sz w:val="20"/>
        </w:rPr>
        <w:t xml:space="preserve"> </w:t>
      </w:r>
      <w:r>
        <w:rPr>
          <w:sz w:val="20"/>
        </w:rPr>
        <w:t>parcela</w:t>
      </w:r>
      <w:r>
        <w:rPr>
          <w:spacing w:val="-3"/>
          <w:sz w:val="20"/>
        </w:rPr>
        <w:t xml:space="preserve"> </w:t>
      </w:r>
      <w:r>
        <w:rPr>
          <w:sz w:val="20"/>
        </w:rPr>
        <w:t>incontroversa</w:t>
      </w:r>
      <w:r>
        <w:rPr>
          <w:spacing w:val="-3"/>
          <w:sz w:val="20"/>
        </w:rPr>
        <w:t xml:space="preserve"> </w:t>
      </w:r>
      <w:r>
        <w:rPr>
          <w:sz w:val="20"/>
        </w:rPr>
        <w:t>da</w:t>
      </w:r>
      <w:r>
        <w:rPr>
          <w:spacing w:val="-3"/>
          <w:sz w:val="20"/>
        </w:rPr>
        <w:t xml:space="preserve"> </w:t>
      </w:r>
      <w:r>
        <w:rPr>
          <w:sz w:val="20"/>
        </w:rPr>
        <w:t>execução</w:t>
      </w:r>
      <w:r>
        <w:rPr>
          <w:spacing w:val="-3"/>
          <w:sz w:val="20"/>
        </w:rPr>
        <w:t xml:space="preserve"> </w:t>
      </w:r>
      <w:r>
        <w:rPr>
          <w:sz w:val="20"/>
        </w:rPr>
        <w:t>do</w:t>
      </w:r>
      <w:r>
        <w:rPr>
          <w:spacing w:val="-3"/>
          <w:sz w:val="20"/>
        </w:rPr>
        <w:t xml:space="preserve"> </w:t>
      </w:r>
      <w:r>
        <w:rPr>
          <w:sz w:val="20"/>
        </w:rPr>
        <w:t>objeto, para efeito de liquidação e pagamento, quando houver controvérsia sobre a execução do objeto, quanto à dimensão, qualidade e quantidade, conforme o art. 143 da Lei nº 14.133, de 2021;</w:t>
      </w:r>
    </w:p>
    <w:p w14:paraId="6CE0C374">
      <w:pPr>
        <w:pStyle w:val="8"/>
        <w:numPr>
          <w:ilvl w:val="2"/>
          <w:numId w:val="4"/>
        </w:numPr>
        <w:tabs>
          <w:tab w:val="left" w:pos="1354"/>
        </w:tabs>
        <w:spacing w:before="120" w:after="0" w:line="276" w:lineRule="auto"/>
        <w:ind w:left="849" w:right="232" w:firstLine="0"/>
        <w:jc w:val="both"/>
        <w:rPr>
          <w:sz w:val="20"/>
        </w:rPr>
      </w:pPr>
      <w:r>
        <w:rPr>
          <w:sz w:val="20"/>
        </w:rPr>
        <w:t>Efetuar o pagamento ao CONTRATADO do valor correspondente à execução do objeto, no prazo, forma e condições estabelecidos no presente Contrato e no Termo de Referência;</w:t>
      </w:r>
    </w:p>
    <w:p w14:paraId="1B7CB8C2">
      <w:pPr>
        <w:pStyle w:val="8"/>
        <w:numPr>
          <w:ilvl w:val="2"/>
          <w:numId w:val="4"/>
        </w:numPr>
        <w:tabs>
          <w:tab w:val="left" w:pos="1354"/>
        </w:tabs>
        <w:spacing w:before="120" w:after="0" w:line="240" w:lineRule="auto"/>
        <w:ind w:left="1354" w:right="0" w:hanging="505"/>
        <w:jc w:val="both"/>
        <w:rPr>
          <w:sz w:val="20"/>
        </w:rPr>
      </w:pPr>
      <w:r>
        <w:rPr>
          <w:sz w:val="20"/>
        </w:rPr>
        <w:t>Aplicar</w:t>
      </w:r>
      <w:r>
        <w:rPr>
          <w:spacing w:val="-5"/>
          <w:sz w:val="20"/>
        </w:rPr>
        <w:t xml:space="preserve"> </w:t>
      </w:r>
      <w:r>
        <w:rPr>
          <w:sz w:val="20"/>
        </w:rPr>
        <w:t>ao</w:t>
      </w:r>
      <w:r>
        <w:rPr>
          <w:spacing w:val="-4"/>
          <w:sz w:val="20"/>
        </w:rPr>
        <w:t xml:space="preserve"> </w:t>
      </w:r>
      <w:r>
        <w:rPr>
          <w:sz w:val="20"/>
        </w:rPr>
        <w:t>CONTRATADO</w:t>
      </w:r>
      <w:r>
        <w:rPr>
          <w:spacing w:val="-4"/>
          <w:sz w:val="20"/>
        </w:rPr>
        <w:t xml:space="preserve"> </w:t>
      </w:r>
      <w:r>
        <w:rPr>
          <w:sz w:val="20"/>
        </w:rPr>
        <w:t>as</w:t>
      </w:r>
      <w:r>
        <w:rPr>
          <w:spacing w:val="-4"/>
          <w:sz w:val="20"/>
        </w:rPr>
        <w:t xml:space="preserve"> </w:t>
      </w:r>
      <w:r>
        <w:rPr>
          <w:sz w:val="20"/>
        </w:rPr>
        <w:t>sanções</w:t>
      </w:r>
      <w:r>
        <w:rPr>
          <w:spacing w:val="-4"/>
          <w:sz w:val="20"/>
        </w:rPr>
        <w:t xml:space="preserve"> </w:t>
      </w:r>
      <w:r>
        <w:rPr>
          <w:sz w:val="20"/>
        </w:rPr>
        <w:t>previstas</w:t>
      </w:r>
      <w:r>
        <w:rPr>
          <w:spacing w:val="-5"/>
          <w:sz w:val="20"/>
        </w:rPr>
        <w:t xml:space="preserve"> </w:t>
      </w:r>
      <w:r>
        <w:rPr>
          <w:sz w:val="20"/>
        </w:rPr>
        <w:t>na</w:t>
      </w:r>
      <w:r>
        <w:rPr>
          <w:spacing w:val="-7"/>
          <w:sz w:val="20"/>
        </w:rPr>
        <w:t xml:space="preserve"> </w:t>
      </w:r>
      <w:r>
        <w:rPr>
          <w:sz w:val="20"/>
        </w:rPr>
        <w:t>lei</w:t>
      </w:r>
      <w:r>
        <w:rPr>
          <w:spacing w:val="-5"/>
          <w:sz w:val="20"/>
        </w:rPr>
        <w:t xml:space="preserve"> </w:t>
      </w:r>
      <w:r>
        <w:rPr>
          <w:sz w:val="20"/>
        </w:rPr>
        <w:t>e</w:t>
      </w:r>
      <w:r>
        <w:rPr>
          <w:spacing w:val="-6"/>
          <w:sz w:val="20"/>
        </w:rPr>
        <w:t xml:space="preserve"> </w:t>
      </w:r>
      <w:r>
        <w:rPr>
          <w:sz w:val="20"/>
        </w:rPr>
        <w:t>neste</w:t>
      </w:r>
      <w:r>
        <w:rPr>
          <w:spacing w:val="-6"/>
          <w:sz w:val="20"/>
        </w:rPr>
        <w:t xml:space="preserve"> </w:t>
      </w:r>
      <w:r>
        <w:rPr>
          <w:spacing w:val="-2"/>
          <w:sz w:val="20"/>
        </w:rPr>
        <w:t>Contrato;</w:t>
      </w:r>
    </w:p>
    <w:p w14:paraId="123D6699">
      <w:pPr>
        <w:pStyle w:val="8"/>
        <w:numPr>
          <w:ilvl w:val="2"/>
          <w:numId w:val="4"/>
        </w:numPr>
        <w:tabs>
          <w:tab w:val="left" w:pos="1354"/>
        </w:tabs>
        <w:spacing w:before="157" w:after="0" w:line="240" w:lineRule="auto"/>
        <w:ind w:left="1354" w:right="0" w:hanging="505"/>
        <w:jc w:val="both"/>
        <w:rPr>
          <w:sz w:val="20"/>
        </w:rPr>
      </w:pPr>
      <w:r>
        <w:rPr>
          <w:sz w:val="20"/>
        </w:rPr>
        <w:t>Não</w:t>
      </w:r>
      <w:r>
        <w:rPr>
          <w:spacing w:val="-7"/>
          <w:sz w:val="20"/>
        </w:rPr>
        <w:t xml:space="preserve"> </w:t>
      </w:r>
      <w:r>
        <w:rPr>
          <w:sz w:val="20"/>
        </w:rPr>
        <w:t>praticar</w:t>
      </w:r>
      <w:r>
        <w:rPr>
          <w:spacing w:val="-7"/>
          <w:sz w:val="20"/>
        </w:rPr>
        <w:t xml:space="preserve"> </w:t>
      </w:r>
      <w:r>
        <w:rPr>
          <w:sz w:val="20"/>
        </w:rPr>
        <w:t>atos</w:t>
      </w:r>
      <w:r>
        <w:rPr>
          <w:spacing w:val="-7"/>
          <w:sz w:val="20"/>
        </w:rPr>
        <w:t xml:space="preserve"> </w:t>
      </w:r>
      <w:r>
        <w:rPr>
          <w:sz w:val="20"/>
        </w:rPr>
        <w:t>de</w:t>
      </w:r>
      <w:r>
        <w:rPr>
          <w:spacing w:val="-8"/>
          <w:sz w:val="20"/>
        </w:rPr>
        <w:t xml:space="preserve"> </w:t>
      </w:r>
      <w:r>
        <w:rPr>
          <w:sz w:val="20"/>
        </w:rPr>
        <w:t>ingerência</w:t>
      </w:r>
      <w:r>
        <w:rPr>
          <w:spacing w:val="-6"/>
          <w:sz w:val="20"/>
        </w:rPr>
        <w:t xml:space="preserve"> </w:t>
      </w:r>
      <w:r>
        <w:rPr>
          <w:sz w:val="20"/>
        </w:rPr>
        <w:t>na</w:t>
      </w:r>
      <w:r>
        <w:rPr>
          <w:spacing w:val="-7"/>
          <w:sz w:val="20"/>
        </w:rPr>
        <w:t xml:space="preserve"> </w:t>
      </w:r>
      <w:r>
        <w:rPr>
          <w:sz w:val="20"/>
        </w:rPr>
        <w:t>administração</w:t>
      </w:r>
      <w:r>
        <w:rPr>
          <w:spacing w:val="-7"/>
          <w:sz w:val="20"/>
        </w:rPr>
        <w:t xml:space="preserve"> </w:t>
      </w:r>
      <w:r>
        <w:rPr>
          <w:sz w:val="20"/>
        </w:rPr>
        <w:t>do</w:t>
      </w:r>
      <w:r>
        <w:rPr>
          <w:spacing w:val="-6"/>
          <w:sz w:val="20"/>
        </w:rPr>
        <w:t xml:space="preserve"> </w:t>
      </w:r>
      <w:r>
        <w:rPr>
          <w:sz w:val="20"/>
        </w:rPr>
        <w:t>CONTRATADO,</w:t>
      </w:r>
      <w:r>
        <w:rPr>
          <w:spacing w:val="-7"/>
          <w:sz w:val="20"/>
        </w:rPr>
        <w:t xml:space="preserve"> </w:t>
      </w:r>
      <w:r>
        <w:rPr>
          <w:sz w:val="20"/>
        </w:rPr>
        <w:t>tais</w:t>
      </w:r>
      <w:r>
        <w:rPr>
          <w:spacing w:val="-6"/>
          <w:sz w:val="20"/>
        </w:rPr>
        <w:t xml:space="preserve"> </w:t>
      </w:r>
      <w:r>
        <w:rPr>
          <w:spacing w:val="-2"/>
          <w:sz w:val="20"/>
        </w:rPr>
        <w:t>como:</w:t>
      </w:r>
    </w:p>
    <w:p w14:paraId="18A31CBD">
      <w:pPr>
        <w:pStyle w:val="8"/>
        <w:numPr>
          <w:ilvl w:val="3"/>
          <w:numId w:val="4"/>
        </w:numPr>
        <w:tabs>
          <w:tab w:val="left" w:pos="1805"/>
        </w:tabs>
        <w:spacing w:before="157" w:after="0" w:line="276" w:lineRule="auto"/>
        <w:ind w:left="1135" w:right="236" w:firstLine="0"/>
        <w:jc w:val="left"/>
        <w:rPr>
          <w:sz w:val="20"/>
        </w:rPr>
      </w:pPr>
      <w:r>
        <w:rPr>
          <w:sz w:val="20"/>
        </w:rPr>
        <w:t>indicar</w:t>
      </w:r>
      <w:r>
        <w:rPr>
          <w:spacing w:val="77"/>
          <w:sz w:val="20"/>
        </w:rPr>
        <w:t xml:space="preserve"> </w:t>
      </w:r>
      <w:r>
        <w:rPr>
          <w:sz w:val="20"/>
        </w:rPr>
        <w:t>pessoas</w:t>
      </w:r>
      <w:r>
        <w:rPr>
          <w:spacing w:val="76"/>
          <w:sz w:val="20"/>
        </w:rPr>
        <w:t xml:space="preserve"> </w:t>
      </w:r>
      <w:r>
        <w:rPr>
          <w:sz w:val="20"/>
        </w:rPr>
        <w:t>expressamente</w:t>
      </w:r>
      <w:r>
        <w:rPr>
          <w:spacing w:val="77"/>
          <w:sz w:val="20"/>
        </w:rPr>
        <w:t xml:space="preserve"> </w:t>
      </w:r>
      <w:r>
        <w:rPr>
          <w:sz w:val="20"/>
        </w:rPr>
        <w:t>nominadas</w:t>
      </w:r>
      <w:r>
        <w:rPr>
          <w:spacing w:val="79"/>
          <w:sz w:val="20"/>
        </w:rPr>
        <w:t xml:space="preserve"> </w:t>
      </w:r>
      <w:r>
        <w:rPr>
          <w:sz w:val="20"/>
        </w:rPr>
        <w:t>para</w:t>
      </w:r>
      <w:r>
        <w:rPr>
          <w:spacing w:val="75"/>
          <w:sz w:val="20"/>
        </w:rPr>
        <w:t xml:space="preserve"> </w:t>
      </w:r>
      <w:r>
        <w:rPr>
          <w:sz w:val="20"/>
        </w:rPr>
        <w:t>executar</w:t>
      </w:r>
      <w:r>
        <w:rPr>
          <w:spacing w:val="77"/>
          <w:sz w:val="20"/>
        </w:rPr>
        <w:t xml:space="preserve"> </w:t>
      </w:r>
      <w:r>
        <w:rPr>
          <w:sz w:val="20"/>
        </w:rPr>
        <w:t>direta</w:t>
      </w:r>
      <w:r>
        <w:rPr>
          <w:spacing w:val="78"/>
          <w:sz w:val="20"/>
        </w:rPr>
        <w:t xml:space="preserve"> </w:t>
      </w:r>
      <w:r>
        <w:rPr>
          <w:sz w:val="20"/>
        </w:rPr>
        <w:t>ou</w:t>
      </w:r>
      <w:r>
        <w:rPr>
          <w:spacing w:val="78"/>
          <w:sz w:val="20"/>
        </w:rPr>
        <w:t xml:space="preserve"> </w:t>
      </w:r>
      <w:r>
        <w:rPr>
          <w:sz w:val="20"/>
        </w:rPr>
        <w:t>indiretamente</w:t>
      </w:r>
      <w:r>
        <w:rPr>
          <w:spacing w:val="79"/>
          <w:sz w:val="20"/>
        </w:rPr>
        <w:t xml:space="preserve"> </w:t>
      </w:r>
      <w:r>
        <w:rPr>
          <w:sz w:val="20"/>
        </w:rPr>
        <w:t>o</w:t>
      </w:r>
      <w:r>
        <w:rPr>
          <w:spacing w:val="77"/>
          <w:sz w:val="20"/>
        </w:rPr>
        <w:t xml:space="preserve"> </w:t>
      </w:r>
      <w:r>
        <w:rPr>
          <w:sz w:val="20"/>
        </w:rPr>
        <w:t xml:space="preserve">objeto </w:t>
      </w:r>
      <w:r>
        <w:rPr>
          <w:spacing w:val="-2"/>
          <w:sz w:val="20"/>
        </w:rPr>
        <w:t>contratado;</w:t>
      </w:r>
    </w:p>
    <w:p w14:paraId="6821F963">
      <w:pPr>
        <w:pStyle w:val="8"/>
        <w:numPr>
          <w:ilvl w:val="3"/>
          <w:numId w:val="4"/>
        </w:numPr>
        <w:tabs>
          <w:tab w:val="left" w:pos="1805"/>
        </w:tabs>
        <w:spacing w:before="120" w:after="0" w:line="240" w:lineRule="auto"/>
        <w:ind w:left="1805" w:right="0" w:hanging="670"/>
        <w:jc w:val="left"/>
        <w:rPr>
          <w:sz w:val="20"/>
        </w:rPr>
      </w:pPr>
      <w:r>
        <w:rPr>
          <w:sz w:val="20"/>
        </w:rPr>
        <w:t>fixar</w:t>
      </w:r>
      <w:r>
        <w:rPr>
          <w:spacing w:val="-5"/>
          <w:sz w:val="20"/>
        </w:rPr>
        <w:t xml:space="preserve"> </w:t>
      </w:r>
      <w:r>
        <w:rPr>
          <w:sz w:val="20"/>
        </w:rPr>
        <w:t>salário</w:t>
      </w:r>
      <w:r>
        <w:rPr>
          <w:spacing w:val="-4"/>
          <w:sz w:val="20"/>
        </w:rPr>
        <w:t xml:space="preserve"> </w:t>
      </w:r>
      <w:r>
        <w:rPr>
          <w:sz w:val="20"/>
        </w:rPr>
        <w:t>inferior</w:t>
      </w:r>
      <w:r>
        <w:rPr>
          <w:spacing w:val="-4"/>
          <w:sz w:val="20"/>
        </w:rPr>
        <w:t xml:space="preserve"> </w:t>
      </w:r>
      <w:r>
        <w:rPr>
          <w:sz w:val="20"/>
        </w:rPr>
        <w:t>ao</w:t>
      </w:r>
      <w:r>
        <w:rPr>
          <w:spacing w:val="-4"/>
          <w:sz w:val="20"/>
        </w:rPr>
        <w:t xml:space="preserve"> </w:t>
      </w:r>
      <w:r>
        <w:rPr>
          <w:sz w:val="20"/>
        </w:rPr>
        <w:t>definido</w:t>
      </w:r>
      <w:r>
        <w:rPr>
          <w:spacing w:val="-5"/>
          <w:sz w:val="20"/>
        </w:rPr>
        <w:t xml:space="preserve"> </w:t>
      </w:r>
      <w:r>
        <w:rPr>
          <w:sz w:val="20"/>
        </w:rPr>
        <w:t>em</w:t>
      </w:r>
      <w:r>
        <w:rPr>
          <w:spacing w:val="-6"/>
          <w:sz w:val="20"/>
        </w:rPr>
        <w:t xml:space="preserve"> </w:t>
      </w:r>
      <w:r>
        <w:rPr>
          <w:sz w:val="20"/>
        </w:rPr>
        <w:t>lei</w:t>
      </w:r>
      <w:r>
        <w:rPr>
          <w:spacing w:val="-5"/>
          <w:sz w:val="20"/>
        </w:rPr>
        <w:t xml:space="preserve"> </w:t>
      </w:r>
      <w:r>
        <w:rPr>
          <w:sz w:val="20"/>
        </w:rPr>
        <w:t>ou</w:t>
      </w:r>
      <w:r>
        <w:rPr>
          <w:spacing w:val="-4"/>
          <w:sz w:val="20"/>
        </w:rPr>
        <w:t xml:space="preserve"> </w:t>
      </w:r>
      <w:r>
        <w:rPr>
          <w:sz w:val="20"/>
        </w:rPr>
        <w:t>em</w:t>
      </w:r>
      <w:r>
        <w:rPr>
          <w:spacing w:val="-5"/>
          <w:sz w:val="20"/>
        </w:rPr>
        <w:t xml:space="preserve"> </w:t>
      </w:r>
      <w:r>
        <w:rPr>
          <w:sz w:val="20"/>
        </w:rPr>
        <w:t>ato</w:t>
      </w:r>
      <w:r>
        <w:rPr>
          <w:spacing w:val="-4"/>
          <w:sz w:val="20"/>
        </w:rPr>
        <w:t xml:space="preserve"> </w:t>
      </w:r>
      <w:r>
        <w:rPr>
          <w:sz w:val="20"/>
        </w:rPr>
        <w:t>normativo</w:t>
      </w:r>
      <w:r>
        <w:rPr>
          <w:spacing w:val="-5"/>
          <w:sz w:val="20"/>
        </w:rPr>
        <w:t xml:space="preserve"> </w:t>
      </w:r>
      <w:r>
        <w:rPr>
          <w:sz w:val="20"/>
        </w:rPr>
        <w:t>a</w:t>
      </w:r>
      <w:r>
        <w:rPr>
          <w:spacing w:val="-4"/>
          <w:sz w:val="20"/>
        </w:rPr>
        <w:t xml:space="preserve"> </w:t>
      </w:r>
      <w:r>
        <w:rPr>
          <w:sz w:val="20"/>
        </w:rPr>
        <w:t>ser</w:t>
      </w:r>
      <w:r>
        <w:rPr>
          <w:spacing w:val="-4"/>
          <w:sz w:val="20"/>
        </w:rPr>
        <w:t xml:space="preserve"> </w:t>
      </w:r>
      <w:r>
        <w:rPr>
          <w:sz w:val="20"/>
        </w:rPr>
        <w:t>pago</w:t>
      </w:r>
      <w:r>
        <w:rPr>
          <w:spacing w:val="-4"/>
          <w:sz w:val="20"/>
        </w:rPr>
        <w:t xml:space="preserve"> </w:t>
      </w:r>
      <w:r>
        <w:rPr>
          <w:sz w:val="20"/>
        </w:rPr>
        <w:t>pelo</w:t>
      </w:r>
      <w:r>
        <w:rPr>
          <w:spacing w:val="-5"/>
          <w:sz w:val="20"/>
        </w:rPr>
        <w:t xml:space="preserve"> </w:t>
      </w:r>
      <w:r>
        <w:rPr>
          <w:spacing w:val="-2"/>
          <w:sz w:val="20"/>
        </w:rPr>
        <w:t>CONTRATADO;</w:t>
      </w:r>
    </w:p>
    <w:p w14:paraId="5031C45F">
      <w:pPr>
        <w:pStyle w:val="8"/>
        <w:numPr>
          <w:ilvl w:val="3"/>
          <w:numId w:val="4"/>
        </w:numPr>
        <w:tabs>
          <w:tab w:val="left" w:pos="1851"/>
        </w:tabs>
        <w:spacing w:before="157" w:after="0" w:line="240" w:lineRule="auto"/>
        <w:ind w:left="1851" w:right="0" w:hanging="716"/>
        <w:jc w:val="left"/>
        <w:rPr>
          <w:sz w:val="20"/>
        </w:rPr>
      </w:pPr>
      <w:r>
        <w:rPr>
          <w:sz w:val="20"/>
        </w:rPr>
        <w:t>estabelecer</w:t>
      </w:r>
      <w:r>
        <w:rPr>
          <w:spacing w:val="-8"/>
          <w:sz w:val="20"/>
        </w:rPr>
        <w:t xml:space="preserve"> </w:t>
      </w:r>
      <w:r>
        <w:rPr>
          <w:sz w:val="20"/>
        </w:rPr>
        <w:t>vínculo</w:t>
      </w:r>
      <w:r>
        <w:rPr>
          <w:spacing w:val="-8"/>
          <w:sz w:val="20"/>
        </w:rPr>
        <w:t xml:space="preserve"> </w:t>
      </w:r>
      <w:r>
        <w:rPr>
          <w:sz w:val="20"/>
        </w:rPr>
        <w:t>de</w:t>
      </w:r>
      <w:r>
        <w:rPr>
          <w:spacing w:val="-9"/>
          <w:sz w:val="20"/>
        </w:rPr>
        <w:t xml:space="preserve"> </w:t>
      </w:r>
      <w:r>
        <w:rPr>
          <w:sz w:val="20"/>
        </w:rPr>
        <w:t>subordinação</w:t>
      </w:r>
      <w:r>
        <w:rPr>
          <w:spacing w:val="-8"/>
          <w:sz w:val="20"/>
        </w:rPr>
        <w:t xml:space="preserve"> </w:t>
      </w:r>
      <w:r>
        <w:rPr>
          <w:sz w:val="20"/>
        </w:rPr>
        <w:t>com</w:t>
      </w:r>
      <w:r>
        <w:rPr>
          <w:spacing w:val="-9"/>
          <w:sz w:val="20"/>
        </w:rPr>
        <w:t xml:space="preserve"> </w:t>
      </w:r>
      <w:r>
        <w:rPr>
          <w:sz w:val="20"/>
        </w:rPr>
        <w:t>funcionário</w:t>
      </w:r>
      <w:r>
        <w:rPr>
          <w:spacing w:val="-8"/>
          <w:sz w:val="20"/>
        </w:rPr>
        <w:t xml:space="preserve"> </w:t>
      </w:r>
      <w:r>
        <w:rPr>
          <w:sz w:val="20"/>
        </w:rPr>
        <w:t>do</w:t>
      </w:r>
      <w:r>
        <w:rPr>
          <w:spacing w:val="-8"/>
          <w:sz w:val="20"/>
        </w:rPr>
        <w:t xml:space="preserve"> </w:t>
      </w:r>
      <w:r>
        <w:rPr>
          <w:spacing w:val="-2"/>
          <w:sz w:val="20"/>
        </w:rPr>
        <w:t>CONTRATADO;</w:t>
      </w:r>
    </w:p>
    <w:p w14:paraId="5D44E0DA">
      <w:pPr>
        <w:pStyle w:val="8"/>
        <w:numPr>
          <w:ilvl w:val="3"/>
          <w:numId w:val="4"/>
        </w:numPr>
        <w:tabs>
          <w:tab w:val="left" w:pos="1805"/>
        </w:tabs>
        <w:spacing w:before="157" w:after="0" w:line="240" w:lineRule="auto"/>
        <w:ind w:left="1805" w:right="0" w:hanging="670"/>
        <w:jc w:val="left"/>
        <w:rPr>
          <w:sz w:val="20"/>
        </w:rPr>
      </w:pPr>
      <w:r>
        <w:rPr>
          <w:sz w:val="20"/>
        </w:rPr>
        <w:t>definir</w:t>
      </w:r>
      <w:r>
        <w:rPr>
          <w:spacing w:val="-9"/>
          <w:sz w:val="20"/>
        </w:rPr>
        <w:t xml:space="preserve"> </w:t>
      </w:r>
      <w:r>
        <w:rPr>
          <w:sz w:val="20"/>
        </w:rPr>
        <w:t>forma</w:t>
      </w:r>
      <w:r>
        <w:rPr>
          <w:spacing w:val="-8"/>
          <w:sz w:val="20"/>
        </w:rPr>
        <w:t xml:space="preserve"> </w:t>
      </w:r>
      <w:r>
        <w:rPr>
          <w:sz w:val="20"/>
        </w:rPr>
        <w:t>de</w:t>
      </w:r>
      <w:r>
        <w:rPr>
          <w:spacing w:val="-8"/>
          <w:sz w:val="20"/>
        </w:rPr>
        <w:t xml:space="preserve"> </w:t>
      </w:r>
      <w:r>
        <w:rPr>
          <w:sz w:val="20"/>
        </w:rPr>
        <w:t>pagamento</w:t>
      </w:r>
      <w:r>
        <w:rPr>
          <w:spacing w:val="-6"/>
          <w:sz w:val="20"/>
        </w:rPr>
        <w:t xml:space="preserve"> </w:t>
      </w:r>
      <w:r>
        <w:rPr>
          <w:sz w:val="20"/>
        </w:rPr>
        <w:t>mediante</w:t>
      </w:r>
      <w:r>
        <w:rPr>
          <w:spacing w:val="-8"/>
          <w:sz w:val="20"/>
        </w:rPr>
        <w:t xml:space="preserve"> </w:t>
      </w:r>
      <w:r>
        <w:rPr>
          <w:sz w:val="20"/>
        </w:rPr>
        <w:t>exclusivo</w:t>
      </w:r>
      <w:r>
        <w:rPr>
          <w:spacing w:val="-8"/>
          <w:sz w:val="20"/>
        </w:rPr>
        <w:t xml:space="preserve"> </w:t>
      </w:r>
      <w:r>
        <w:rPr>
          <w:sz w:val="20"/>
        </w:rPr>
        <w:t>reembolso</w:t>
      </w:r>
      <w:r>
        <w:rPr>
          <w:spacing w:val="-8"/>
          <w:sz w:val="20"/>
        </w:rPr>
        <w:t xml:space="preserve"> </w:t>
      </w:r>
      <w:r>
        <w:rPr>
          <w:sz w:val="20"/>
        </w:rPr>
        <w:t>dos</w:t>
      </w:r>
      <w:r>
        <w:rPr>
          <w:spacing w:val="-7"/>
          <w:sz w:val="20"/>
        </w:rPr>
        <w:t xml:space="preserve"> </w:t>
      </w:r>
      <w:r>
        <w:rPr>
          <w:sz w:val="20"/>
        </w:rPr>
        <w:t>salários</w:t>
      </w:r>
      <w:r>
        <w:rPr>
          <w:spacing w:val="-8"/>
          <w:sz w:val="20"/>
        </w:rPr>
        <w:t xml:space="preserve"> </w:t>
      </w:r>
      <w:r>
        <w:rPr>
          <w:spacing w:val="-2"/>
          <w:sz w:val="20"/>
        </w:rPr>
        <w:t>pagos;</w:t>
      </w:r>
    </w:p>
    <w:p w14:paraId="44A3D9D0">
      <w:pPr>
        <w:pStyle w:val="8"/>
        <w:numPr>
          <w:ilvl w:val="3"/>
          <w:numId w:val="4"/>
        </w:numPr>
        <w:tabs>
          <w:tab w:val="left" w:pos="1805"/>
        </w:tabs>
        <w:spacing w:before="156" w:after="0" w:line="276" w:lineRule="auto"/>
        <w:ind w:left="1135" w:right="238" w:firstLine="0"/>
        <w:jc w:val="left"/>
        <w:rPr>
          <w:sz w:val="20"/>
        </w:rPr>
      </w:pPr>
      <w:r>
        <w:rPr>
          <w:sz w:val="20"/>
        </w:rPr>
        <mc:AlternateContent>
          <mc:Choice Requires="wps">
            <w:drawing>
              <wp:anchor distT="0" distB="0" distL="0" distR="0" simplePos="0" relativeHeight="251663360" behindDoc="0" locked="0" layoutInCell="1" allowOverlap="1">
                <wp:simplePos x="0" y="0"/>
                <wp:positionH relativeFrom="page">
                  <wp:posOffset>718820</wp:posOffset>
                </wp:positionH>
                <wp:positionV relativeFrom="paragraph">
                  <wp:posOffset>607695</wp:posOffset>
                </wp:positionV>
                <wp:extent cx="4312920" cy="1270"/>
                <wp:effectExtent l="0" t="0" r="0" b="0"/>
                <wp:wrapNone/>
                <wp:docPr id="20" name="Graphic 20"/>
                <wp:cNvGraphicFramePr/>
                <a:graphic xmlns:a="http://schemas.openxmlformats.org/drawingml/2006/main">
                  <a:graphicData uri="http://schemas.microsoft.com/office/word/2010/wordprocessingShape">
                    <wps:wsp>
                      <wps:cNvSpPr/>
                      <wps:spPr>
                        <a:xfrm>
                          <a:off x="0" y="0"/>
                          <a:ext cx="4312920" cy="1270"/>
                        </a:xfrm>
                        <a:custGeom>
                          <a:avLst/>
                          <a:gdLst/>
                          <a:ahLst/>
                          <a:cxnLst/>
                          <a:rect l="l" t="t" r="r" b="b"/>
                          <a:pathLst>
                            <a:path w="4312920">
                              <a:moveTo>
                                <a:pt x="0" y="0"/>
                              </a:moveTo>
                              <a:lnTo>
                                <a:pt x="4312491" y="0"/>
                              </a:lnTo>
                            </a:path>
                          </a:pathLst>
                        </a:custGeom>
                        <a:ln w="5134">
                          <a:solidFill>
                            <a:srgbClr val="000000"/>
                          </a:solidFill>
                          <a:prstDash val="solid"/>
                        </a:ln>
                      </wps:spPr>
                      <wps:bodyPr wrap="square" lIns="0" tIns="0" rIns="0" bIns="0" rtlCol="0">
                        <a:noAutofit/>
                      </wps:bodyPr>
                    </wps:wsp>
                  </a:graphicData>
                </a:graphic>
              </wp:anchor>
            </w:drawing>
          </mc:Choice>
          <mc:Fallback>
            <w:pict>
              <v:shape id="Graphic 20" o:spid="_x0000_s1026" o:spt="100" style="position:absolute;left:0pt;margin-left:56.6pt;margin-top:47.85pt;height:0.1pt;width:339.6pt;mso-position-horizontal-relative:page;z-index:251663360;mso-width-relative:page;mso-height-relative:page;" filled="f" stroked="t" coordsize="4312920,1" o:gfxdata="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AF/a3DYAAAACQEAAA8AAAAA&#10;AAAAAQAgAAAAIgAAAGRycy9kb3ducmV2LnhtbFBLAQIUABQAAAAIAIdO4kBxTkFcFAIAAHwEAAAO&#10;AAAAAAAAAAEAIAAAACcBAABkcnMvZTJvRG9jLnhtbFBLBQYAAAAABgAGAFkBAACtBQAAAAA=&#10;" path="m0,0l4312491,0e">
                <v:fill on="f" focussize="0,0"/>
                <v:stroke weight="0.404251968503937pt" color="#000000" joinstyle="round"/>
                <v:imagedata o:title=""/>
                <o:lock v:ext="edit" aspectratio="f"/>
                <v:textbox inset="0mm,0mm,0mm,0mm"/>
              </v:shape>
            </w:pict>
          </mc:Fallback>
        </mc:AlternateContent>
      </w:r>
      <w:r>
        <w:rPr>
          <w:sz w:val="20"/>
        </w:rPr>
        <w:t>demandar</w:t>
      </w:r>
      <w:r>
        <w:rPr>
          <w:spacing w:val="40"/>
          <w:sz w:val="20"/>
        </w:rPr>
        <w:t xml:space="preserve"> </w:t>
      </w:r>
      <w:r>
        <w:rPr>
          <w:sz w:val="20"/>
        </w:rPr>
        <w:t>a</w:t>
      </w:r>
      <w:r>
        <w:rPr>
          <w:spacing w:val="40"/>
          <w:sz w:val="20"/>
        </w:rPr>
        <w:t xml:space="preserve"> </w:t>
      </w:r>
      <w:r>
        <w:rPr>
          <w:sz w:val="20"/>
        </w:rPr>
        <w:t>funcionário</w:t>
      </w:r>
      <w:r>
        <w:rPr>
          <w:spacing w:val="40"/>
          <w:sz w:val="20"/>
        </w:rPr>
        <w:t xml:space="preserve"> </w:t>
      </w:r>
      <w:r>
        <w:rPr>
          <w:sz w:val="20"/>
        </w:rPr>
        <w:t>do</w:t>
      </w:r>
      <w:r>
        <w:rPr>
          <w:spacing w:val="40"/>
          <w:sz w:val="20"/>
        </w:rPr>
        <w:t xml:space="preserve"> </w:t>
      </w:r>
      <w:r>
        <w:rPr>
          <w:sz w:val="20"/>
        </w:rPr>
        <w:t>CONTRATADO</w:t>
      </w:r>
      <w:r>
        <w:rPr>
          <w:spacing w:val="40"/>
          <w:sz w:val="20"/>
        </w:rPr>
        <w:t xml:space="preserve"> </w:t>
      </w:r>
      <w:r>
        <w:rPr>
          <w:sz w:val="20"/>
        </w:rPr>
        <w:t>a</w:t>
      </w:r>
      <w:r>
        <w:rPr>
          <w:spacing w:val="40"/>
          <w:sz w:val="20"/>
        </w:rPr>
        <w:t xml:space="preserve"> </w:t>
      </w:r>
      <w:r>
        <w:rPr>
          <w:sz w:val="20"/>
        </w:rPr>
        <w:t>execução</w:t>
      </w:r>
      <w:r>
        <w:rPr>
          <w:spacing w:val="40"/>
          <w:sz w:val="20"/>
        </w:rPr>
        <w:t xml:space="preserve"> </w:t>
      </w:r>
      <w:r>
        <w:rPr>
          <w:sz w:val="20"/>
        </w:rPr>
        <w:t>de</w:t>
      </w:r>
      <w:r>
        <w:rPr>
          <w:spacing w:val="39"/>
          <w:sz w:val="20"/>
        </w:rPr>
        <w:t xml:space="preserve"> </w:t>
      </w:r>
      <w:r>
        <w:rPr>
          <w:sz w:val="20"/>
        </w:rPr>
        <w:t>tarefas</w:t>
      </w:r>
      <w:r>
        <w:rPr>
          <w:spacing w:val="40"/>
          <w:sz w:val="20"/>
        </w:rPr>
        <w:t xml:space="preserve"> </w:t>
      </w:r>
      <w:r>
        <w:rPr>
          <w:sz w:val="20"/>
        </w:rPr>
        <w:t>fora</w:t>
      </w:r>
      <w:r>
        <w:rPr>
          <w:spacing w:val="40"/>
          <w:sz w:val="20"/>
        </w:rPr>
        <w:t xml:space="preserve"> </w:t>
      </w:r>
      <w:r>
        <w:rPr>
          <w:sz w:val="20"/>
        </w:rPr>
        <w:t>do</w:t>
      </w:r>
      <w:r>
        <w:rPr>
          <w:spacing w:val="40"/>
          <w:sz w:val="20"/>
        </w:rPr>
        <w:t xml:space="preserve"> </w:t>
      </w:r>
      <w:r>
        <w:rPr>
          <w:sz w:val="20"/>
        </w:rPr>
        <w:t>escopo</w:t>
      </w:r>
      <w:r>
        <w:rPr>
          <w:spacing w:val="40"/>
          <w:sz w:val="20"/>
        </w:rPr>
        <w:t xml:space="preserve"> </w:t>
      </w:r>
      <w:r>
        <w:rPr>
          <w:sz w:val="20"/>
        </w:rPr>
        <w:t>do</w:t>
      </w:r>
      <w:r>
        <w:rPr>
          <w:spacing w:val="40"/>
          <w:sz w:val="20"/>
        </w:rPr>
        <w:t xml:space="preserve"> </w:t>
      </w:r>
      <w:r>
        <w:rPr>
          <w:sz w:val="20"/>
        </w:rPr>
        <w:t>objeto</w:t>
      </w:r>
      <w:r>
        <w:rPr>
          <w:spacing w:val="40"/>
          <w:sz w:val="20"/>
        </w:rPr>
        <w:t xml:space="preserve"> </w:t>
      </w:r>
      <w:r>
        <w:rPr>
          <w:sz w:val="20"/>
        </w:rPr>
        <w:t>da contratação; e</w:t>
      </w:r>
    </w:p>
    <w:p w14:paraId="544BB486">
      <w:pPr>
        <w:pStyle w:val="8"/>
        <w:spacing w:after="0" w:line="276" w:lineRule="auto"/>
        <w:jc w:val="left"/>
        <w:rPr>
          <w:sz w:val="20"/>
        </w:rPr>
        <w:sectPr>
          <w:pgSz w:w="11910" w:h="16840"/>
          <w:pgMar w:top="600" w:right="850" w:bottom="1660" w:left="850" w:header="0" w:footer="1477" w:gutter="0"/>
          <w:pgBorders w:offsetFrom="page">
            <w:top w:val="single" w:color="5F5F5F" w:sz="24" w:space="24"/>
            <w:left w:val="single" w:color="5F5F5F" w:sz="24" w:space="24"/>
            <w:bottom w:val="single" w:color="5F5F5F" w:sz="24" w:space="24"/>
            <w:right w:val="single" w:color="5F5F5F" w:sz="24" w:space="24"/>
          </w:pgBorders>
          <w:cols w:space="720" w:num="1"/>
        </w:sectPr>
      </w:pPr>
    </w:p>
    <w:p w14:paraId="2DC951C1">
      <w:pPr>
        <w:pStyle w:val="6"/>
        <w:ind w:left="302"/>
        <w:rPr>
          <w:sz w:val="20"/>
        </w:rPr>
      </w:pPr>
      <w:r>
        <w:rPr>
          <w:sz w:val="20"/>
        </w:rPr>
        <w:drawing>
          <wp:inline distT="0" distB="0" distL="0" distR="0">
            <wp:extent cx="684530" cy="370205"/>
            <wp:effectExtent l="0" t="0" r="0" b="0"/>
            <wp:docPr id="21" name="Image 21"/>
            <wp:cNvGraphicFramePr/>
            <a:graphic xmlns:a="http://schemas.openxmlformats.org/drawingml/2006/main">
              <a:graphicData uri="http://schemas.openxmlformats.org/drawingml/2006/picture">
                <pic:pic xmlns:pic="http://schemas.openxmlformats.org/drawingml/2006/picture">
                  <pic:nvPicPr>
                    <pic:cNvPr id="21" name="Image 21"/>
                    <pic:cNvPicPr/>
                  </pic:nvPicPr>
                  <pic:blipFill>
                    <a:blip r:embed="rId7" cstate="print"/>
                    <a:stretch>
                      <a:fillRect/>
                    </a:stretch>
                  </pic:blipFill>
                  <pic:spPr>
                    <a:xfrm>
                      <a:off x="0" y="0"/>
                      <a:ext cx="684860" cy="370331"/>
                    </a:xfrm>
                    <a:prstGeom prst="rect">
                      <a:avLst/>
                    </a:prstGeom>
                  </pic:spPr>
                </pic:pic>
              </a:graphicData>
            </a:graphic>
          </wp:inline>
        </w:drawing>
      </w:r>
    </w:p>
    <w:p w14:paraId="3E175756">
      <w:pPr>
        <w:pStyle w:val="8"/>
        <w:numPr>
          <w:ilvl w:val="3"/>
          <w:numId w:val="4"/>
        </w:numPr>
        <w:tabs>
          <w:tab w:val="left" w:pos="1805"/>
        </w:tabs>
        <w:spacing w:before="238" w:after="0" w:line="276" w:lineRule="auto"/>
        <w:ind w:left="1135" w:right="237" w:firstLine="0"/>
        <w:jc w:val="both"/>
        <w:rPr>
          <w:sz w:val="20"/>
        </w:rPr>
      </w:pPr>
      <w:r>
        <w:rPr>
          <w:sz w:val="20"/>
        </w:rPr>
        <w:drawing>
          <wp:anchor distT="0" distB="0" distL="0" distR="0" simplePos="0" relativeHeight="251665408" behindDoc="0" locked="0" layoutInCell="1" allowOverlap="1">
            <wp:simplePos x="0" y="0"/>
            <wp:positionH relativeFrom="page">
              <wp:posOffset>6080760</wp:posOffset>
            </wp:positionH>
            <wp:positionV relativeFrom="paragraph">
              <wp:posOffset>-246380</wp:posOffset>
            </wp:positionV>
            <wp:extent cx="935355" cy="198120"/>
            <wp:effectExtent l="0" t="0" r="0" b="0"/>
            <wp:wrapNone/>
            <wp:docPr id="22" name="Image 22"/>
            <wp:cNvGraphicFramePr/>
            <a:graphic xmlns:a="http://schemas.openxmlformats.org/drawingml/2006/main">
              <a:graphicData uri="http://schemas.openxmlformats.org/drawingml/2006/picture">
                <pic:pic xmlns:pic="http://schemas.openxmlformats.org/drawingml/2006/picture">
                  <pic:nvPicPr>
                    <pic:cNvPr id="22" name="Image 22"/>
                    <pic:cNvPicPr/>
                  </pic:nvPicPr>
                  <pic:blipFill>
                    <a:blip r:embed="rId9" cstate="print"/>
                    <a:stretch>
                      <a:fillRect/>
                    </a:stretch>
                  </pic:blipFill>
                  <pic:spPr>
                    <a:xfrm>
                      <a:off x="0" y="0"/>
                      <a:ext cx="935554" cy="198372"/>
                    </a:xfrm>
                    <a:prstGeom prst="rect">
                      <a:avLst/>
                    </a:prstGeom>
                  </pic:spPr>
                </pic:pic>
              </a:graphicData>
            </a:graphic>
          </wp:anchor>
        </w:drawing>
      </w:r>
      <w:r>
        <w:rPr>
          <w:sz w:val="20"/>
        </w:rPr>
        <w:t xml:space="preserve">prever exigências que constituam intervenção indevida da Administração na gestão interna do </w:t>
      </w:r>
      <w:r>
        <w:rPr>
          <w:spacing w:val="-2"/>
          <w:sz w:val="20"/>
        </w:rPr>
        <w:t>CONTRATADO.</w:t>
      </w:r>
    </w:p>
    <w:p w14:paraId="63821B4B">
      <w:pPr>
        <w:pStyle w:val="8"/>
        <w:numPr>
          <w:ilvl w:val="2"/>
          <w:numId w:val="4"/>
        </w:numPr>
        <w:tabs>
          <w:tab w:val="left" w:pos="1354"/>
        </w:tabs>
        <w:spacing w:before="121" w:after="0" w:line="276" w:lineRule="auto"/>
        <w:ind w:left="849" w:right="233" w:firstLine="0"/>
        <w:jc w:val="both"/>
        <w:rPr>
          <w:sz w:val="20"/>
        </w:rPr>
      </w:pPr>
      <w:r>
        <w:rPr>
          <w:sz w:val="20"/>
        </w:rPr>
        <w:t>Cientificar</w:t>
      </w:r>
      <w:r>
        <w:rPr>
          <w:spacing w:val="-12"/>
          <w:sz w:val="20"/>
        </w:rPr>
        <w:t xml:space="preserve"> </w:t>
      </w:r>
      <w:r>
        <w:rPr>
          <w:sz w:val="20"/>
        </w:rPr>
        <w:t>o</w:t>
      </w:r>
      <w:r>
        <w:rPr>
          <w:spacing w:val="-11"/>
          <w:sz w:val="20"/>
        </w:rPr>
        <w:t xml:space="preserve"> </w:t>
      </w:r>
      <w:r>
        <w:rPr>
          <w:sz w:val="20"/>
        </w:rPr>
        <w:t>órgão</w:t>
      </w:r>
      <w:r>
        <w:rPr>
          <w:spacing w:val="-11"/>
          <w:sz w:val="20"/>
        </w:rPr>
        <w:t xml:space="preserve"> </w:t>
      </w:r>
      <w:r>
        <w:rPr>
          <w:sz w:val="20"/>
        </w:rPr>
        <w:t>de</w:t>
      </w:r>
      <w:r>
        <w:rPr>
          <w:spacing w:val="-12"/>
          <w:sz w:val="20"/>
        </w:rPr>
        <w:t xml:space="preserve"> </w:t>
      </w:r>
      <w:r>
        <w:rPr>
          <w:sz w:val="20"/>
        </w:rPr>
        <w:t>representação</w:t>
      </w:r>
      <w:r>
        <w:rPr>
          <w:spacing w:val="-11"/>
          <w:sz w:val="20"/>
        </w:rPr>
        <w:t xml:space="preserve"> </w:t>
      </w:r>
      <w:r>
        <w:rPr>
          <w:sz w:val="20"/>
        </w:rPr>
        <w:t>judicial</w:t>
      </w:r>
      <w:r>
        <w:rPr>
          <w:spacing w:val="-11"/>
          <w:sz w:val="20"/>
        </w:rPr>
        <w:t xml:space="preserve"> </w:t>
      </w:r>
      <w:r>
        <w:rPr>
          <w:sz w:val="20"/>
        </w:rPr>
        <w:t>da</w:t>
      </w:r>
      <w:r>
        <w:rPr>
          <w:spacing w:val="-12"/>
          <w:sz w:val="20"/>
        </w:rPr>
        <w:t xml:space="preserve"> </w:t>
      </w:r>
      <w:r>
        <w:rPr>
          <w:sz w:val="20"/>
        </w:rPr>
        <w:t>Advocacia-Geral</w:t>
      </w:r>
      <w:r>
        <w:rPr>
          <w:spacing w:val="-11"/>
          <w:sz w:val="20"/>
        </w:rPr>
        <w:t xml:space="preserve"> </w:t>
      </w:r>
      <w:r>
        <w:rPr>
          <w:sz w:val="20"/>
        </w:rPr>
        <w:t>da</w:t>
      </w:r>
      <w:r>
        <w:rPr>
          <w:spacing w:val="-11"/>
          <w:sz w:val="20"/>
        </w:rPr>
        <w:t xml:space="preserve"> </w:t>
      </w:r>
      <w:r>
        <w:rPr>
          <w:sz w:val="20"/>
        </w:rPr>
        <w:t>União</w:t>
      </w:r>
      <w:r>
        <w:rPr>
          <w:spacing w:val="-12"/>
          <w:sz w:val="20"/>
        </w:rPr>
        <w:t xml:space="preserve"> </w:t>
      </w:r>
      <w:r>
        <w:rPr>
          <w:sz w:val="20"/>
        </w:rPr>
        <w:t>para</w:t>
      </w:r>
      <w:r>
        <w:rPr>
          <w:spacing w:val="-11"/>
          <w:sz w:val="20"/>
        </w:rPr>
        <w:t xml:space="preserve"> </w:t>
      </w:r>
      <w:r>
        <w:rPr>
          <w:sz w:val="20"/>
        </w:rPr>
        <w:t>adoção</w:t>
      </w:r>
      <w:r>
        <w:rPr>
          <w:spacing w:val="-11"/>
          <w:sz w:val="20"/>
        </w:rPr>
        <w:t xml:space="preserve"> </w:t>
      </w:r>
      <w:r>
        <w:rPr>
          <w:sz w:val="20"/>
        </w:rPr>
        <w:t>das</w:t>
      </w:r>
      <w:r>
        <w:rPr>
          <w:spacing w:val="-11"/>
          <w:sz w:val="20"/>
        </w:rPr>
        <w:t xml:space="preserve"> </w:t>
      </w:r>
      <w:r>
        <w:rPr>
          <w:sz w:val="20"/>
        </w:rPr>
        <w:t>medidas</w:t>
      </w:r>
      <w:r>
        <w:rPr>
          <w:spacing w:val="-12"/>
          <w:sz w:val="20"/>
        </w:rPr>
        <w:t xml:space="preserve"> </w:t>
      </w:r>
      <w:r>
        <w:rPr>
          <w:sz w:val="20"/>
        </w:rPr>
        <w:t>cabíveis quando do descumprimento de obrigações pelo CONTRATADO;</w:t>
      </w:r>
    </w:p>
    <w:p w14:paraId="778EBD60">
      <w:pPr>
        <w:pStyle w:val="8"/>
        <w:numPr>
          <w:ilvl w:val="2"/>
          <w:numId w:val="4"/>
        </w:numPr>
        <w:tabs>
          <w:tab w:val="left" w:pos="1454"/>
        </w:tabs>
        <w:spacing w:before="120" w:after="0" w:line="276" w:lineRule="auto"/>
        <w:ind w:left="849" w:right="237" w:firstLine="0"/>
        <w:jc w:val="both"/>
        <w:rPr>
          <w:sz w:val="20"/>
        </w:rPr>
      </w:pPr>
      <w:r>
        <w:rPr>
          <w:sz w:val="20"/>
        </w:rPr>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15FA975D">
      <w:pPr>
        <w:pStyle w:val="8"/>
        <w:numPr>
          <w:ilvl w:val="3"/>
          <w:numId w:val="4"/>
        </w:numPr>
        <w:tabs>
          <w:tab w:val="left" w:pos="1952"/>
        </w:tabs>
        <w:spacing w:before="120" w:after="0" w:line="276" w:lineRule="auto"/>
        <w:ind w:left="1135" w:right="234" w:firstLine="0"/>
        <w:jc w:val="both"/>
        <w:rPr>
          <w:sz w:val="20"/>
        </w:rPr>
      </w:pPr>
      <w:r>
        <w:rPr>
          <w:sz w:val="20"/>
        </w:rPr>
        <mc:AlternateContent>
          <mc:Choice Requires="wps">
            <w:drawing>
              <wp:anchor distT="0" distB="0" distL="0" distR="0" simplePos="0" relativeHeight="251681792" behindDoc="1" locked="0" layoutInCell="1" allowOverlap="1">
                <wp:simplePos x="0" y="0"/>
                <wp:positionH relativeFrom="page">
                  <wp:posOffset>1046480</wp:posOffset>
                </wp:positionH>
                <wp:positionV relativeFrom="paragraph">
                  <wp:posOffset>363220</wp:posOffset>
                </wp:positionV>
                <wp:extent cx="5293995" cy="5037455"/>
                <wp:effectExtent l="0" t="0" r="0" b="0"/>
                <wp:wrapNone/>
                <wp:docPr id="23" name="Graphic 23"/>
                <wp:cNvGraphicFramePr/>
                <a:graphic xmlns:a="http://schemas.openxmlformats.org/drawingml/2006/main">
                  <a:graphicData uri="http://schemas.microsoft.com/office/word/2010/wordprocessingShape">
                    <wps:wsp>
                      <wps:cNvSpPr/>
                      <wps:spPr>
                        <a:xfrm>
                          <a:off x="0" y="0"/>
                          <a:ext cx="5293995" cy="5037455"/>
                        </a:xfrm>
                        <a:custGeom>
                          <a:avLst/>
                          <a:gdLst/>
                          <a:ahLst/>
                          <a:cxnLst/>
                          <a:rect l="l" t="t" r="r" b="b"/>
                          <a:pathLst>
                            <a:path w="5293995" h="5037455">
                              <a:moveTo>
                                <a:pt x="1975053" y="4192016"/>
                              </a:moveTo>
                              <a:lnTo>
                                <a:pt x="1971243" y="4181221"/>
                              </a:lnTo>
                              <a:lnTo>
                                <a:pt x="1967433" y="4176141"/>
                              </a:lnTo>
                              <a:lnTo>
                                <a:pt x="1962988" y="4171696"/>
                              </a:lnTo>
                              <a:lnTo>
                                <a:pt x="893521" y="3102229"/>
                              </a:lnTo>
                              <a:lnTo>
                                <a:pt x="857580" y="3073527"/>
                              </a:lnTo>
                              <a:lnTo>
                                <a:pt x="819277" y="3060903"/>
                              </a:lnTo>
                              <a:lnTo>
                                <a:pt x="812533" y="3060814"/>
                              </a:lnTo>
                              <a:lnTo>
                                <a:pt x="806056" y="3061474"/>
                              </a:lnTo>
                              <a:lnTo>
                                <a:pt x="711276" y="3144266"/>
                              </a:lnTo>
                              <a:lnTo>
                                <a:pt x="688543" y="3176016"/>
                              </a:lnTo>
                              <a:lnTo>
                                <a:pt x="683399" y="3203308"/>
                              </a:lnTo>
                              <a:lnTo>
                                <a:pt x="683463" y="3213354"/>
                              </a:lnTo>
                              <a:lnTo>
                                <a:pt x="696544" y="3261614"/>
                              </a:lnTo>
                              <a:lnTo>
                                <a:pt x="718134" y="3305657"/>
                              </a:lnTo>
                              <a:lnTo>
                                <a:pt x="727786" y="3321939"/>
                              </a:lnTo>
                              <a:lnTo>
                                <a:pt x="829297" y="3500424"/>
                              </a:lnTo>
                              <a:lnTo>
                                <a:pt x="1156589" y="4082008"/>
                              </a:lnTo>
                              <a:lnTo>
                                <a:pt x="1333830" y="4394581"/>
                              </a:lnTo>
                              <a:lnTo>
                                <a:pt x="1330782" y="4397629"/>
                              </a:lnTo>
                              <a:lnTo>
                                <a:pt x="1153363" y="4294213"/>
                              </a:lnTo>
                              <a:lnTo>
                                <a:pt x="575195" y="3960584"/>
                              </a:lnTo>
                              <a:lnTo>
                                <a:pt x="249542" y="3771277"/>
                              </a:lnTo>
                              <a:lnTo>
                                <a:pt x="208889" y="3750945"/>
                              </a:lnTo>
                              <a:lnTo>
                                <a:pt x="161048" y="3739515"/>
                              </a:lnTo>
                              <a:lnTo>
                                <a:pt x="149428" y="3739908"/>
                              </a:lnTo>
                              <a:lnTo>
                                <a:pt x="107886" y="3753726"/>
                              </a:lnTo>
                              <a:lnTo>
                                <a:pt x="77952" y="3777615"/>
                              </a:lnTo>
                              <a:lnTo>
                                <a:pt x="14312" y="3841242"/>
                              </a:lnTo>
                              <a:lnTo>
                                <a:pt x="0" y="3873728"/>
                              </a:lnTo>
                              <a:lnTo>
                                <a:pt x="228" y="3887724"/>
                              </a:lnTo>
                              <a:lnTo>
                                <a:pt x="24104" y="3936695"/>
                              </a:lnTo>
                              <a:lnTo>
                                <a:pt x="1114628" y="5028946"/>
                              </a:lnTo>
                              <a:lnTo>
                                <a:pt x="1125296" y="5034661"/>
                              </a:lnTo>
                              <a:lnTo>
                                <a:pt x="1129995" y="5036947"/>
                              </a:lnTo>
                              <a:lnTo>
                                <a:pt x="1135075" y="5037201"/>
                              </a:lnTo>
                              <a:lnTo>
                                <a:pt x="1141171" y="5034788"/>
                              </a:lnTo>
                              <a:lnTo>
                                <a:pt x="1147648" y="5033899"/>
                              </a:lnTo>
                              <a:lnTo>
                                <a:pt x="1182395" y="5009413"/>
                              </a:lnTo>
                              <a:lnTo>
                                <a:pt x="1214196" y="4974463"/>
                              </a:lnTo>
                              <a:lnTo>
                                <a:pt x="1223594" y="4952365"/>
                              </a:lnTo>
                              <a:lnTo>
                                <a:pt x="1226007" y="4946269"/>
                              </a:lnTo>
                              <a:lnTo>
                                <a:pt x="1226515" y="4940554"/>
                              </a:lnTo>
                              <a:lnTo>
                                <a:pt x="1222705" y="4929759"/>
                              </a:lnTo>
                              <a:lnTo>
                                <a:pt x="1218895" y="4924679"/>
                              </a:lnTo>
                              <a:lnTo>
                                <a:pt x="201676" y="3907409"/>
                              </a:lnTo>
                              <a:lnTo>
                                <a:pt x="202272" y="3906774"/>
                              </a:lnTo>
                              <a:lnTo>
                                <a:pt x="422871" y="4037203"/>
                              </a:lnTo>
                              <a:lnTo>
                                <a:pt x="1130604" y="4451477"/>
                              </a:lnTo>
                              <a:lnTo>
                                <a:pt x="1483817" y="4659757"/>
                              </a:lnTo>
                              <a:lnTo>
                                <a:pt x="1488008" y="4662805"/>
                              </a:lnTo>
                              <a:lnTo>
                                <a:pt x="1493469" y="4664456"/>
                              </a:lnTo>
                              <a:lnTo>
                                <a:pt x="1498549" y="4664837"/>
                              </a:lnTo>
                              <a:lnTo>
                                <a:pt x="1502994" y="4665726"/>
                              </a:lnTo>
                              <a:lnTo>
                                <a:pt x="1508836" y="4665345"/>
                              </a:lnTo>
                              <a:lnTo>
                                <a:pt x="1514805" y="4663059"/>
                              </a:lnTo>
                              <a:lnTo>
                                <a:pt x="1521790" y="4661408"/>
                              </a:lnTo>
                              <a:lnTo>
                                <a:pt x="1552702" y="4639107"/>
                              </a:lnTo>
                              <a:lnTo>
                                <a:pt x="1579321" y="4611116"/>
                              </a:lnTo>
                              <a:lnTo>
                                <a:pt x="1589100" y="4590415"/>
                              </a:lnTo>
                              <a:lnTo>
                                <a:pt x="1591386" y="4584446"/>
                              </a:lnTo>
                              <a:lnTo>
                                <a:pt x="1591894" y="4578731"/>
                              </a:lnTo>
                              <a:lnTo>
                                <a:pt x="1591513" y="4573651"/>
                              </a:lnTo>
                              <a:lnTo>
                                <a:pt x="1590624" y="4569079"/>
                              </a:lnTo>
                              <a:lnTo>
                                <a:pt x="1588973" y="4563745"/>
                              </a:lnTo>
                              <a:lnTo>
                                <a:pt x="1457299" y="4335323"/>
                              </a:lnTo>
                              <a:lnTo>
                                <a:pt x="1049680" y="3620859"/>
                              </a:lnTo>
                              <a:lnTo>
                                <a:pt x="844753" y="3264281"/>
                              </a:lnTo>
                              <a:lnTo>
                                <a:pt x="845896" y="3263138"/>
                              </a:lnTo>
                              <a:lnTo>
                                <a:pt x="1863166" y="4280408"/>
                              </a:lnTo>
                              <a:lnTo>
                                <a:pt x="1868373" y="4284218"/>
                              </a:lnTo>
                              <a:lnTo>
                                <a:pt x="1879168" y="4287901"/>
                              </a:lnTo>
                              <a:lnTo>
                                <a:pt x="1884248" y="4288028"/>
                              </a:lnTo>
                              <a:lnTo>
                                <a:pt x="1890344" y="4285615"/>
                              </a:lnTo>
                              <a:lnTo>
                                <a:pt x="1896694" y="4284853"/>
                              </a:lnTo>
                              <a:lnTo>
                                <a:pt x="1931809" y="4259986"/>
                              </a:lnTo>
                              <a:lnTo>
                                <a:pt x="1962734" y="4225925"/>
                              </a:lnTo>
                              <a:lnTo>
                                <a:pt x="1972132" y="4203827"/>
                              </a:lnTo>
                              <a:lnTo>
                                <a:pt x="1974545" y="4197731"/>
                              </a:lnTo>
                              <a:lnTo>
                                <a:pt x="1975053" y="4192016"/>
                              </a:lnTo>
                              <a:close/>
                            </a:path>
                            <a:path w="5293995" h="5037455">
                              <a:moveTo>
                                <a:pt x="2287981" y="3884422"/>
                              </a:moveTo>
                              <a:lnTo>
                                <a:pt x="2287727" y="3879342"/>
                              </a:lnTo>
                              <a:lnTo>
                                <a:pt x="2284044" y="3868420"/>
                              </a:lnTo>
                              <a:lnTo>
                                <a:pt x="2280234" y="3863467"/>
                              </a:lnTo>
                              <a:lnTo>
                                <a:pt x="2275789" y="3859022"/>
                              </a:lnTo>
                              <a:lnTo>
                                <a:pt x="1155014" y="2738247"/>
                              </a:lnTo>
                              <a:lnTo>
                                <a:pt x="1150061" y="2734437"/>
                              </a:lnTo>
                              <a:lnTo>
                                <a:pt x="1139139" y="2730754"/>
                              </a:lnTo>
                              <a:lnTo>
                                <a:pt x="1134059" y="2730627"/>
                              </a:lnTo>
                              <a:lnTo>
                                <a:pt x="1127074" y="2732024"/>
                              </a:lnTo>
                              <a:lnTo>
                                <a:pt x="1093330" y="2752598"/>
                              </a:lnTo>
                              <a:lnTo>
                                <a:pt x="1056843" y="2791587"/>
                              </a:lnTo>
                              <a:lnTo>
                                <a:pt x="1044016" y="2826004"/>
                              </a:lnTo>
                              <a:lnTo>
                                <a:pt x="1047699" y="2836799"/>
                              </a:lnTo>
                              <a:lnTo>
                                <a:pt x="2175967" y="3967607"/>
                              </a:lnTo>
                              <a:lnTo>
                                <a:pt x="2197049" y="3975227"/>
                              </a:lnTo>
                              <a:lnTo>
                                <a:pt x="2203018" y="3972941"/>
                              </a:lnTo>
                              <a:lnTo>
                                <a:pt x="2210130" y="3971417"/>
                              </a:lnTo>
                              <a:lnTo>
                                <a:pt x="2245144" y="3946664"/>
                              </a:lnTo>
                              <a:lnTo>
                                <a:pt x="2271357" y="3918534"/>
                              </a:lnTo>
                              <a:lnTo>
                                <a:pt x="2285568" y="3890518"/>
                              </a:lnTo>
                              <a:lnTo>
                                <a:pt x="2287981" y="3884422"/>
                              </a:lnTo>
                              <a:close/>
                            </a:path>
                            <a:path w="5293995" h="5037455">
                              <a:moveTo>
                                <a:pt x="3073057" y="3090608"/>
                              </a:moveTo>
                              <a:lnTo>
                                <a:pt x="3062808" y="3052064"/>
                              </a:lnTo>
                              <a:lnTo>
                                <a:pt x="3036519" y="3017139"/>
                              </a:lnTo>
                              <a:lnTo>
                                <a:pt x="1959051" y="1939671"/>
                              </a:lnTo>
                              <a:lnTo>
                                <a:pt x="1937461" y="1932559"/>
                              </a:lnTo>
                              <a:lnTo>
                                <a:pt x="1931111" y="1933575"/>
                              </a:lnTo>
                              <a:lnTo>
                                <a:pt x="1896821" y="1954453"/>
                              </a:lnTo>
                              <a:lnTo>
                                <a:pt x="1869706" y="1981619"/>
                              </a:lnTo>
                              <a:lnTo>
                                <a:pt x="1847164" y="2022856"/>
                              </a:lnTo>
                              <a:lnTo>
                                <a:pt x="1848180" y="2028825"/>
                              </a:lnTo>
                              <a:lnTo>
                                <a:pt x="1851863" y="2039747"/>
                              </a:lnTo>
                              <a:lnTo>
                                <a:pt x="1854784" y="2043938"/>
                              </a:lnTo>
                              <a:lnTo>
                                <a:pt x="2562618" y="2751569"/>
                              </a:lnTo>
                              <a:lnTo>
                                <a:pt x="2638120" y="2826004"/>
                              </a:lnTo>
                              <a:lnTo>
                                <a:pt x="2714002" y="2901175"/>
                              </a:lnTo>
                              <a:lnTo>
                                <a:pt x="2787599" y="2973197"/>
                              </a:lnTo>
                              <a:lnTo>
                                <a:pt x="2787218" y="2973578"/>
                              </a:lnTo>
                              <a:lnTo>
                                <a:pt x="2701988" y="2931960"/>
                              </a:lnTo>
                              <a:lnTo>
                                <a:pt x="2674061" y="2917825"/>
                              </a:lnTo>
                              <a:lnTo>
                                <a:pt x="2589174" y="2876613"/>
                              </a:lnTo>
                              <a:lnTo>
                                <a:pt x="2531453" y="2847975"/>
                              </a:lnTo>
                              <a:lnTo>
                                <a:pt x="2442159" y="2804541"/>
                              </a:lnTo>
                              <a:lnTo>
                                <a:pt x="2318080" y="2747137"/>
                              </a:lnTo>
                              <a:lnTo>
                                <a:pt x="2179459" y="2681389"/>
                              </a:lnTo>
                              <a:lnTo>
                                <a:pt x="1762506" y="2486190"/>
                              </a:lnTo>
                              <a:lnTo>
                                <a:pt x="1605559" y="2411755"/>
                              </a:lnTo>
                              <a:lnTo>
                                <a:pt x="1588604" y="2404300"/>
                              </a:lnTo>
                              <a:lnTo>
                                <a:pt x="1545437" y="2388565"/>
                              </a:lnTo>
                              <a:lnTo>
                                <a:pt x="1510868" y="2382520"/>
                              </a:lnTo>
                              <a:lnTo>
                                <a:pt x="1501228" y="2383015"/>
                              </a:lnTo>
                              <a:lnTo>
                                <a:pt x="1457325" y="2400782"/>
                              </a:lnTo>
                              <a:lnTo>
                                <a:pt x="1388313" y="2467229"/>
                              </a:lnTo>
                              <a:lnTo>
                                <a:pt x="1373962" y="2512187"/>
                              </a:lnTo>
                              <a:lnTo>
                                <a:pt x="1376756" y="2527020"/>
                              </a:lnTo>
                              <a:lnTo>
                                <a:pt x="1411173" y="2577338"/>
                              </a:lnTo>
                              <a:lnTo>
                                <a:pt x="2488768" y="3654933"/>
                              </a:lnTo>
                              <a:lnTo>
                                <a:pt x="2498420" y="3659632"/>
                              </a:lnTo>
                              <a:lnTo>
                                <a:pt x="2504643" y="3662426"/>
                              </a:lnTo>
                              <a:lnTo>
                                <a:pt x="2509723" y="3662553"/>
                              </a:lnTo>
                              <a:lnTo>
                                <a:pt x="2515819" y="3660267"/>
                              </a:lnTo>
                              <a:lnTo>
                                <a:pt x="2522169" y="3659251"/>
                              </a:lnTo>
                              <a:lnTo>
                                <a:pt x="2557043" y="3634765"/>
                              </a:lnTo>
                              <a:lnTo>
                                <a:pt x="2583523" y="3606368"/>
                              </a:lnTo>
                              <a:lnTo>
                                <a:pt x="2597607" y="3578352"/>
                              </a:lnTo>
                              <a:lnTo>
                                <a:pt x="2600020" y="3572256"/>
                              </a:lnTo>
                              <a:lnTo>
                                <a:pt x="2600528" y="3566668"/>
                              </a:lnTo>
                              <a:lnTo>
                                <a:pt x="2597734" y="3560318"/>
                              </a:lnTo>
                              <a:lnTo>
                                <a:pt x="2595956" y="3554857"/>
                              </a:lnTo>
                              <a:lnTo>
                                <a:pt x="2593035" y="3550666"/>
                              </a:lnTo>
                              <a:lnTo>
                                <a:pt x="1819935" y="2777718"/>
                              </a:lnTo>
                              <a:lnTo>
                                <a:pt x="1752168" y="2710942"/>
                              </a:lnTo>
                              <a:lnTo>
                                <a:pt x="1618183" y="2580640"/>
                              </a:lnTo>
                              <a:lnTo>
                                <a:pt x="1619326" y="2579497"/>
                              </a:lnTo>
                              <a:lnTo>
                                <a:pt x="1654251" y="2597848"/>
                              </a:lnTo>
                              <a:lnTo>
                                <a:pt x="1690001" y="2616263"/>
                              </a:lnTo>
                              <a:lnTo>
                                <a:pt x="1726399" y="2634691"/>
                              </a:lnTo>
                              <a:lnTo>
                                <a:pt x="1800707" y="2671686"/>
                              </a:lnTo>
                              <a:lnTo>
                                <a:pt x="1837359" y="2689593"/>
                              </a:lnTo>
                              <a:lnTo>
                                <a:pt x="1873338" y="2706814"/>
                              </a:lnTo>
                              <a:lnTo>
                                <a:pt x="2043544" y="2787180"/>
                              </a:lnTo>
                              <a:lnTo>
                                <a:pt x="2629624" y="3060433"/>
                              </a:lnTo>
                              <a:lnTo>
                                <a:pt x="2809570" y="3145409"/>
                              </a:lnTo>
                              <a:lnTo>
                                <a:pt x="2853613" y="3164929"/>
                              </a:lnTo>
                              <a:lnTo>
                                <a:pt x="2890723" y="3179191"/>
                              </a:lnTo>
                              <a:lnTo>
                                <a:pt x="2935401" y="3191179"/>
                              </a:lnTo>
                              <a:lnTo>
                                <a:pt x="2959379" y="3193199"/>
                              </a:lnTo>
                              <a:lnTo>
                                <a:pt x="2970199" y="3192564"/>
                              </a:lnTo>
                              <a:lnTo>
                                <a:pt x="3005696" y="3178378"/>
                              </a:lnTo>
                              <a:lnTo>
                                <a:pt x="3062427" y="3124327"/>
                              </a:lnTo>
                              <a:lnTo>
                                <a:pt x="3072663" y="3097276"/>
                              </a:lnTo>
                              <a:lnTo>
                                <a:pt x="3073057" y="3090608"/>
                              </a:lnTo>
                              <a:close/>
                            </a:path>
                            <a:path w="5293995" h="5037455">
                              <a:moveTo>
                                <a:pt x="3725710" y="2357424"/>
                              </a:moveTo>
                              <a:lnTo>
                                <a:pt x="3724960" y="2311323"/>
                              </a:lnTo>
                              <a:lnTo>
                                <a:pt x="3718255" y="2263648"/>
                              </a:lnTo>
                              <a:lnTo>
                                <a:pt x="3705923" y="2214740"/>
                              </a:lnTo>
                              <a:lnTo>
                                <a:pt x="3688537" y="2164943"/>
                              </a:lnTo>
                              <a:lnTo>
                                <a:pt x="3665702" y="2114245"/>
                              </a:lnTo>
                              <a:lnTo>
                                <a:pt x="3637102" y="2062607"/>
                              </a:lnTo>
                              <a:lnTo>
                                <a:pt x="3610635" y="2021268"/>
                              </a:lnTo>
                              <a:lnTo>
                                <a:pt x="3580625" y="1979663"/>
                              </a:lnTo>
                              <a:lnTo>
                                <a:pt x="3547033" y="1937791"/>
                              </a:lnTo>
                              <a:lnTo>
                                <a:pt x="3509861" y="1895640"/>
                              </a:lnTo>
                              <a:lnTo>
                                <a:pt x="3469081" y="1853184"/>
                              </a:lnTo>
                              <a:lnTo>
                                <a:pt x="2754579" y="1138682"/>
                              </a:lnTo>
                              <a:lnTo>
                                <a:pt x="2738704" y="1131316"/>
                              </a:lnTo>
                              <a:lnTo>
                                <a:pt x="2732862" y="1131697"/>
                              </a:lnTo>
                              <a:lnTo>
                                <a:pt x="2692920" y="1153007"/>
                              </a:lnTo>
                              <a:lnTo>
                                <a:pt x="2665565" y="1180376"/>
                              </a:lnTo>
                              <a:lnTo>
                                <a:pt x="2644724" y="1214374"/>
                              </a:lnTo>
                              <a:lnTo>
                                <a:pt x="2643200" y="1221359"/>
                              </a:lnTo>
                              <a:lnTo>
                                <a:pt x="2643454" y="1226566"/>
                              </a:lnTo>
                              <a:lnTo>
                                <a:pt x="2647137" y="1237361"/>
                              </a:lnTo>
                              <a:lnTo>
                                <a:pt x="2650947" y="1242441"/>
                              </a:lnTo>
                              <a:lnTo>
                                <a:pt x="3366338" y="1957832"/>
                              </a:lnTo>
                              <a:lnTo>
                                <a:pt x="3403384" y="1996516"/>
                              </a:lnTo>
                              <a:lnTo>
                                <a:pt x="3436391" y="2034349"/>
                              </a:lnTo>
                              <a:lnTo>
                                <a:pt x="3465322" y="2071243"/>
                              </a:lnTo>
                              <a:lnTo>
                                <a:pt x="3490163" y="2107057"/>
                              </a:lnTo>
                              <a:lnTo>
                                <a:pt x="3510762" y="2142388"/>
                              </a:lnTo>
                              <a:lnTo>
                                <a:pt x="3527755" y="2176830"/>
                              </a:lnTo>
                              <a:lnTo>
                                <a:pt x="3550488" y="2242693"/>
                              </a:lnTo>
                              <a:lnTo>
                                <a:pt x="3557638" y="2304224"/>
                              </a:lnTo>
                              <a:lnTo>
                                <a:pt x="3555504" y="2333561"/>
                              </a:lnTo>
                              <a:lnTo>
                                <a:pt x="3540391" y="2389174"/>
                              </a:lnTo>
                              <a:lnTo>
                                <a:pt x="3509416" y="2439619"/>
                              </a:lnTo>
                              <a:lnTo>
                                <a:pt x="3465436" y="2483243"/>
                              </a:lnTo>
                              <a:lnTo>
                                <a:pt x="3415461" y="2512479"/>
                              </a:lnTo>
                              <a:lnTo>
                                <a:pt x="3359810" y="2527389"/>
                              </a:lnTo>
                              <a:lnTo>
                                <a:pt x="3330156" y="2529649"/>
                              </a:lnTo>
                              <a:lnTo>
                                <a:pt x="3299383" y="2528024"/>
                              </a:lnTo>
                              <a:lnTo>
                                <a:pt x="3234715" y="2512987"/>
                              </a:lnTo>
                              <a:lnTo>
                                <a:pt x="3165424" y="2482608"/>
                              </a:lnTo>
                              <a:lnTo>
                                <a:pt x="3128975" y="2461133"/>
                              </a:lnTo>
                              <a:lnTo>
                                <a:pt x="3091586" y="2435402"/>
                              </a:lnTo>
                              <a:lnTo>
                                <a:pt x="3053473" y="2405570"/>
                              </a:lnTo>
                              <a:lnTo>
                                <a:pt x="3014484" y="2371560"/>
                              </a:lnTo>
                              <a:lnTo>
                                <a:pt x="2974543" y="2333244"/>
                              </a:lnTo>
                              <a:lnTo>
                                <a:pt x="2267280" y="1626108"/>
                              </a:lnTo>
                              <a:lnTo>
                                <a:pt x="2262200" y="1622298"/>
                              </a:lnTo>
                              <a:lnTo>
                                <a:pt x="2251405" y="1618615"/>
                              </a:lnTo>
                              <a:lnTo>
                                <a:pt x="2246198" y="1618361"/>
                              </a:lnTo>
                              <a:lnTo>
                                <a:pt x="2239848" y="1619250"/>
                              </a:lnTo>
                              <a:lnTo>
                                <a:pt x="2205621" y="1640319"/>
                              </a:lnTo>
                              <a:lnTo>
                                <a:pt x="2177948" y="1667992"/>
                              </a:lnTo>
                              <a:lnTo>
                                <a:pt x="2157425" y="1701673"/>
                              </a:lnTo>
                              <a:lnTo>
                                <a:pt x="2155901" y="1708658"/>
                              </a:lnTo>
                              <a:lnTo>
                                <a:pt x="2156155" y="1713738"/>
                              </a:lnTo>
                              <a:lnTo>
                                <a:pt x="2889707" y="2455799"/>
                              </a:lnTo>
                              <a:lnTo>
                                <a:pt x="2932201" y="2496655"/>
                              </a:lnTo>
                              <a:lnTo>
                                <a:pt x="2974390" y="2533866"/>
                              </a:lnTo>
                              <a:lnTo>
                                <a:pt x="3016262" y="2567470"/>
                              </a:lnTo>
                              <a:lnTo>
                                <a:pt x="3057842" y="2597493"/>
                              </a:lnTo>
                              <a:lnTo>
                                <a:pt x="3099130" y="2623947"/>
                              </a:lnTo>
                              <a:lnTo>
                                <a:pt x="3149828" y="2651823"/>
                              </a:lnTo>
                              <a:lnTo>
                                <a:pt x="3199104" y="2673718"/>
                              </a:lnTo>
                              <a:lnTo>
                                <a:pt x="3246996" y="2689974"/>
                              </a:lnTo>
                              <a:lnTo>
                                <a:pt x="3293567" y="2700909"/>
                              </a:lnTo>
                              <a:lnTo>
                                <a:pt x="3339338" y="2706865"/>
                              </a:lnTo>
                              <a:lnTo>
                                <a:pt x="3383496" y="2707094"/>
                              </a:lnTo>
                              <a:lnTo>
                                <a:pt x="3426244" y="2702001"/>
                              </a:lnTo>
                              <a:lnTo>
                                <a:pt x="3467811" y="2692019"/>
                              </a:lnTo>
                              <a:lnTo>
                                <a:pt x="3507663" y="2677007"/>
                              </a:lnTo>
                              <a:lnTo>
                                <a:pt x="3545217" y="2656827"/>
                              </a:lnTo>
                              <a:lnTo>
                                <a:pt x="3580574" y="2631681"/>
                              </a:lnTo>
                              <a:lnTo>
                                <a:pt x="3613861" y="2601722"/>
                              </a:lnTo>
                              <a:lnTo>
                                <a:pt x="3646589" y="2565374"/>
                              </a:lnTo>
                              <a:lnTo>
                                <a:pt x="3673805" y="2527173"/>
                              </a:lnTo>
                              <a:lnTo>
                                <a:pt x="3695293" y="2487180"/>
                              </a:lnTo>
                              <a:lnTo>
                                <a:pt x="3710889" y="2445385"/>
                              </a:lnTo>
                              <a:lnTo>
                                <a:pt x="3720896" y="2402078"/>
                              </a:lnTo>
                              <a:lnTo>
                                <a:pt x="3725710" y="2357424"/>
                              </a:lnTo>
                              <a:close/>
                            </a:path>
                            <a:path w="5293995" h="5037455">
                              <a:moveTo>
                                <a:pt x="4344365" y="1827911"/>
                              </a:moveTo>
                              <a:lnTo>
                                <a:pt x="4344238" y="1822831"/>
                              </a:lnTo>
                              <a:lnTo>
                                <a:pt x="4340555" y="1812036"/>
                              </a:lnTo>
                              <a:lnTo>
                                <a:pt x="4336745" y="1806956"/>
                              </a:lnTo>
                              <a:lnTo>
                                <a:pt x="3323920" y="794131"/>
                              </a:lnTo>
                              <a:lnTo>
                                <a:pt x="3547567" y="570484"/>
                              </a:lnTo>
                              <a:lnTo>
                                <a:pt x="3549726" y="566547"/>
                              </a:lnTo>
                              <a:lnTo>
                                <a:pt x="3549980" y="560832"/>
                              </a:lnTo>
                              <a:lnTo>
                                <a:pt x="3549726" y="555625"/>
                              </a:lnTo>
                              <a:lnTo>
                                <a:pt x="3522929" y="512178"/>
                              </a:lnTo>
                              <a:lnTo>
                                <a:pt x="3491915" y="479856"/>
                              </a:lnTo>
                              <a:lnTo>
                                <a:pt x="3462261" y="453504"/>
                              </a:lnTo>
                              <a:lnTo>
                                <a:pt x="3426028" y="436753"/>
                              </a:lnTo>
                              <a:lnTo>
                                <a:pt x="3420313" y="437007"/>
                              </a:lnTo>
                              <a:lnTo>
                                <a:pt x="3416376" y="439293"/>
                              </a:lnTo>
                              <a:lnTo>
                                <a:pt x="2864815" y="990727"/>
                              </a:lnTo>
                              <a:lnTo>
                                <a:pt x="2862656" y="994664"/>
                              </a:lnTo>
                              <a:lnTo>
                                <a:pt x="2862910" y="999871"/>
                              </a:lnTo>
                              <a:lnTo>
                                <a:pt x="2862656" y="1005459"/>
                              </a:lnTo>
                              <a:lnTo>
                                <a:pt x="2891117" y="1050251"/>
                              </a:lnTo>
                              <a:lnTo>
                                <a:pt x="2922244" y="1083221"/>
                              </a:lnTo>
                              <a:lnTo>
                                <a:pt x="2951607" y="1108036"/>
                              </a:lnTo>
                              <a:lnTo>
                                <a:pt x="2981274" y="1124077"/>
                              </a:lnTo>
                              <a:lnTo>
                                <a:pt x="2986862" y="1123823"/>
                              </a:lnTo>
                              <a:lnTo>
                                <a:pt x="2992069" y="1124204"/>
                              </a:lnTo>
                              <a:lnTo>
                                <a:pt x="2996006" y="1121918"/>
                              </a:lnTo>
                              <a:lnTo>
                                <a:pt x="3219653" y="898398"/>
                              </a:lnTo>
                              <a:lnTo>
                                <a:pt x="4232478" y="1911223"/>
                              </a:lnTo>
                              <a:lnTo>
                                <a:pt x="4237558" y="1915033"/>
                              </a:lnTo>
                              <a:lnTo>
                                <a:pt x="4248480" y="1918589"/>
                              </a:lnTo>
                              <a:lnTo>
                                <a:pt x="4253433" y="1918843"/>
                              </a:lnTo>
                              <a:lnTo>
                                <a:pt x="4259529" y="1916430"/>
                              </a:lnTo>
                              <a:lnTo>
                                <a:pt x="4266514" y="1915033"/>
                              </a:lnTo>
                              <a:lnTo>
                                <a:pt x="4301629" y="1890166"/>
                              </a:lnTo>
                              <a:lnTo>
                                <a:pt x="4332554" y="1856105"/>
                              </a:lnTo>
                              <a:lnTo>
                                <a:pt x="4342079" y="1834007"/>
                              </a:lnTo>
                              <a:lnTo>
                                <a:pt x="4344365" y="1827911"/>
                              </a:lnTo>
                              <a:close/>
                            </a:path>
                            <a:path w="5293995" h="5037455">
                              <a:moveTo>
                                <a:pt x="5293957" y="884580"/>
                              </a:moveTo>
                              <a:lnTo>
                                <a:pt x="5272443" y="849350"/>
                              </a:lnTo>
                              <a:lnTo>
                                <a:pt x="5116563" y="751713"/>
                              </a:lnTo>
                              <a:lnTo>
                                <a:pt x="4668215" y="479717"/>
                              </a:lnTo>
                              <a:lnTo>
                                <a:pt x="4668215" y="655828"/>
                              </a:lnTo>
                              <a:lnTo>
                                <a:pt x="4395419" y="928624"/>
                              </a:lnTo>
                              <a:lnTo>
                                <a:pt x="4369105" y="886675"/>
                              </a:lnTo>
                              <a:lnTo>
                                <a:pt x="4316679" y="802665"/>
                              </a:lnTo>
                              <a:lnTo>
                                <a:pt x="4003548" y="297688"/>
                              </a:lnTo>
                              <a:lnTo>
                                <a:pt x="3951046" y="213741"/>
                              </a:lnTo>
                              <a:lnTo>
                                <a:pt x="3951554" y="213233"/>
                              </a:lnTo>
                              <a:lnTo>
                                <a:pt x="4668215" y="655828"/>
                              </a:lnTo>
                              <a:lnTo>
                                <a:pt x="4668215" y="479717"/>
                              </a:lnTo>
                              <a:lnTo>
                                <a:pt x="4228985" y="213233"/>
                              </a:lnTo>
                              <a:lnTo>
                                <a:pt x="3899357" y="11938"/>
                              </a:lnTo>
                              <a:lnTo>
                                <a:pt x="3893286" y="8661"/>
                              </a:lnTo>
                              <a:lnTo>
                                <a:pt x="3887305" y="5638"/>
                              </a:lnTo>
                              <a:lnTo>
                                <a:pt x="3881437" y="3175"/>
                              </a:lnTo>
                              <a:lnTo>
                                <a:pt x="3875735" y="1524"/>
                              </a:lnTo>
                              <a:lnTo>
                                <a:pt x="3868115" y="0"/>
                              </a:lnTo>
                              <a:lnTo>
                                <a:pt x="3861892" y="1016"/>
                              </a:lnTo>
                              <a:lnTo>
                                <a:pt x="3827602" y="18923"/>
                              </a:lnTo>
                              <a:lnTo>
                                <a:pt x="3794582" y="50165"/>
                              </a:lnTo>
                              <a:lnTo>
                                <a:pt x="3765753" y="80772"/>
                              </a:lnTo>
                              <a:lnTo>
                                <a:pt x="3748100" y="120142"/>
                              </a:lnTo>
                              <a:lnTo>
                                <a:pt x="3750132" y="127000"/>
                              </a:lnTo>
                              <a:lnTo>
                                <a:pt x="3751783" y="134493"/>
                              </a:lnTo>
                              <a:lnTo>
                                <a:pt x="3755212" y="141732"/>
                              </a:lnTo>
                              <a:lnTo>
                                <a:pt x="3759657" y="149733"/>
                              </a:lnTo>
                              <a:lnTo>
                                <a:pt x="3865600" y="322757"/>
                              </a:lnTo>
                              <a:lnTo>
                                <a:pt x="4156786" y="802525"/>
                              </a:lnTo>
                              <a:lnTo>
                                <a:pt x="4207649" y="886523"/>
                              </a:lnTo>
                              <a:lnTo>
                                <a:pt x="4391723" y="1190104"/>
                              </a:lnTo>
                              <a:lnTo>
                                <a:pt x="4576902" y="1493012"/>
                              </a:lnTo>
                              <a:lnTo>
                                <a:pt x="4603445" y="1529334"/>
                              </a:lnTo>
                              <a:lnTo>
                                <a:pt x="4632274" y="1544447"/>
                              </a:lnTo>
                              <a:lnTo>
                                <a:pt x="4638141" y="1543481"/>
                              </a:lnTo>
                              <a:lnTo>
                                <a:pt x="4673155" y="1518691"/>
                              </a:lnTo>
                              <a:lnTo>
                                <a:pt x="4702568" y="1487385"/>
                              </a:lnTo>
                              <a:lnTo>
                                <a:pt x="4717745" y="1458214"/>
                              </a:lnTo>
                              <a:lnTo>
                                <a:pt x="4718634" y="1451864"/>
                              </a:lnTo>
                              <a:lnTo>
                                <a:pt x="4719142" y="1446149"/>
                              </a:lnTo>
                              <a:lnTo>
                                <a:pt x="4716348" y="1439799"/>
                              </a:lnTo>
                              <a:lnTo>
                                <a:pt x="4714570" y="1434465"/>
                              </a:lnTo>
                              <a:lnTo>
                                <a:pt x="4711903" y="1428115"/>
                              </a:lnTo>
                              <a:lnTo>
                                <a:pt x="4707712" y="1421511"/>
                              </a:lnTo>
                              <a:lnTo>
                                <a:pt x="4653750" y="1335659"/>
                              </a:lnTo>
                              <a:lnTo>
                                <a:pt x="4519561" y="1120711"/>
                              </a:lnTo>
                              <a:lnTo>
                                <a:pt x="4492574" y="1077849"/>
                              </a:lnTo>
                              <a:lnTo>
                                <a:pt x="4641710" y="928624"/>
                              </a:lnTo>
                              <a:lnTo>
                                <a:pt x="4818583" y="751713"/>
                              </a:lnTo>
                              <a:lnTo>
                                <a:pt x="5168976" y="967486"/>
                              </a:lnTo>
                              <a:lnTo>
                                <a:pt x="5176088" y="971169"/>
                              </a:lnTo>
                              <a:lnTo>
                                <a:pt x="5182438" y="973709"/>
                              </a:lnTo>
                              <a:lnTo>
                                <a:pt x="5187899" y="975614"/>
                              </a:lnTo>
                              <a:lnTo>
                                <a:pt x="5193360" y="977265"/>
                              </a:lnTo>
                              <a:lnTo>
                                <a:pt x="5198313" y="977519"/>
                              </a:lnTo>
                              <a:lnTo>
                                <a:pt x="5204409" y="975106"/>
                              </a:lnTo>
                              <a:lnTo>
                                <a:pt x="5210759" y="974217"/>
                              </a:lnTo>
                              <a:lnTo>
                                <a:pt x="5248389" y="943698"/>
                              </a:lnTo>
                              <a:lnTo>
                                <a:pt x="5280317" y="909637"/>
                              </a:lnTo>
                              <a:lnTo>
                                <a:pt x="5292712" y="890498"/>
                              </a:lnTo>
                              <a:lnTo>
                                <a:pt x="5293957" y="884580"/>
                              </a:lnTo>
                              <a:close/>
                            </a:path>
                          </a:pathLst>
                        </a:custGeom>
                        <a:solidFill>
                          <a:srgbClr val="C0C0C0">
                            <a:alpha val="50195"/>
                          </a:srgbClr>
                        </a:solidFill>
                      </wps:spPr>
                      <wps:bodyPr wrap="square" lIns="0" tIns="0" rIns="0" bIns="0" rtlCol="0">
                        <a:noAutofit/>
                      </wps:bodyPr>
                    </wps:wsp>
                  </a:graphicData>
                </a:graphic>
              </wp:anchor>
            </w:drawing>
          </mc:Choice>
          <mc:Fallback>
            <w:pict>
              <v:shape id="Graphic 23" o:spid="_x0000_s1026" o:spt="100" style="position:absolute;left:0pt;margin-left:82.4pt;margin-top:28.6pt;height:396.65pt;width:416.85pt;mso-position-horizontal-relative:page;z-index:-251634688;mso-width-relative:page;mso-height-relative:page;" fillcolor="#C0C0C0" filled="t" stroked="f" coordsize="5293995,5037455" o:gfxdata="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" path="m1975053,4192016l1971243,4181221,1967433,4176141,1962988,4171696,893521,3102229,857580,3073527,819277,3060903,812533,3060814,806056,3061474,711276,3144266,688543,3176016,683399,3203308,683463,3213354,696544,3261614,718134,3305657,727786,3321939,829297,3500424,1156589,4082008,1333830,4394581,1330782,4397629,1153363,4294213,575195,3960584,249542,3771277,208889,3750945,161048,3739515,149428,3739908,107886,3753726,77952,3777615,14312,3841242,0,3873728,228,3887724,24104,3936695,1114628,5028946,1125296,5034661,1129995,5036947,1135075,5037201,1141171,5034788,1147648,5033899,1182395,5009413,1214196,4974463,1223594,4952365,1226007,4946269,1226515,4940554,1222705,4929759,1218895,4924679,201676,3907409,202272,3906774,422871,4037203,1130604,4451477,1483817,4659757,1488008,4662805,1493469,4664456,1498549,4664837,1502994,4665726,1508836,4665345,1514805,4663059,1521790,4661408,1552702,4639107,1579321,4611116,1589100,4590415,1591386,4584446,1591894,4578731,1591513,4573651,1590624,4569079,1588973,4563745,1457299,4335323,1049680,3620859,844753,3264281,845896,3263138,1863166,4280408,1868373,4284218,1879168,4287901,1884248,4288028,1890344,4285615,1896694,4284853,1931809,4259986,1962734,4225925,1972132,4203827,1974545,4197731,1975053,4192016xem2287981,3884422l2287727,3879342,2284044,3868420,2280234,3863467,2275789,3859022,1155014,2738247,1150061,2734437,1139139,2730754,1134059,2730627,1127074,2732024,1093330,2752598,1056843,2791587,1044016,2826004,1047699,2836799,2175967,3967607,2197049,3975227,2203018,3972941,2210130,3971417,2245144,3946664,2271357,3918534,2285568,3890518,2287981,3884422xem3073057,3090608l3062808,3052064,3036519,3017139,1959051,1939671,1937461,1932559,1931111,1933575,1896821,1954453,1869706,1981619,1847164,2022856,1848180,2028825,1851863,2039747,1854784,2043938,2562618,2751569,2638120,2826004,2714002,2901175,2787599,2973197,2787218,2973578,2701988,2931960,2674061,2917825,2589174,2876613,2531453,2847975,2442159,2804541,2318080,2747137,2179459,2681389,1762506,2486190,1605559,2411755,1588604,2404300,1545437,2388565,1510868,2382520,1501228,2383015,1457325,2400782,1388313,2467229,1373962,2512187,1376756,2527020,1411173,2577338,2488768,3654933,2498420,3659632,2504643,3662426,2509723,3662553,2515819,3660267,2522169,3659251,2557043,3634765,2583523,3606368,2597607,3578352,2600020,3572256,2600528,3566668,2597734,3560318,2595956,3554857,2593035,3550666,1819935,2777718,1752168,2710942,1618183,2580640,1619326,2579497,1654251,2597848,1690001,2616263,1726399,2634691,1800707,2671686,1837359,2689593,1873338,2706814,2043544,2787180,2629624,3060433,2809570,3145409,2853613,3164929,2890723,3179191,2935401,3191179,2959379,3193199,2970199,3192564,3005696,3178378,3062427,3124327,3072663,3097276,3073057,3090608xem3725710,2357424l3724960,2311323,3718255,2263648,3705923,2214740,3688537,2164943,3665702,2114245,3637102,2062607,3610635,2021268,3580625,1979663,3547033,1937791,3509861,1895640,3469081,1853184,2754579,1138682,2738704,1131316,2732862,1131697,2692920,1153007,2665565,1180376,2644724,1214374,2643200,1221359,2643454,1226566,2647137,1237361,2650947,1242441,3366338,1957832,3403384,1996516,3436391,2034349,3465322,2071243,3490163,2107057,3510762,2142388,3527755,2176830,3550488,2242693,3557638,2304224,3555504,2333561,3540391,2389174,3509416,2439619,3465436,2483243,3415461,2512479,3359810,2527389,3330156,2529649,3299383,2528024,3234715,2512987,3165424,2482608,3128975,2461133,3091586,2435402,3053473,2405570,3014484,2371560,2974543,2333244,2267280,1626108,2262200,1622298,2251405,1618615,2246198,1618361,2239848,1619250,2205621,1640319,2177948,1667992,2157425,1701673,2155901,1708658,2156155,1713738,2889707,2455799,2932201,2496655,2974390,2533866,3016262,2567470,3057842,2597493,3099130,2623947,3149828,2651823,3199104,2673718,3246996,2689974,3293567,2700909,3339338,2706865,3383496,2707094,3426244,2702001,3467811,2692019,3507663,2677007,3545217,2656827,3580574,2631681,3613861,2601722,3646589,2565374,3673805,2527173,3695293,2487180,3710889,2445385,3720896,2402078,3725710,2357424xem4344365,1827911l4344238,1822831,4340555,1812036,4336745,1806956,3323920,794131,3547567,570484,3549726,566547,3549980,560832,3549726,555625,3522929,512178,3491915,479856,3462261,453504,3426028,436753,3420313,437007,3416376,439293,2864815,990727,2862656,994664,2862910,999871,2862656,1005459,2891117,1050251,2922244,1083221,2951607,1108036,2981274,1124077,2986862,1123823,2992069,1124204,2996006,1121918,3219653,898398,4232478,1911223,4237558,1915033,4248480,1918589,4253433,1918843,4259529,1916430,4266514,1915033,4301629,1890166,4332554,1856105,4342079,1834007,4344365,1827911xem5293957,884580l5272443,849350,5116563,751713,4668215,479717,4668215,655828,4395419,928624,4369105,886675,4316679,802665,4003548,297688,3951046,213741,3951554,213233,4668215,655828,4668215,479717,4228985,213233,3899357,11938,3893286,8661,3887305,5638,3881437,3175,3875735,1524,3868115,0,3861892,1016,3827602,18923,3794582,50165,3765753,80772,3748100,120142,3750132,127000,3751783,134493,3755212,141732,3759657,149733,3865600,322757,4156786,802525,4207649,886523,4391723,1190104,4576902,1493012,4603445,1529334,4632274,1544447,4638141,1543481,4673155,1518691,4702568,1487385,4717745,1458214,4718634,1451864,4719142,1446149,4716348,1439799,4714570,1434465,4711903,1428115,4707712,1421511,4653750,1335659,4519561,1120711,4492574,1077849,4641710,928624,4818583,751713,5168976,967486,5176088,971169,5182438,973709,5187899,975614,5193360,977265,5198313,977519,5204409,975106,5210759,974217,5248389,943698,5280317,909637,5292712,890498,5293957,884580xe">
                <v:fill on="t" opacity="32895f" focussize="0,0"/>
                <v:stroke on="f"/>
                <v:imagedata o:title=""/>
                <o:lock v:ext="edit" aspectratio="f"/>
                <v:textbox inset="0mm,0mm,0mm,0mm"/>
              </v:shape>
            </w:pict>
          </mc:Fallback>
        </mc:AlternateContent>
      </w:r>
      <w:r>
        <w:rPr>
          <w:sz w:val="20"/>
        </w:rPr>
        <w:t xml:space="preserve">A Administração terá o prazo de </w:t>
      </w:r>
      <w:r>
        <w:rPr>
          <w:i/>
          <w:color w:val="FF0000"/>
          <w:sz w:val="20"/>
        </w:rPr>
        <w:t>30 dias</w:t>
      </w:r>
      <w:r>
        <w:rPr>
          <w:sz w:val="20"/>
        </w:rPr>
        <w:t>, a contar da data do protocolo do requerimento para decidir, admitida a prorrogação motivada, por igual período.</w:t>
      </w:r>
    </w:p>
    <w:p w14:paraId="49970565">
      <w:pPr>
        <w:pStyle w:val="8"/>
        <w:numPr>
          <w:ilvl w:val="2"/>
          <w:numId w:val="4"/>
        </w:numPr>
        <w:tabs>
          <w:tab w:val="left" w:pos="1454"/>
        </w:tabs>
        <w:spacing w:before="120" w:after="0" w:line="276" w:lineRule="auto"/>
        <w:ind w:left="849" w:right="231" w:firstLine="0"/>
        <w:jc w:val="both"/>
        <w:rPr>
          <w:sz w:val="20"/>
        </w:rPr>
      </w:pPr>
      <w:r>
        <w:rPr>
          <w:sz w:val="20"/>
        </w:rPr>
        <w:t xml:space="preserve">Responder eventuais pedidos de reestabelecimento do equilíbrio econômico-financeiro feitos pelo CONTRATADO no prazo máximo de </w:t>
      </w:r>
      <w:r>
        <w:rPr>
          <w:i/>
          <w:color w:val="FF0000"/>
          <w:sz w:val="20"/>
        </w:rPr>
        <w:t>30 dias</w:t>
      </w:r>
      <w:r>
        <w:rPr>
          <w:sz w:val="20"/>
        </w:rPr>
        <w:t>;</w:t>
      </w:r>
    </w:p>
    <w:p w14:paraId="3807461B">
      <w:pPr>
        <w:pStyle w:val="8"/>
        <w:numPr>
          <w:ilvl w:val="2"/>
          <w:numId w:val="4"/>
        </w:numPr>
        <w:tabs>
          <w:tab w:val="left" w:pos="1454"/>
        </w:tabs>
        <w:spacing w:before="121" w:after="0" w:line="276" w:lineRule="auto"/>
        <w:ind w:left="849" w:right="227" w:firstLine="0"/>
        <w:jc w:val="both"/>
        <w:rPr>
          <w:sz w:val="20"/>
        </w:rPr>
      </w:pPr>
      <w:r>
        <w:rPr>
          <w:sz w:val="20"/>
        </w:rPr>
        <w:t>Comunicar o CONTRATADO na hipótese de posterior alteração do projeto pelo CONTRATANTE, no caso do art. 93, §2º, da Lei nº 14.133, de 2021.</w:t>
      </w:r>
    </w:p>
    <w:p w14:paraId="743FD5D2">
      <w:pPr>
        <w:pStyle w:val="8"/>
        <w:numPr>
          <w:ilvl w:val="1"/>
          <w:numId w:val="4"/>
        </w:numPr>
        <w:tabs>
          <w:tab w:val="left" w:pos="959"/>
        </w:tabs>
        <w:spacing w:before="118" w:after="0" w:line="304" w:lineRule="auto"/>
        <w:ind w:left="566" w:right="227" w:firstLine="0"/>
        <w:jc w:val="both"/>
        <w:rPr>
          <w:sz w:val="22"/>
        </w:rPr>
      </w:pPr>
      <w:r>
        <w:rPr>
          <w:sz w:val="20"/>
        </w:rPr>
        <w:t>A Administração não responderá por quaisquer compromissos assumidos pelo CONTRATADO com terceiros, ainda que</w:t>
      </w:r>
      <w:r>
        <w:rPr>
          <w:spacing w:val="-1"/>
          <w:sz w:val="20"/>
        </w:rPr>
        <w:t xml:space="preserve"> </w:t>
      </w:r>
      <w:r>
        <w:rPr>
          <w:sz w:val="20"/>
        </w:rPr>
        <w:t>vinculados à execução do contrato, bem</w:t>
      </w:r>
      <w:r>
        <w:rPr>
          <w:spacing w:val="-1"/>
          <w:sz w:val="20"/>
        </w:rPr>
        <w:t xml:space="preserve"> </w:t>
      </w:r>
      <w:r>
        <w:rPr>
          <w:sz w:val="20"/>
        </w:rPr>
        <w:t>como por qualquer dano causado a terceiros em</w:t>
      </w:r>
      <w:r>
        <w:rPr>
          <w:spacing w:val="-1"/>
          <w:sz w:val="20"/>
        </w:rPr>
        <w:t xml:space="preserve"> </w:t>
      </w:r>
      <w:r>
        <w:rPr>
          <w:sz w:val="20"/>
        </w:rPr>
        <w:t>decorrência de ato do CONTRATADO, de seus empregados, prepostos ou subordinados</w:t>
      </w:r>
    </w:p>
    <w:p w14:paraId="19C4288E">
      <w:pPr>
        <w:pStyle w:val="6"/>
        <w:spacing w:before="52"/>
        <w:rPr>
          <w:sz w:val="20"/>
        </w:rPr>
      </w:pPr>
    </w:p>
    <w:p w14:paraId="1FA2918D">
      <w:pPr>
        <w:pStyle w:val="3"/>
        <w:numPr>
          <w:ilvl w:val="0"/>
          <w:numId w:val="4"/>
        </w:numPr>
        <w:tabs>
          <w:tab w:val="left" w:pos="511"/>
        </w:tabs>
        <w:spacing w:before="0" w:after="0" w:line="240" w:lineRule="auto"/>
        <w:ind w:left="511" w:right="0" w:hanging="229"/>
        <w:jc w:val="left"/>
      </w:pPr>
      <w:r>
        <w:t>CLÁUSULA</w:t>
      </w:r>
      <w:r>
        <w:rPr>
          <w:spacing w:val="-8"/>
        </w:rPr>
        <w:t xml:space="preserve"> </w:t>
      </w:r>
      <w:r>
        <w:t>NONA</w:t>
      </w:r>
      <w:r>
        <w:rPr>
          <w:spacing w:val="-1"/>
        </w:rPr>
        <w:t xml:space="preserve"> </w:t>
      </w:r>
      <w:r>
        <w:t>-</w:t>
      </w:r>
      <w:r>
        <w:rPr>
          <w:spacing w:val="-3"/>
        </w:rPr>
        <w:t xml:space="preserve"> </w:t>
      </w:r>
      <w:r>
        <w:t>OBRIGAÇÕES</w:t>
      </w:r>
      <w:r>
        <w:rPr>
          <w:spacing w:val="-2"/>
        </w:rPr>
        <w:t xml:space="preserve"> </w:t>
      </w:r>
      <w:r>
        <w:t>DO</w:t>
      </w:r>
      <w:r>
        <w:rPr>
          <w:spacing w:val="-6"/>
        </w:rPr>
        <w:t xml:space="preserve"> </w:t>
      </w:r>
      <w:r>
        <w:t>CONTRATADO</w:t>
      </w:r>
      <w:r>
        <w:rPr>
          <w:spacing w:val="-6"/>
        </w:rPr>
        <w:t xml:space="preserve"> </w:t>
      </w:r>
      <w:r>
        <w:t>(</w:t>
      </w:r>
      <w:r>
        <w:fldChar w:fldCharType="begin"/>
      </w:r>
      <w:r>
        <w:instrText xml:space="preserve"> HYPERLINK "http://www.planalto.gov.br/ccivil_03/_ato2019-2022/2021/lei/L14133.htm#art92" \h </w:instrText>
      </w:r>
      <w:r>
        <w:fldChar w:fldCharType="separate"/>
      </w:r>
      <w:r>
        <w:rPr>
          <w:color w:val="0000FF"/>
          <w:u w:val="single" w:color="0000FF"/>
        </w:rPr>
        <w:t>art.</w:t>
      </w:r>
      <w:r>
        <w:rPr>
          <w:color w:val="0000FF"/>
          <w:spacing w:val="-4"/>
          <w:u w:val="single" w:color="0000FF"/>
        </w:rPr>
        <w:t xml:space="preserve"> </w:t>
      </w:r>
      <w:r>
        <w:rPr>
          <w:color w:val="0000FF"/>
          <w:u w:val="single" w:color="0000FF"/>
        </w:rPr>
        <w:t>92,</w:t>
      </w:r>
      <w:r>
        <w:rPr>
          <w:color w:val="0000FF"/>
          <w:spacing w:val="-2"/>
          <w:u w:val="single" w:color="0000FF"/>
        </w:rPr>
        <w:t xml:space="preserve"> </w:t>
      </w:r>
      <w:r>
        <w:rPr>
          <w:color w:val="0000FF"/>
          <w:u w:val="single" w:color="0000FF"/>
        </w:rPr>
        <w:t>XIV,</w:t>
      </w:r>
      <w:r>
        <w:rPr>
          <w:color w:val="0000FF"/>
          <w:spacing w:val="-5"/>
          <w:u w:val="single" w:color="0000FF"/>
        </w:rPr>
        <w:t xml:space="preserve"> </w:t>
      </w:r>
      <w:r>
        <w:rPr>
          <w:color w:val="0000FF"/>
          <w:u w:val="single" w:color="0000FF"/>
        </w:rPr>
        <w:t>XVI</w:t>
      </w:r>
      <w:r>
        <w:rPr>
          <w:color w:val="0000FF"/>
          <w:spacing w:val="-5"/>
          <w:u w:val="single" w:color="0000FF"/>
        </w:rPr>
        <w:t xml:space="preserve"> </w:t>
      </w:r>
      <w:r>
        <w:rPr>
          <w:color w:val="0000FF"/>
          <w:u w:val="single" w:color="0000FF"/>
        </w:rPr>
        <w:t>e</w:t>
      </w:r>
      <w:r>
        <w:rPr>
          <w:color w:val="0000FF"/>
          <w:spacing w:val="-3"/>
          <w:u w:val="single" w:color="0000FF"/>
        </w:rPr>
        <w:t xml:space="preserve"> </w:t>
      </w:r>
      <w:r>
        <w:rPr>
          <w:color w:val="0000FF"/>
          <w:spacing w:val="-2"/>
          <w:u w:val="single" w:color="0000FF"/>
        </w:rPr>
        <w:t>XVII</w:t>
      </w:r>
      <w:r>
        <w:rPr>
          <w:color w:val="0000FF"/>
          <w:spacing w:val="-2"/>
          <w:u w:val="single" w:color="0000FF"/>
        </w:rPr>
        <w:fldChar w:fldCharType="end"/>
      </w:r>
      <w:r>
        <w:rPr>
          <w:spacing w:val="-2"/>
        </w:rPr>
        <w:t>)</w:t>
      </w:r>
    </w:p>
    <w:p w14:paraId="044D165D">
      <w:pPr>
        <w:pStyle w:val="6"/>
        <w:spacing w:before="128"/>
        <w:rPr>
          <w:b/>
          <w:sz w:val="20"/>
        </w:rPr>
      </w:pPr>
    </w:p>
    <w:p w14:paraId="616BCC67">
      <w:pPr>
        <w:pStyle w:val="8"/>
        <w:numPr>
          <w:ilvl w:val="1"/>
          <w:numId w:val="4"/>
        </w:numPr>
        <w:tabs>
          <w:tab w:val="left" w:pos="922"/>
        </w:tabs>
        <w:spacing w:before="0" w:after="0" w:line="276" w:lineRule="auto"/>
        <w:ind w:left="566" w:right="235" w:firstLine="0"/>
        <w:jc w:val="both"/>
        <w:rPr>
          <w:sz w:val="20"/>
        </w:rPr>
      </w:pPr>
      <w:r>
        <w:rPr>
          <w:sz w:val="20"/>
        </w:rPr>
        <w:t>O</w:t>
      </w:r>
      <w:r>
        <w:rPr>
          <w:spacing w:val="-12"/>
          <w:sz w:val="20"/>
        </w:rPr>
        <w:t xml:space="preserve"> </w:t>
      </w:r>
      <w:r>
        <w:rPr>
          <w:sz w:val="20"/>
        </w:rPr>
        <w:t>CONTRATADO</w:t>
      </w:r>
      <w:r>
        <w:rPr>
          <w:spacing w:val="-11"/>
          <w:sz w:val="20"/>
        </w:rPr>
        <w:t xml:space="preserve"> </w:t>
      </w:r>
      <w:r>
        <w:rPr>
          <w:sz w:val="20"/>
        </w:rPr>
        <w:t>deve</w:t>
      </w:r>
      <w:r>
        <w:rPr>
          <w:spacing w:val="-11"/>
          <w:sz w:val="20"/>
        </w:rPr>
        <w:t xml:space="preserve"> </w:t>
      </w:r>
      <w:r>
        <w:rPr>
          <w:sz w:val="20"/>
        </w:rPr>
        <w:t>cumprir</w:t>
      </w:r>
      <w:r>
        <w:rPr>
          <w:spacing w:val="-12"/>
          <w:sz w:val="20"/>
        </w:rPr>
        <w:t xml:space="preserve"> </w:t>
      </w:r>
      <w:r>
        <w:rPr>
          <w:sz w:val="20"/>
        </w:rPr>
        <w:t>todas</w:t>
      </w:r>
      <w:r>
        <w:rPr>
          <w:spacing w:val="-11"/>
          <w:sz w:val="20"/>
        </w:rPr>
        <w:t xml:space="preserve"> </w:t>
      </w:r>
      <w:r>
        <w:rPr>
          <w:sz w:val="20"/>
        </w:rPr>
        <w:t>as</w:t>
      </w:r>
      <w:r>
        <w:rPr>
          <w:spacing w:val="-11"/>
          <w:sz w:val="20"/>
        </w:rPr>
        <w:t xml:space="preserve"> </w:t>
      </w:r>
      <w:r>
        <w:rPr>
          <w:sz w:val="20"/>
        </w:rPr>
        <w:t>obrigações</w:t>
      </w:r>
      <w:r>
        <w:rPr>
          <w:spacing w:val="-12"/>
          <w:sz w:val="20"/>
        </w:rPr>
        <w:t xml:space="preserve"> </w:t>
      </w:r>
      <w:r>
        <w:rPr>
          <w:sz w:val="20"/>
        </w:rPr>
        <w:t>constantes</w:t>
      </w:r>
      <w:r>
        <w:rPr>
          <w:spacing w:val="-11"/>
          <w:sz w:val="20"/>
        </w:rPr>
        <w:t xml:space="preserve"> </w:t>
      </w:r>
      <w:r>
        <w:rPr>
          <w:sz w:val="20"/>
        </w:rPr>
        <w:t>deste</w:t>
      </w:r>
      <w:r>
        <w:rPr>
          <w:spacing w:val="-11"/>
          <w:sz w:val="20"/>
        </w:rPr>
        <w:t xml:space="preserve"> </w:t>
      </w:r>
      <w:r>
        <w:rPr>
          <w:sz w:val="20"/>
        </w:rPr>
        <w:t>Contrato</w:t>
      </w:r>
      <w:r>
        <w:rPr>
          <w:spacing w:val="-12"/>
          <w:sz w:val="20"/>
        </w:rPr>
        <w:t xml:space="preserve"> </w:t>
      </w:r>
      <w:r>
        <w:rPr>
          <w:sz w:val="20"/>
        </w:rPr>
        <w:t>e</w:t>
      </w:r>
      <w:r>
        <w:rPr>
          <w:spacing w:val="-11"/>
          <w:sz w:val="20"/>
        </w:rPr>
        <w:t xml:space="preserve"> </w:t>
      </w:r>
      <w:r>
        <w:rPr>
          <w:sz w:val="20"/>
        </w:rPr>
        <w:t>de</w:t>
      </w:r>
      <w:r>
        <w:rPr>
          <w:spacing w:val="-11"/>
          <w:sz w:val="20"/>
        </w:rPr>
        <w:t xml:space="preserve"> </w:t>
      </w:r>
      <w:r>
        <w:rPr>
          <w:sz w:val="20"/>
        </w:rPr>
        <w:t>seus</w:t>
      </w:r>
      <w:r>
        <w:rPr>
          <w:spacing w:val="-11"/>
          <w:sz w:val="20"/>
        </w:rPr>
        <w:t xml:space="preserve"> </w:t>
      </w:r>
      <w:r>
        <w:rPr>
          <w:sz w:val="20"/>
        </w:rPr>
        <w:t>anexos,</w:t>
      </w:r>
      <w:r>
        <w:rPr>
          <w:spacing w:val="-12"/>
          <w:sz w:val="20"/>
        </w:rPr>
        <w:t xml:space="preserve"> </w:t>
      </w:r>
      <w:r>
        <w:rPr>
          <w:sz w:val="20"/>
        </w:rPr>
        <w:t>assumindo</w:t>
      </w:r>
      <w:r>
        <w:rPr>
          <w:spacing w:val="-11"/>
          <w:sz w:val="20"/>
        </w:rPr>
        <w:t xml:space="preserve"> </w:t>
      </w:r>
      <w:r>
        <w:rPr>
          <w:sz w:val="20"/>
        </w:rPr>
        <w:t>como exclusivamente seus os riscos e as despesas decorrentes da boa e perfeita execução do objeto, observando, ainda, as obrigações a seguir dispostas:</w:t>
      </w:r>
    </w:p>
    <w:p w14:paraId="720FCFC9">
      <w:pPr>
        <w:pStyle w:val="8"/>
        <w:numPr>
          <w:ilvl w:val="1"/>
          <w:numId w:val="4"/>
        </w:numPr>
        <w:tabs>
          <w:tab w:val="left" w:pos="922"/>
        </w:tabs>
        <w:spacing w:before="120" w:after="0" w:line="276" w:lineRule="auto"/>
        <w:ind w:left="566" w:right="226" w:firstLine="0"/>
        <w:jc w:val="both"/>
        <w:rPr>
          <w:sz w:val="20"/>
        </w:rPr>
      </w:pPr>
      <w:r>
        <w:rPr>
          <w:sz w:val="20"/>
        </w:rPr>
        <w:t>Atender</w:t>
      </w:r>
      <w:r>
        <w:rPr>
          <w:spacing w:val="-2"/>
          <w:sz w:val="20"/>
        </w:rPr>
        <w:t xml:space="preserve"> </w:t>
      </w:r>
      <w:r>
        <w:rPr>
          <w:sz w:val="20"/>
        </w:rPr>
        <w:t>às</w:t>
      </w:r>
      <w:r>
        <w:rPr>
          <w:spacing w:val="-2"/>
          <w:sz w:val="20"/>
        </w:rPr>
        <w:t xml:space="preserve"> </w:t>
      </w:r>
      <w:r>
        <w:rPr>
          <w:sz w:val="20"/>
        </w:rPr>
        <w:t>determinações</w:t>
      </w:r>
      <w:r>
        <w:rPr>
          <w:spacing w:val="-3"/>
          <w:sz w:val="20"/>
        </w:rPr>
        <w:t xml:space="preserve"> </w:t>
      </w:r>
      <w:r>
        <w:rPr>
          <w:sz w:val="20"/>
        </w:rPr>
        <w:t>regulares</w:t>
      </w:r>
      <w:r>
        <w:rPr>
          <w:spacing w:val="-3"/>
          <w:sz w:val="20"/>
        </w:rPr>
        <w:t xml:space="preserve"> </w:t>
      </w:r>
      <w:r>
        <w:rPr>
          <w:sz w:val="20"/>
        </w:rPr>
        <w:t>emitidas</w:t>
      </w:r>
      <w:r>
        <w:rPr>
          <w:spacing w:val="-2"/>
          <w:sz w:val="20"/>
        </w:rPr>
        <w:t xml:space="preserve"> </w:t>
      </w:r>
      <w:r>
        <w:rPr>
          <w:sz w:val="20"/>
        </w:rPr>
        <w:t>pelo</w:t>
      </w:r>
      <w:r>
        <w:rPr>
          <w:spacing w:val="-3"/>
          <w:sz w:val="20"/>
        </w:rPr>
        <w:t xml:space="preserve"> </w:t>
      </w:r>
      <w:r>
        <w:rPr>
          <w:sz w:val="20"/>
        </w:rPr>
        <w:t>fiscal ou</w:t>
      </w:r>
      <w:r>
        <w:rPr>
          <w:spacing w:val="-5"/>
          <w:sz w:val="20"/>
        </w:rPr>
        <w:t xml:space="preserve"> </w:t>
      </w:r>
      <w:r>
        <w:rPr>
          <w:sz w:val="20"/>
        </w:rPr>
        <w:t>gestor</w:t>
      </w:r>
      <w:r>
        <w:rPr>
          <w:spacing w:val="-2"/>
          <w:sz w:val="20"/>
        </w:rPr>
        <w:t xml:space="preserve"> </w:t>
      </w:r>
      <w:r>
        <w:rPr>
          <w:sz w:val="20"/>
        </w:rPr>
        <w:t>do</w:t>
      </w:r>
      <w:r>
        <w:rPr>
          <w:spacing w:val="-3"/>
          <w:sz w:val="20"/>
        </w:rPr>
        <w:t xml:space="preserve"> </w:t>
      </w:r>
      <w:r>
        <w:rPr>
          <w:sz w:val="20"/>
        </w:rPr>
        <w:t>contrato</w:t>
      </w:r>
      <w:r>
        <w:rPr>
          <w:spacing w:val="-3"/>
          <w:sz w:val="20"/>
        </w:rPr>
        <w:t xml:space="preserve"> </w:t>
      </w:r>
      <w:r>
        <w:rPr>
          <w:sz w:val="20"/>
        </w:rPr>
        <w:t>ou</w:t>
      </w:r>
      <w:r>
        <w:rPr>
          <w:spacing w:val="-3"/>
          <w:sz w:val="20"/>
        </w:rPr>
        <w:t xml:space="preserve"> </w:t>
      </w:r>
      <w:r>
        <w:rPr>
          <w:sz w:val="20"/>
        </w:rPr>
        <w:t>autoridade</w:t>
      </w:r>
      <w:r>
        <w:rPr>
          <w:spacing w:val="-4"/>
          <w:sz w:val="20"/>
        </w:rPr>
        <w:t xml:space="preserve"> </w:t>
      </w:r>
      <w:r>
        <w:rPr>
          <w:sz w:val="20"/>
        </w:rPr>
        <w:t>superior e</w:t>
      </w:r>
      <w:r>
        <w:rPr>
          <w:spacing w:val="-4"/>
          <w:sz w:val="20"/>
        </w:rPr>
        <w:t xml:space="preserve"> </w:t>
      </w:r>
      <w:r>
        <w:rPr>
          <w:sz w:val="20"/>
        </w:rPr>
        <w:t>prestar todo esclarecimento ou informação por eles solicitados;</w:t>
      </w:r>
    </w:p>
    <w:p w14:paraId="2C7179D2">
      <w:pPr>
        <w:pStyle w:val="8"/>
        <w:numPr>
          <w:ilvl w:val="1"/>
          <w:numId w:val="4"/>
        </w:numPr>
        <w:tabs>
          <w:tab w:val="left" w:pos="922"/>
        </w:tabs>
        <w:spacing w:before="120" w:after="0" w:line="276" w:lineRule="auto"/>
        <w:ind w:left="566" w:right="239" w:firstLine="0"/>
        <w:jc w:val="both"/>
        <w:rPr>
          <w:sz w:val="20"/>
        </w:rPr>
      </w:pPr>
      <w:r>
        <w:rPr>
          <w:sz w:val="20"/>
        </w:rPr>
        <w:t>Reparar,</w:t>
      </w:r>
      <w:r>
        <w:rPr>
          <w:spacing w:val="-10"/>
          <w:sz w:val="20"/>
        </w:rPr>
        <w:t xml:space="preserve"> </w:t>
      </w:r>
      <w:r>
        <w:rPr>
          <w:sz w:val="20"/>
        </w:rPr>
        <w:t>corrigir,</w:t>
      </w:r>
      <w:r>
        <w:rPr>
          <w:spacing w:val="-10"/>
          <w:sz w:val="20"/>
        </w:rPr>
        <w:t xml:space="preserve"> </w:t>
      </w:r>
      <w:r>
        <w:rPr>
          <w:sz w:val="20"/>
        </w:rPr>
        <w:t>remover,</w:t>
      </w:r>
      <w:r>
        <w:rPr>
          <w:spacing w:val="-10"/>
          <w:sz w:val="20"/>
        </w:rPr>
        <w:t xml:space="preserve"> </w:t>
      </w:r>
      <w:r>
        <w:rPr>
          <w:sz w:val="20"/>
        </w:rPr>
        <w:t>reconstruir</w:t>
      </w:r>
      <w:r>
        <w:rPr>
          <w:spacing w:val="-10"/>
          <w:sz w:val="20"/>
        </w:rPr>
        <w:t xml:space="preserve"> </w:t>
      </w:r>
      <w:r>
        <w:rPr>
          <w:sz w:val="20"/>
        </w:rPr>
        <w:t>ou</w:t>
      </w:r>
      <w:r>
        <w:rPr>
          <w:spacing w:val="-12"/>
          <w:sz w:val="20"/>
        </w:rPr>
        <w:t xml:space="preserve"> </w:t>
      </w:r>
      <w:r>
        <w:rPr>
          <w:sz w:val="20"/>
        </w:rPr>
        <w:t>substituir,</w:t>
      </w:r>
      <w:r>
        <w:rPr>
          <w:spacing w:val="-9"/>
          <w:sz w:val="20"/>
        </w:rPr>
        <w:t xml:space="preserve"> </w:t>
      </w:r>
      <w:r>
        <w:rPr>
          <w:sz w:val="20"/>
        </w:rPr>
        <w:t>às</w:t>
      </w:r>
      <w:r>
        <w:rPr>
          <w:spacing w:val="-11"/>
          <w:sz w:val="20"/>
        </w:rPr>
        <w:t xml:space="preserve"> </w:t>
      </w:r>
      <w:r>
        <w:rPr>
          <w:sz w:val="20"/>
        </w:rPr>
        <w:t>suas</w:t>
      </w:r>
      <w:r>
        <w:rPr>
          <w:spacing w:val="-11"/>
          <w:sz w:val="20"/>
        </w:rPr>
        <w:t xml:space="preserve"> </w:t>
      </w:r>
      <w:r>
        <w:rPr>
          <w:sz w:val="20"/>
        </w:rPr>
        <w:t>expensas,</w:t>
      </w:r>
      <w:r>
        <w:rPr>
          <w:spacing w:val="-10"/>
          <w:sz w:val="20"/>
        </w:rPr>
        <w:t xml:space="preserve"> </w:t>
      </w:r>
      <w:r>
        <w:rPr>
          <w:sz w:val="20"/>
        </w:rPr>
        <w:t>no</w:t>
      </w:r>
      <w:r>
        <w:rPr>
          <w:spacing w:val="-10"/>
          <w:sz w:val="20"/>
        </w:rPr>
        <w:t xml:space="preserve"> </w:t>
      </w:r>
      <w:r>
        <w:rPr>
          <w:sz w:val="20"/>
        </w:rPr>
        <w:t>total</w:t>
      </w:r>
      <w:r>
        <w:rPr>
          <w:spacing w:val="-10"/>
          <w:sz w:val="20"/>
        </w:rPr>
        <w:t xml:space="preserve"> </w:t>
      </w:r>
      <w:r>
        <w:rPr>
          <w:sz w:val="20"/>
        </w:rPr>
        <w:t>ou</w:t>
      </w:r>
      <w:r>
        <w:rPr>
          <w:spacing w:val="-10"/>
          <w:sz w:val="20"/>
        </w:rPr>
        <w:t xml:space="preserve"> </w:t>
      </w:r>
      <w:r>
        <w:rPr>
          <w:sz w:val="20"/>
        </w:rPr>
        <w:t>em</w:t>
      </w:r>
      <w:r>
        <w:rPr>
          <w:spacing w:val="-11"/>
          <w:sz w:val="20"/>
        </w:rPr>
        <w:t xml:space="preserve"> </w:t>
      </w:r>
      <w:r>
        <w:rPr>
          <w:sz w:val="20"/>
        </w:rPr>
        <w:t>parte,</w:t>
      </w:r>
      <w:r>
        <w:rPr>
          <w:spacing w:val="-10"/>
          <w:sz w:val="20"/>
        </w:rPr>
        <w:t xml:space="preserve"> </w:t>
      </w:r>
      <w:r>
        <w:rPr>
          <w:sz w:val="20"/>
        </w:rPr>
        <w:t>no</w:t>
      </w:r>
      <w:r>
        <w:rPr>
          <w:spacing w:val="-10"/>
          <w:sz w:val="20"/>
        </w:rPr>
        <w:t xml:space="preserve"> </w:t>
      </w:r>
      <w:r>
        <w:rPr>
          <w:sz w:val="20"/>
        </w:rPr>
        <w:t>prazo</w:t>
      </w:r>
      <w:r>
        <w:rPr>
          <w:spacing w:val="-9"/>
          <w:sz w:val="20"/>
        </w:rPr>
        <w:t xml:space="preserve"> </w:t>
      </w:r>
      <w:r>
        <w:rPr>
          <w:sz w:val="20"/>
        </w:rPr>
        <w:t>fixado</w:t>
      </w:r>
      <w:r>
        <w:rPr>
          <w:spacing w:val="-10"/>
          <w:sz w:val="20"/>
        </w:rPr>
        <w:t xml:space="preserve"> </w:t>
      </w:r>
      <w:r>
        <w:rPr>
          <w:sz w:val="20"/>
        </w:rPr>
        <w:t>pelo fiscal</w:t>
      </w:r>
      <w:r>
        <w:rPr>
          <w:spacing w:val="-8"/>
          <w:sz w:val="20"/>
        </w:rPr>
        <w:t xml:space="preserve"> </w:t>
      </w:r>
      <w:r>
        <w:rPr>
          <w:sz w:val="20"/>
        </w:rPr>
        <w:t>do</w:t>
      </w:r>
      <w:r>
        <w:rPr>
          <w:spacing w:val="-8"/>
          <w:sz w:val="20"/>
        </w:rPr>
        <w:t xml:space="preserve"> </w:t>
      </w:r>
      <w:r>
        <w:rPr>
          <w:sz w:val="20"/>
        </w:rPr>
        <w:t>contrato,</w:t>
      </w:r>
      <w:r>
        <w:rPr>
          <w:spacing w:val="-7"/>
          <w:sz w:val="20"/>
        </w:rPr>
        <w:t xml:space="preserve"> </w:t>
      </w:r>
      <w:r>
        <w:rPr>
          <w:sz w:val="20"/>
        </w:rPr>
        <w:t>os</w:t>
      </w:r>
      <w:r>
        <w:rPr>
          <w:spacing w:val="-7"/>
          <w:sz w:val="20"/>
        </w:rPr>
        <w:t xml:space="preserve"> </w:t>
      </w:r>
      <w:r>
        <w:rPr>
          <w:sz w:val="20"/>
        </w:rPr>
        <w:t>bens</w:t>
      </w:r>
      <w:r>
        <w:rPr>
          <w:spacing w:val="-7"/>
          <w:sz w:val="20"/>
        </w:rPr>
        <w:t xml:space="preserve"> </w:t>
      </w:r>
      <w:r>
        <w:rPr>
          <w:sz w:val="20"/>
        </w:rPr>
        <w:t>e</w:t>
      </w:r>
      <w:r>
        <w:rPr>
          <w:spacing w:val="-9"/>
          <w:sz w:val="20"/>
        </w:rPr>
        <w:t xml:space="preserve"> </w:t>
      </w:r>
      <w:r>
        <w:rPr>
          <w:sz w:val="20"/>
        </w:rPr>
        <w:t>serviços</w:t>
      </w:r>
      <w:r>
        <w:rPr>
          <w:spacing w:val="-7"/>
          <w:sz w:val="20"/>
        </w:rPr>
        <w:t xml:space="preserve"> </w:t>
      </w:r>
      <w:r>
        <w:rPr>
          <w:sz w:val="20"/>
        </w:rPr>
        <w:t>nos</w:t>
      </w:r>
      <w:r>
        <w:rPr>
          <w:spacing w:val="-7"/>
          <w:sz w:val="20"/>
        </w:rPr>
        <w:t xml:space="preserve"> </w:t>
      </w:r>
      <w:r>
        <w:rPr>
          <w:sz w:val="20"/>
        </w:rPr>
        <w:t>quais</w:t>
      </w:r>
      <w:r>
        <w:rPr>
          <w:spacing w:val="-6"/>
          <w:sz w:val="20"/>
        </w:rPr>
        <w:t xml:space="preserve"> </w:t>
      </w:r>
      <w:r>
        <w:rPr>
          <w:sz w:val="20"/>
        </w:rPr>
        <w:t>se</w:t>
      </w:r>
      <w:r>
        <w:rPr>
          <w:spacing w:val="-9"/>
          <w:sz w:val="20"/>
        </w:rPr>
        <w:t xml:space="preserve"> </w:t>
      </w:r>
      <w:r>
        <w:rPr>
          <w:sz w:val="20"/>
        </w:rPr>
        <w:t>verificarem</w:t>
      </w:r>
      <w:r>
        <w:rPr>
          <w:spacing w:val="-9"/>
          <w:sz w:val="20"/>
        </w:rPr>
        <w:t xml:space="preserve"> </w:t>
      </w:r>
      <w:r>
        <w:rPr>
          <w:sz w:val="20"/>
        </w:rPr>
        <w:t>vícios,</w:t>
      </w:r>
      <w:r>
        <w:rPr>
          <w:spacing w:val="-7"/>
          <w:sz w:val="20"/>
        </w:rPr>
        <w:t xml:space="preserve"> </w:t>
      </w:r>
      <w:r>
        <w:rPr>
          <w:sz w:val="20"/>
        </w:rPr>
        <w:t>defeitos</w:t>
      </w:r>
      <w:r>
        <w:rPr>
          <w:spacing w:val="-7"/>
          <w:sz w:val="20"/>
        </w:rPr>
        <w:t xml:space="preserve"> </w:t>
      </w:r>
      <w:r>
        <w:rPr>
          <w:sz w:val="20"/>
        </w:rPr>
        <w:t>ou</w:t>
      </w:r>
      <w:r>
        <w:rPr>
          <w:spacing w:val="-7"/>
          <w:sz w:val="20"/>
        </w:rPr>
        <w:t xml:space="preserve"> </w:t>
      </w:r>
      <w:r>
        <w:rPr>
          <w:sz w:val="20"/>
        </w:rPr>
        <w:t>incorreções</w:t>
      </w:r>
      <w:r>
        <w:rPr>
          <w:spacing w:val="-7"/>
          <w:sz w:val="20"/>
        </w:rPr>
        <w:t xml:space="preserve"> </w:t>
      </w:r>
      <w:r>
        <w:rPr>
          <w:sz w:val="20"/>
        </w:rPr>
        <w:t>resultantes</w:t>
      </w:r>
      <w:r>
        <w:rPr>
          <w:spacing w:val="-7"/>
          <w:sz w:val="20"/>
        </w:rPr>
        <w:t xml:space="preserve"> </w:t>
      </w:r>
      <w:r>
        <w:rPr>
          <w:sz w:val="20"/>
        </w:rPr>
        <w:t>da</w:t>
      </w:r>
      <w:r>
        <w:rPr>
          <w:spacing w:val="-7"/>
          <w:sz w:val="20"/>
        </w:rPr>
        <w:t xml:space="preserve"> </w:t>
      </w:r>
      <w:r>
        <w:rPr>
          <w:sz w:val="20"/>
        </w:rPr>
        <w:t>execução ou dos materiais empregados;</w:t>
      </w:r>
    </w:p>
    <w:p w14:paraId="0EB3E535">
      <w:pPr>
        <w:pStyle w:val="8"/>
        <w:numPr>
          <w:ilvl w:val="1"/>
          <w:numId w:val="4"/>
        </w:numPr>
        <w:tabs>
          <w:tab w:val="left" w:pos="922"/>
        </w:tabs>
        <w:spacing w:before="120" w:after="0" w:line="276" w:lineRule="auto"/>
        <w:ind w:left="566" w:right="235" w:firstLine="0"/>
        <w:jc w:val="both"/>
        <w:rPr>
          <w:sz w:val="20"/>
        </w:rPr>
      </w:pPr>
      <w:r>
        <w:rPr>
          <w:sz w:val="20"/>
        </w:rPr>
        <w:t>Responsabilizar-se</w:t>
      </w:r>
      <w:r>
        <w:rPr>
          <w:spacing w:val="-11"/>
          <w:sz w:val="20"/>
        </w:rPr>
        <w:t xml:space="preserve"> </w:t>
      </w:r>
      <w:r>
        <w:rPr>
          <w:sz w:val="20"/>
        </w:rPr>
        <w:t>pelos</w:t>
      </w:r>
      <w:r>
        <w:rPr>
          <w:spacing w:val="-9"/>
          <w:sz w:val="20"/>
        </w:rPr>
        <w:t xml:space="preserve"> </w:t>
      </w:r>
      <w:r>
        <w:rPr>
          <w:sz w:val="20"/>
        </w:rPr>
        <w:t>vícios</w:t>
      </w:r>
      <w:r>
        <w:rPr>
          <w:spacing w:val="-9"/>
          <w:sz w:val="20"/>
        </w:rPr>
        <w:t xml:space="preserve"> </w:t>
      </w:r>
      <w:r>
        <w:rPr>
          <w:sz w:val="20"/>
        </w:rPr>
        <w:t>e</w:t>
      </w:r>
      <w:r>
        <w:rPr>
          <w:spacing w:val="-11"/>
          <w:sz w:val="20"/>
        </w:rPr>
        <w:t xml:space="preserve"> </w:t>
      </w:r>
      <w:r>
        <w:rPr>
          <w:sz w:val="20"/>
        </w:rPr>
        <w:t>danos</w:t>
      </w:r>
      <w:r>
        <w:rPr>
          <w:spacing w:val="-9"/>
          <w:sz w:val="20"/>
        </w:rPr>
        <w:t xml:space="preserve"> </w:t>
      </w:r>
      <w:r>
        <w:rPr>
          <w:sz w:val="20"/>
        </w:rPr>
        <w:t>decorrentes</w:t>
      </w:r>
      <w:r>
        <w:rPr>
          <w:spacing w:val="-9"/>
          <w:sz w:val="20"/>
        </w:rPr>
        <w:t xml:space="preserve"> </w:t>
      </w:r>
      <w:r>
        <w:rPr>
          <w:sz w:val="20"/>
        </w:rPr>
        <w:t>da</w:t>
      </w:r>
      <w:r>
        <w:rPr>
          <w:spacing w:val="-10"/>
          <w:sz w:val="20"/>
        </w:rPr>
        <w:t xml:space="preserve"> </w:t>
      </w:r>
      <w:r>
        <w:rPr>
          <w:sz w:val="20"/>
        </w:rPr>
        <w:t>execução</w:t>
      </w:r>
      <w:r>
        <w:rPr>
          <w:spacing w:val="-10"/>
          <w:sz w:val="20"/>
        </w:rPr>
        <w:t xml:space="preserve"> </w:t>
      </w:r>
      <w:r>
        <w:rPr>
          <w:sz w:val="20"/>
        </w:rPr>
        <w:t>do</w:t>
      </w:r>
      <w:r>
        <w:rPr>
          <w:spacing w:val="-10"/>
          <w:sz w:val="20"/>
        </w:rPr>
        <w:t xml:space="preserve"> </w:t>
      </w:r>
      <w:r>
        <w:rPr>
          <w:sz w:val="20"/>
        </w:rPr>
        <w:t>objeto,</w:t>
      </w:r>
      <w:r>
        <w:rPr>
          <w:spacing w:val="-10"/>
          <w:sz w:val="20"/>
        </w:rPr>
        <w:t xml:space="preserve"> </w:t>
      </w:r>
      <w:r>
        <w:rPr>
          <w:sz w:val="20"/>
        </w:rPr>
        <w:t>bem</w:t>
      </w:r>
      <w:r>
        <w:rPr>
          <w:spacing w:val="-11"/>
          <w:sz w:val="20"/>
        </w:rPr>
        <w:t xml:space="preserve"> </w:t>
      </w:r>
      <w:r>
        <w:rPr>
          <w:sz w:val="20"/>
        </w:rPr>
        <w:t>como</w:t>
      </w:r>
      <w:r>
        <w:rPr>
          <w:spacing w:val="-10"/>
          <w:sz w:val="20"/>
        </w:rPr>
        <w:t xml:space="preserve"> </w:t>
      </w:r>
      <w:r>
        <w:rPr>
          <w:sz w:val="20"/>
        </w:rPr>
        <w:t>por</w:t>
      </w:r>
      <w:r>
        <w:rPr>
          <w:spacing w:val="-10"/>
          <w:sz w:val="20"/>
        </w:rPr>
        <w:t xml:space="preserve"> </w:t>
      </w:r>
      <w:r>
        <w:rPr>
          <w:sz w:val="20"/>
        </w:rPr>
        <w:t>todo</w:t>
      </w:r>
      <w:r>
        <w:rPr>
          <w:spacing w:val="-10"/>
          <w:sz w:val="20"/>
        </w:rPr>
        <w:t xml:space="preserve"> </w:t>
      </w:r>
      <w:r>
        <w:rPr>
          <w:sz w:val="20"/>
        </w:rPr>
        <w:t>e</w:t>
      </w:r>
      <w:r>
        <w:rPr>
          <w:spacing w:val="-11"/>
          <w:sz w:val="20"/>
        </w:rPr>
        <w:t xml:space="preserve"> </w:t>
      </w:r>
      <w:r>
        <w:rPr>
          <w:sz w:val="20"/>
        </w:rPr>
        <w:t>qualquer</w:t>
      </w:r>
      <w:r>
        <w:rPr>
          <w:spacing w:val="-10"/>
          <w:sz w:val="20"/>
        </w:rPr>
        <w:t xml:space="preserve"> </w:t>
      </w:r>
      <w:r>
        <w:rPr>
          <w:sz w:val="20"/>
        </w:rPr>
        <w:t>dano causado</w:t>
      </w:r>
      <w:r>
        <w:rPr>
          <w:spacing w:val="-5"/>
          <w:sz w:val="20"/>
        </w:rPr>
        <w:t xml:space="preserve"> </w:t>
      </w:r>
      <w:r>
        <w:rPr>
          <w:sz w:val="20"/>
        </w:rPr>
        <w:t>à</w:t>
      </w:r>
      <w:r>
        <w:rPr>
          <w:spacing w:val="-5"/>
          <w:sz w:val="20"/>
        </w:rPr>
        <w:t xml:space="preserve"> </w:t>
      </w:r>
      <w:r>
        <w:rPr>
          <w:sz w:val="20"/>
        </w:rPr>
        <w:t>Administração</w:t>
      </w:r>
      <w:r>
        <w:rPr>
          <w:spacing w:val="-5"/>
          <w:sz w:val="20"/>
        </w:rPr>
        <w:t xml:space="preserve"> </w:t>
      </w:r>
      <w:r>
        <w:rPr>
          <w:sz w:val="20"/>
        </w:rPr>
        <w:t>ou</w:t>
      </w:r>
      <w:r>
        <w:rPr>
          <w:spacing w:val="-5"/>
          <w:sz w:val="20"/>
        </w:rPr>
        <w:t xml:space="preserve"> </w:t>
      </w:r>
      <w:r>
        <w:rPr>
          <w:sz w:val="20"/>
        </w:rPr>
        <w:t>terceiros,</w:t>
      </w:r>
      <w:r>
        <w:rPr>
          <w:spacing w:val="-5"/>
          <w:sz w:val="20"/>
        </w:rPr>
        <w:t xml:space="preserve"> </w:t>
      </w:r>
      <w:r>
        <w:rPr>
          <w:sz w:val="20"/>
        </w:rPr>
        <w:t>não</w:t>
      </w:r>
      <w:r>
        <w:rPr>
          <w:spacing w:val="-5"/>
          <w:sz w:val="20"/>
        </w:rPr>
        <w:t xml:space="preserve"> </w:t>
      </w:r>
      <w:r>
        <w:rPr>
          <w:sz w:val="20"/>
        </w:rPr>
        <w:t>reduzindo</w:t>
      </w:r>
      <w:r>
        <w:rPr>
          <w:spacing w:val="-5"/>
          <w:sz w:val="20"/>
        </w:rPr>
        <w:t xml:space="preserve"> </w:t>
      </w:r>
      <w:r>
        <w:rPr>
          <w:sz w:val="20"/>
        </w:rPr>
        <w:t>essa</w:t>
      </w:r>
      <w:r>
        <w:rPr>
          <w:spacing w:val="-5"/>
          <w:sz w:val="20"/>
        </w:rPr>
        <w:t xml:space="preserve"> </w:t>
      </w:r>
      <w:r>
        <w:rPr>
          <w:sz w:val="20"/>
        </w:rPr>
        <w:t>responsabilidade</w:t>
      </w:r>
      <w:r>
        <w:rPr>
          <w:spacing w:val="-6"/>
          <w:sz w:val="20"/>
        </w:rPr>
        <w:t xml:space="preserve"> </w:t>
      </w:r>
      <w:r>
        <w:rPr>
          <w:sz w:val="20"/>
        </w:rPr>
        <w:t>a</w:t>
      </w:r>
      <w:r>
        <w:rPr>
          <w:spacing w:val="-5"/>
          <w:sz w:val="20"/>
        </w:rPr>
        <w:t xml:space="preserve"> </w:t>
      </w:r>
      <w:r>
        <w:rPr>
          <w:sz w:val="20"/>
        </w:rPr>
        <w:t>fiscalização</w:t>
      </w:r>
      <w:r>
        <w:rPr>
          <w:spacing w:val="-5"/>
          <w:sz w:val="20"/>
        </w:rPr>
        <w:t xml:space="preserve"> </w:t>
      </w:r>
      <w:r>
        <w:rPr>
          <w:sz w:val="20"/>
        </w:rPr>
        <w:t>ou</w:t>
      </w:r>
      <w:r>
        <w:rPr>
          <w:spacing w:val="-5"/>
          <w:sz w:val="20"/>
        </w:rPr>
        <w:t xml:space="preserve"> </w:t>
      </w:r>
      <w:r>
        <w:rPr>
          <w:sz w:val="20"/>
        </w:rPr>
        <w:t>o</w:t>
      </w:r>
      <w:r>
        <w:rPr>
          <w:spacing w:val="-5"/>
          <w:sz w:val="20"/>
        </w:rPr>
        <w:t xml:space="preserve"> </w:t>
      </w:r>
      <w:r>
        <w:rPr>
          <w:sz w:val="20"/>
        </w:rPr>
        <w:t>acompanhamento</w:t>
      </w:r>
      <w:r>
        <w:rPr>
          <w:spacing w:val="-5"/>
          <w:sz w:val="20"/>
        </w:rPr>
        <w:t xml:space="preserve"> </w:t>
      </w:r>
      <w:r>
        <w:rPr>
          <w:sz w:val="20"/>
        </w:rPr>
        <w:t>da execução</w:t>
      </w:r>
      <w:r>
        <w:rPr>
          <w:spacing w:val="-6"/>
          <w:sz w:val="20"/>
        </w:rPr>
        <w:t xml:space="preserve"> </w:t>
      </w:r>
      <w:r>
        <w:rPr>
          <w:sz w:val="20"/>
        </w:rPr>
        <w:t>contratual</w:t>
      </w:r>
      <w:r>
        <w:rPr>
          <w:spacing w:val="-7"/>
          <w:sz w:val="20"/>
        </w:rPr>
        <w:t xml:space="preserve"> </w:t>
      </w:r>
      <w:r>
        <w:rPr>
          <w:sz w:val="20"/>
        </w:rPr>
        <w:t>pelo</w:t>
      </w:r>
      <w:r>
        <w:rPr>
          <w:spacing w:val="-6"/>
          <w:sz w:val="20"/>
        </w:rPr>
        <w:t xml:space="preserve"> </w:t>
      </w:r>
      <w:r>
        <w:rPr>
          <w:sz w:val="20"/>
        </w:rPr>
        <w:t>CONTRATANTE,</w:t>
      </w:r>
      <w:r>
        <w:rPr>
          <w:spacing w:val="-7"/>
          <w:sz w:val="20"/>
        </w:rPr>
        <w:t xml:space="preserve"> </w:t>
      </w:r>
      <w:r>
        <w:rPr>
          <w:sz w:val="20"/>
        </w:rPr>
        <w:t>que</w:t>
      </w:r>
      <w:r>
        <w:rPr>
          <w:spacing w:val="-9"/>
          <w:sz w:val="20"/>
        </w:rPr>
        <w:t xml:space="preserve"> </w:t>
      </w:r>
      <w:r>
        <w:rPr>
          <w:sz w:val="20"/>
        </w:rPr>
        <w:t>ficará</w:t>
      </w:r>
      <w:r>
        <w:rPr>
          <w:spacing w:val="-7"/>
          <w:sz w:val="20"/>
        </w:rPr>
        <w:t xml:space="preserve"> </w:t>
      </w:r>
      <w:r>
        <w:rPr>
          <w:sz w:val="20"/>
        </w:rPr>
        <w:t>autorizado</w:t>
      </w:r>
      <w:r>
        <w:rPr>
          <w:spacing w:val="-8"/>
          <w:sz w:val="20"/>
        </w:rPr>
        <w:t xml:space="preserve"> </w:t>
      </w:r>
      <w:r>
        <w:rPr>
          <w:sz w:val="20"/>
        </w:rPr>
        <w:t>a</w:t>
      </w:r>
      <w:r>
        <w:rPr>
          <w:spacing w:val="-7"/>
          <w:sz w:val="20"/>
        </w:rPr>
        <w:t xml:space="preserve"> </w:t>
      </w:r>
      <w:r>
        <w:rPr>
          <w:sz w:val="20"/>
        </w:rPr>
        <w:t>descontar</w:t>
      </w:r>
      <w:r>
        <w:rPr>
          <w:spacing w:val="-8"/>
          <w:sz w:val="20"/>
        </w:rPr>
        <w:t xml:space="preserve"> </w:t>
      </w:r>
      <w:r>
        <w:rPr>
          <w:sz w:val="20"/>
        </w:rPr>
        <w:t>dos</w:t>
      </w:r>
      <w:r>
        <w:rPr>
          <w:spacing w:val="-7"/>
          <w:sz w:val="20"/>
        </w:rPr>
        <w:t xml:space="preserve"> </w:t>
      </w:r>
      <w:r>
        <w:rPr>
          <w:sz w:val="20"/>
        </w:rPr>
        <w:t>pagamentos</w:t>
      </w:r>
      <w:r>
        <w:rPr>
          <w:spacing w:val="-7"/>
          <w:sz w:val="20"/>
        </w:rPr>
        <w:t xml:space="preserve"> </w:t>
      </w:r>
      <w:r>
        <w:rPr>
          <w:sz w:val="20"/>
        </w:rPr>
        <w:t>devidos</w:t>
      </w:r>
      <w:r>
        <w:rPr>
          <w:spacing w:val="-7"/>
          <w:sz w:val="20"/>
        </w:rPr>
        <w:t xml:space="preserve"> </w:t>
      </w:r>
      <w:r>
        <w:rPr>
          <w:sz w:val="20"/>
        </w:rPr>
        <w:t>ou</w:t>
      </w:r>
      <w:r>
        <w:rPr>
          <w:spacing w:val="-7"/>
          <w:sz w:val="20"/>
        </w:rPr>
        <w:t xml:space="preserve"> </w:t>
      </w:r>
      <w:r>
        <w:rPr>
          <w:sz w:val="20"/>
        </w:rPr>
        <w:t>da</w:t>
      </w:r>
      <w:r>
        <w:rPr>
          <w:spacing w:val="-7"/>
          <w:sz w:val="20"/>
        </w:rPr>
        <w:t xml:space="preserve"> </w:t>
      </w:r>
      <w:r>
        <w:rPr>
          <w:sz w:val="20"/>
        </w:rPr>
        <w:t>garantia, caso exigida, o valor correspondente aos danos sofridos;</w:t>
      </w:r>
    </w:p>
    <w:p w14:paraId="6EE24431">
      <w:pPr>
        <w:pStyle w:val="8"/>
        <w:numPr>
          <w:ilvl w:val="1"/>
          <w:numId w:val="4"/>
        </w:numPr>
        <w:tabs>
          <w:tab w:val="left" w:pos="922"/>
        </w:tabs>
        <w:spacing w:before="121" w:after="0" w:line="276" w:lineRule="auto"/>
        <w:ind w:left="566" w:right="226" w:firstLine="0"/>
        <w:jc w:val="both"/>
        <w:rPr>
          <w:sz w:val="20"/>
        </w:rPr>
      </w:pPr>
      <w:r>
        <w:rPr>
          <w:sz w:val="20"/>
        </w:rPr>
        <w:t>Quando não for possível a verificação da regularidade no Sistema de Cadastro de Fornecedores – SICAF, o CONTRATADO deverá entregar ao setor responsável pela fiscalização do contrato, até o dia trinta do mês seguinte ao da prestação dos serviços, os seguintes documentos:</w:t>
      </w:r>
    </w:p>
    <w:p w14:paraId="59120E06">
      <w:pPr>
        <w:pStyle w:val="8"/>
        <w:numPr>
          <w:ilvl w:val="2"/>
          <w:numId w:val="4"/>
        </w:numPr>
        <w:tabs>
          <w:tab w:val="left" w:pos="1354"/>
        </w:tabs>
        <w:spacing w:before="120" w:after="0" w:line="240" w:lineRule="auto"/>
        <w:ind w:left="1354" w:right="0" w:hanging="505"/>
        <w:jc w:val="both"/>
        <w:rPr>
          <w:sz w:val="20"/>
        </w:rPr>
      </w:pPr>
      <w:r>
        <w:rPr>
          <w:sz w:val="20"/>
        </w:rPr>
        <w:t>prova</w:t>
      </w:r>
      <w:r>
        <w:rPr>
          <w:spacing w:val="-8"/>
          <w:sz w:val="20"/>
        </w:rPr>
        <w:t xml:space="preserve"> </w:t>
      </w:r>
      <w:r>
        <w:rPr>
          <w:sz w:val="20"/>
        </w:rPr>
        <w:t>de</w:t>
      </w:r>
      <w:r>
        <w:rPr>
          <w:spacing w:val="-8"/>
          <w:sz w:val="20"/>
        </w:rPr>
        <w:t xml:space="preserve"> </w:t>
      </w:r>
      <w:r>
        <w:rPr>
          <w:sz w:val="20"/>
        </w:rPr>
        <w:t>regularidade</w:t>
      </w:r>
      <w:r>
        <w:rPr>
          <w:spacing w:val="-9"/>
          <w:sz w:val="20"/>
        </w:rPr>
        <w:t xml:space="preserve"> </w:t>
      </w:r>
      <w:r>
        <w:rPr>
          <w:sz w:val="20"/>
        </w:rPr>
        <w:t>relativa</w:t>
      </w:r>
      <w:r>
        <w:rPr>
          <w:spacing w:val="-7"/>
          <w:sz w:val="20"/>
        </w:rPr>
        <w:t xml:space="preserve"> </w:t>
      </w:r>
      <w:r>
        <w:rPr>
          <w:sz w:val="20"/>
        </w:rPr>
        <w:t>à</w:t>
      </w:r>
      <w:r>
        <w:rPr>
          <w:spacing w:val="-7"/>
          <w:sz w:val="20"/>
        </w:rPr>
        <w:t xml:space="preserve"> </w:t>
      </w:r>
      <w:r>
        <w:rPr>
          <w:sz w:val="20"/>
        </w:rPr>
        <w:t>Seguridade</w:t>
      </w:r>
      <w:r>
        <w:rPr>
          <w:spacing w:val="-9"/>
          <w:sz w:val="20"/>
        </w:rPr>
        <w:t xml:space="preserve"> </w:t>
      </w:r>
      <w:r>
        <w:rPr>
          <w:spacing w:val="-2"/>
          <w:sz w:val="20"/>
        </w:rPr>
        <w:t>Social;</w:t>
      </w:r>
    </w:p>
    <w:p w14:paraId="2F613633">
      <w:pPr>
        <w:pStyle w:val="8"/>
        <w:numPr>
          <w:ilvl w:val="2"/>
          <w:numId w:val="4"/>
        </w:numPr>
        <w:tabs>
          <w:tab w:val="left" w:pos="1354"/>
        </w:tabs>
        <w:spacing w:before="157" w:after="0" w:line="240" w:lineRule="auto"/>
        <w:ind w:left="1354" w:right="0" w:hanging="505"/>
        <w:jc w:val="both"/>
        <w:rPr>
          <w:sz w:val="20"/>
        </w:rPr>
      </w:pPr>
      <w:r>
        <w:rPr>
          <w:sz w:val="20"/>
        </w:rPr>
        <w:t>certidão</w:t>
      </w:r>
      <w:r>
        <w:rPr>
          <w:spacing w:val="-6"/>
          <w:sz w:val="20"/>
        </w:rPr>
        <w:t xml:space="preserve"> </w:t>
      </w:r>
      <w:r>
        <w:rPr>
          <w:sz w:val="20"/>
        </w:rPr>
        <w:t>conjunta</w:t>
      </w:r>
      <w:r>
        <w:rPr>
          <w:spacing w:val="-6"/>
          <w:sz w:val="20"/>
        </w:rPr>
        <w:t xml:space="preserve"> </w:t>
      </w:r>
      <w:r>
        <w:rPr>
          <w:sz w:val="20"/>
        </w:rPr>
        <w:t>relativa</w:t>
      </w:r>
      <w:r>
        <w:rPr>
          <w:spacing w:val="-6"/>
          <w:sz w:val="20"/>
        </w:rPr>
        <w:t xml:space="preserve"> </w:t>
      </w:r>
      <w:r>
        <w:rPr>
          <w:sz w:val="20"/>
        </w:rPr>
        <w:t>aos</w:t>
      </w:r>
      <w:r>
        <w:rPr>
          <w:spacing w:val="-8"/>
          <w:sz w:val="20"/>
        </w:rPr>
        <w:t xml:space="preserve"> </w:t>
      </w:r>
      <w:r>
        <w:rPr>
          <w:sz w:val="20"/>
        </w:rPr>
        <w:t>tributos</w:t>
      </w:r>
      <w:r>
        <w:rPr>
          <w:spacing w:val="-5"/>
          <w:sz w:val="20"/>
        </w:rPr>
        <w:t xml:space="preserve"> </w:t>
      </w:r>
      <w:r>
        <w:rPr>
          <w:sz w:val="20"/>
        </w:rPr>
        <w:t>federais</w:t>
      </w:r>
      <w:r>
        <w:rPr>
          <w:spacing w:val="-6"/>
          <w:sz w:val="20"/>
        </w:rPr>
        <w:t xml:space="preserve"> </w:t>
      </w:r>
      <w:r>
        <w:rPr>
          <w:sz w:val="20"/>
        </w:rPr>
        <w:t>e</w:t>
      </w:r>
      <w:r>
        <w:rPr>
          <w:spacing w:val="-7"/>
          <w:sz w:val="20"/>
        </w:rPr>
        <w:t xml:space="preserve"> </w:t>
      </w:r>
      <w:r>
        <w:rPr>
          <w:sz w:val="20"/>
        </w:rPr>
        <w:t>à</w:t>
      </w:r>
      <w:r>
        <w:rPr>
          <w:spacing w:val="-6"/>
          <w:sz w:val="20"/>
        </w:rPr>
        <w:t xml:space="preserve"> </w:t>
      </w:r>
      <w:r>
        <w:rPr>
          <w:sz w:val="20"/>
        </w:rPr>
        <w:t>Dívida</w:t>
      </w:r>
      <w:r>
        <w:rPr>
          <w:spacing w:val="-6"/>
          <w:sz w:val="20"/>
        </w:rPr>
        <w:t xml:space="preserve"> </w:t>
      </w:r>
      <w:r>
        <w:rPr>
          <w:sz w:val="20"/>
        </w:rPr>
        <w:t>Ativa</w:t>
      </w:r>
      <w:r>
        <w:rPr>
          <w:spacing w:val="-6"/>
          <w:sz w:val="20"/>
        </w:rPr>
        <w:t xml:space="preserve"> </w:t>
      </w:r>
      <w:r>
        <w:rPr>
          <w:sz w:val="20"/>
        </w:rPr>
        <w:t>da</w:t>
      </w:r>
      <w:r>
        <w:rPr>
          <w:spacing w:val="-5"/>
          <w:sz w:val="20"/>
        </w:rPr>
        <w:t xml:space="preserve"> </w:t>
      </w:r>
      <w:r>
        <w:rPr>
          <w:spacing w:val="-2"/>
          <w:sz w:val="20"/>
        </w:rPr>
        <w:t>União;</w:t>
      </w:r>
    </w:p>
    <w:p w14:paraId="5D48A58D">
      <w:pPr>
        <w:pStyle w:val="8"/>
        <w:numPr>
          <w:ilvl w:val="2"/>
          <w:numId w:val="4"/>
        </w:numPr>
        <w:tabs>
          <w:tab w:val="left" w:pos="1354"/>
        </w:tabs>
        <w:spacing w:before="157" w:after="0" w:line="276" w:lineRule="auto"/>
        <w:ind w:left="849" w:right="239" w:firstLine="0"/>
        <w:jc w:val="both"/>
        <w:rPr>
          <w:sz w:val="20"/>
        </w:rPr>
      </w:pPr>
      <w:r>
        <w:rPr>
          <w:sz w:val="20"/>
        </w:rPr>
        <w:t>certidões</w:t>
      </w:r>
      <w:r>
        <w:rPr>
          <w:spacing w:val="-6"/>
          <w:sz w:val="20"/>
        </w:rPr>
        <w:t xml:space="preserve"> </w:t>
      </w:r>
      <w:r>
        <w:rPr>
          <w:sz w:val="20"/>
        </w:rPr>
        <w:t>que</w:t>
      </w:r>
      <w:r>
        <w:rPr>
          <w:spacing w:val="-8"/>
          <w:sz w:val="20"/>
        </w:rPr>
        <w:t xml:space="preserve"> </w:t>
      </w:r>
      <w:r>
        <w:rPr>
          <w:sz w:val="20"/>
        </w:rPr>
        <w:t>comprovem</w:t>
      </w:r>
      <w:r>
        <w:rPr>
          <w:spacing w:val="-6"/>
          <w:sz w:val="20"/>
        </w:rPr>
        <w:t xml:space="preserve"> </w:t>
      </w:r>
      <w:r>
        <w:rPr>
          <w:sz w:val="20"/>
        </w:rPr>
        <w:t>a</w:t>
      </w:r>
      <w:r>
        <w:rPr>
          <w:spacing w:val="-6"/>
          <w:sz w:val="20"/>
        </w:rPr>
        <w:t xml:space="preserve"> </w:t>
      </w:r>
      <w:r>
        <w:rPr>
          <w:sz w:val="20"/>
        </w:rPr>
        <w:t>regularidade</w:t>
      </w:r>
      <w:r>
        <w:rPr>
          <w:spacing w:val="-8"/>
          <w:sz w:val="20"/>
        </w:rPr>
        <w:t xml:space="preserve"> </w:t>
      </w:r>
      <w:r>
        <w:rPr>
          <w:sz w:val="20"/>
        </w:rPr>
        <w:t>perante</w:t>
      </w:r>
      <w:r>
        <w:rPr>
          <w:spacing w:val="-6"/>
          <w:sz w:val="20"/>
        </w:rPr>
        <w:t xml:space="preserve"> </w:t>
      </w:r>
      <w:r>
        <w:rPr>
          <w:sz w:val="20"/>
        </w:rPr>
        <w:t>a</w:t>
      </w:r>
      <w:r>
        <w:rPr>
          <w:spacing w:val="-6"/>
          <w:sz w:val="20"/>
        </w:rPr>
        <w:t xml:space="preserve"> </w:t>
      </w:r>
      <w:r>
        <w:rPr>
          <w:sz w:val="20"/>
        </w:rPr>
        <w:t>Fazenda</w:t>
      </w:r>
      <w:r>
        <w:rPr>
          <w:spacing w:val="-6"/>
          <w:sz w:val="20"/>
        </w:rPr>
        <w:t xml:space="preserve"> </w:t>
      </w:r>
      <w:r>
        <w:rPr>
          <w:sz w:val="20"/>
        </w:rPr>
        <w:t>Municipal</w:t>
      </w:r>
      <w:r>
        <w:rPr>
          <w:spacing w:val="-6"/>
          <w:sz w:val="20"/>
        </w:rPr>
        <w:t xml:space="preserve"> </w:t>
      </w:r>
      <w:r>
        <w:rPr>
          <w:sz w:val="20"/>
        </w:rPr>
        <w:t>ou</w:t>
      </w:r>
      <w:r>
        <w:rPr>
          <w:spacing w:val="-6"/>
          <w:sz w:val="20"/>
        </w:rPr>
        <w:t xml:space="preserve"> </w:t>
      </w:r>
      <w:r>
        <w:rPr>
          <w:sz w:val="20"/>
        </w:rPr>
        <w:t>Distrital</w:t>
      </w:r>
      <w:r>
        <w:rPr>
          <w:spacing w:val="-6"/>
          <w:sz w:val="20"/>
        </w:rPr>
        <w:t xml:space="preserve"> </w:t>
      </w:r>
      <w:r>
        <w:rPr>
          <w:sz w:val="20"/>
        </w:rPr>
        <w:t>do</w:t>
      </w:r>
      <w:r>
        <w:rPr>
          <w:spacing w:val="-7"/>
          <w:sz w:val="20"/>
        </w:rPr>
        <w:t xml:space="preserve"> </w:t>
      </w:r>
      <w:r>
        <w:rPr>
          <w:sz w:val="20"/>
        </w:rPr>
        <w:t>domicílio</w:t>
      </w:r>
      <w:r>
        <w:rPr>
          <w:spacing w:val="-6"/>
          <w:sz w:val="20"/>
        </w:rPr>
        <w:t xml:space="preserve"> </w:t>
      </w:r>
      <w:r>
        <w:rPr>
          <w:sz w:val="20"/>
        </w:rPr>
        <w:t>ou</w:t>
      </w:r>
      <w:r>
        <w:rPr>
          <w:spacing w:val="-6"/>
          <w:sz w:val="20"/>
        </w:rPr>
        <w:t xml:space="preserve"> </w:t>
      </w:r>
      <w:r>
        <w:rPr>
          <w:sz w:val="20"/>
        </w:rPr>
        <w:t>sede</w:t>
      </w:r>
      <w:r>
        <w:rPr>
          <w:spacing w:val="-8"/>
          <w:sz w:val="20"/>
        </w:rPr>
        <w:t xml:space="preserve"> </w:t>
      </w:r>
      <w:r>
        <w:rPr>
          <w:sz w:val="20"/>
        </w:rPr>
        <w:t xml:space="preserve">do </w:t>
      </w:r>
      <w:r>
        <w:rPr>
          <w:spacing w:val="-2"/>
          <w:sz w:val="20"/>
        </w:rPr>
        <w:t>CONTRATADO;</w:t>
      </w:r>
    </w:p>
    <w:p w14:paraId="10D7E3CA">
      <w:pPr>
        <w:pStyle w:val="8"/>
        <w:numPr>
          <w:ilvl w:val="2"/>
          <w:numId w:val="4"/>
        </w:numPr>
        <w:tabs>
          <w:tab w:val="left" w:pos="1354"/>
        </w:tabs>
        <w:spacing w:before="120" w:after="0" w:line="240" w:lineRule="auto"/>
        <w:ind w:left="1354" w:right="0" w:hanging="505"/>
        <w:jc w:val="both"/>
        <w:rPr>
          <w:sz w:val="20"/>
        </w:rPr>
      </w:pPr>
      <w:r>
        <w:rPr>
          <w:sz w:val="20"/>
        </w:rPr>
        <w:t>Certidão</w:t>
      </w:r>
      <w:r>
        <w:rPr>
          <w:spacing w:val="-6"/>
          <w:sz w:val="20"/>
        </w:rPr>
        <w:t xml:space="preserve"> </w:t>
      </w:r>
      <w:r>
        <w:rPr>
          <w:sz w:val="20"/>
        </w:rPr>
        <w:t>de</w:t>
      </w:r>
      <w:r>
        <w:rPr>
          <w:spacing w:val="-7"/>
          <w:sz w:val="20"/>
        </w:rPr>
        <w:t xml:space="preserve"> </w:t>
      </w:r>
      <w:r>
        <w:rPr>
          <w:sz w:val="20"/>
        </w:rPr>
        <w:t>Regularidade</w:t>
      </w:r>
      <w:r>
        <w:rPr>
          <w:spacing w:val="-6"/>
          <w:sz w:val="20"/>
        </w:rPr>
        <w:t xml:space="preserve"> </w:t>
      </w:r>
      <w:r>
        <w:rPr>
          <w:sz w:val="20"/>
        </w:rPr>
        <w:t>do</w:t>
      </w:r>
      <w:r>
        <w:rPr>
          <w:spacing w:val="-6"/>
          <w:sz w:val="20"/>
        </w:rPr>
        <w:t xml:space="preserve"> </w:t>
      </w:r>
      <w:r>
        <w:rPr>
          <w:sz w:val="20"/>
        </w:rPr>
        <w:t>FGTS</w:t>
      </w:r>
      <w:r>
        <w:rPr>
          <w:spacing w:val="-1"/>
          <w:sz w:val="20"/>
        </w:rPr>
        <w:t xml:space="preserve"> </w:t>
      </w:r>
      <w:r>
        <w:rPr>
          <w:sz w:val="20"/>
        </w:rPr>
        <w:t>–</w:t>
      </w:r>
      <w:r>
        <w:rPr>
          <w:spacing w:val="-6"/>
          <w:sz w:val="20"/>
        </w:rPr>
        <w:t xml:space="preserve"> </w:t>
      </w:r>
      <w:r>
        <w:rPr>
          <w:sz w:val="20"/>
        </w:rPr>
        <w:t>CRF;</w:t>
      </w:r>
      <w:r>
        <w:rPr>
          <w:spacing w:val="-7"/>
          <w:sz w:val="20"/>
        </w:rPr>
        <w:t xml:space="preserve"> </w:t>
      </w:r>
      <w:r>
        <w:rPr>
          <w:spacing w:val="-10"/>
          <w:sz w:val="20"/>
        </w:rPr>
        <w:t>e</w:t>
      </w:r>
    </w:p>
    <w:p w14:paraId="582F995B">
      <w:pPr>
        <w:pStyle w:val="8"/>
        <w:numPr>
          <w:ilvl w:val="2"/>
          <w:numId w:val="4"/>
        </w:numPr>
        <w:tabs>
          <w:tab w:val="left" w:pos="1354"/>
        </w:tabs>
        <w:spacing w:before="156" w:after="0" w:line="240" w:lineRule="auto"/>
        <w:ind w:left="1354" w:right="0" w:hanging="505"/>
        <w:jc w:val="both"/>
        <w:rPr>
          <w:sz w:val="20"/>
        </w:rPr>
      </w:pPr>
      <w:r>
        <w:rPr>
          <w:sz w:val="20"/>
        </w:rPr>
        <mc:AlternateContent>
          <mc:Choice Requires="wps">
            <w:drawing>
              <wp:anchor distT="0" distB="0" distL="0" distR="0" simplePos="0" relativeHeight="251665408" behindDoc="0" locked="0" layoutInCell="1" allowOverlap="1">
                <wp:simplePos x="0" y="0"/>
                <wp:positionH relativeFrom="page">
                  <wp:posOffset>718820</wp:posOffset>
                </wp:positionH>
                <wp:positionV relativeFrom="paragraph">
                  <wp:posOffset>572770</wp:posOffset>
                </wp:positionV>
                <wp:extent cx="4312920" cy="1270"/>
                <wp:effectExtent l="0" t="0" r="0" b="0"/>
                <wp:wrapNone/>
                <wp:docPr id="24" name="Graphic 24"/>
                <wp:cNvGraphicFramePr/>
                <a:graphic xmlns:a="http://schemas.openxmlformats.org/drawingml/2006/main">
                  <a:graphicData uri="http://schemas.microsoft.com/office/word/2010/wordprocessingShape">
                    <wps:wsp>
                      <wps:cNvSpPr/>
                      <wps:spPr>
                        <a:xfrm>
                          <a:off x="0" y="0"/>
                          <a:ext cx="4312920" cy="1270"/>
                        </a:xfrm>
                        <a:custGeom>
                          <a:avLst/>
                          <a:gdLst/>
                          <a:ahLst/>
                          <a:cxnLst/>
                          <a:rect l="l" t="t" r="r" b="b"/>
                          <a:pathLst>
                            <a:path w="4312920">
                              <a:moveTo>
                                <a:pt x="0" y="0"/>
                              </a:moveTo>
                              <a:lnTo>
                                <a:pt x="4312491" y="0"/>
                              </a:lnTo>
                            </a:path>
                          </a:pathLst>
                        </a:custGeom>
                        <a:ln w="5134">
                          <a:solidFill>
                            <a:srgbClr val="000000"/>
                          </a:solidFill>
                          <a:prstDash val="solid"/>
                        </a:ln>
                      </wps:spPr>
                      <wps:bodyPr wrap="square" lIns="0" tIns="0" rIns="0" bIns="0" rtlCol="0">
                        <a:noAutofit/>
                      </wps:bodyPr>
                    </wps:wsp>
                  </a:graphicData>
                </a:graphic>
              </wp:anchor>
            </w:drawing>
          </mc:Choice>
          <mc:Fallback>
            <w:pict>
              <v:shape id="Graphic 24" o:spid="_x0000_s1026" o:spt="100" style="position:absolute;left:0pt;margin-left:56.6pt;margin-top:45.1pt;height:0.1pt;width:339.6pt;mso-position-horizontal-relative:page;z-index:251665408;mso-width-relative:page;mso-height-relative:page;" filled="f" stroked="t" coordsize="4312920,1" o:gfxdata="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IPySS/XAAAACQEAAA8AAAAA&#10;AAAAAQAgAAAAIgAAAGRycy9kb3ducmV2LnhtbFBLAQIUABQAAAAIAIdO4kDc8CQAFQIAAHwEAAAO&#10;AAAAAAAAAAEAIAAAACYBAABkcnMvZTJvRG9jLnhtbFBLBQYAAAAABgAGAFkBAACtBQAAAAA=&#10;" path="m0,0l4312491,0e">
                <v:fill on="f" focussize="0,0"/>
                <v:stroke weight="0.404251968503937pt" color="#000000" joinstyle="round"/>
                <v:imagedata o:title=""/>
                <o:lock v:ext="edit" aspectratio="f"/>
                <v:textbox inset="0mm,0mm,0mm,0mm"/>
              </v:shape>
            </w:pict>
          </mc:Fallback>
        </mc:AlternateContent>
      </w:r>
      <w:r>
        <w:rPr>
          <w:sz w:val="20"/>
        </w:rPr>
        <w:t>Certidão</w:t>
      </w:r>
      <w:r>
        <w:rPr>
          <w:spacing w:val="-8"/>
          <w:sz w:val="20"/>
        </w:rPr>
        <w:t xml:space="preserve"> </w:t>
      </w:r>
      <w:r>
        <w:rPr>
          <w:sz w:val="20"/>
        </w:rPr>
        <w:t>Negativa</w:t>
      </w:r>
      <w:r>
        <w:rPr>
          <w:spacing w:val="-8"/>
          <w:sz w:val="20"/>
        </w:rPr>
        <w:t xml:space="preserve"> </w:t>
      </w:r>
      <w:r>
        <w:rPr>
          <w:sz w:val="20"/>
        </w:rPr>
        <w:t>de</w:t>
      </w:r>
      <w:r>
        <w:rPr>
          <w:spacing w:val="-9"/>
          <w:sz w:val="20"/>
        </w:rPr>
        <w:t xml:space="preserve"> </w:t>
      </w:r>
      <w:r>
        <w:rPr>
          <w:sz w:val="20"/>
        </w:rPr>
        <w:t>Débitos</w:t>
      </w:r>
      <w:r>
        <w:rPr>
          <w:spacing w:val="-7"/>
          <w:sz w:val="20"/>
        </w:rPr>
        <w:t xml:space="preserve"> </w:t>
      </w:r>
      <w:r>
        <w:rPr>
          <w:sz w:val="20"/>
        </w:rPr>
        <w:t>Trabalhistas</w:t>
      </w:r>
      <w:r>
        <w:rPr>
          <w:spacing w:val="-3"/>
          <w:sz w:val="20"/>
        </w:rPr>
        <w:t xml:space="preserve"> </w:t>
      </w:r>
      <w:r>
        <w:rPr>
          <w:sz w:val="20"/>
        </w:rPr>
        <w:t>–</w:t>
      </w:r>
      <w:r>
        <w:rPr>
          <w:spacing w:val="-9"/>
          <w:sz w:val="20"/>
        </w:rPr>
        <w:t xml:space="preserve"> </w:t>
      </w:r>
      <w:r>
        <w:rPr>
          <w:spacing w:val="-2"/>
          <w:sz w:val="20"/>
        </w:rPr>
        <w:t>CNDT.</w:t>
      </w:r>
    </w:p>
    <w:p w14:paraId="769CEF94">
      <w:pPr>
        <w:pStyle w:val="8"/>
        <w:spacing w:after="0" w:line="240" w:lineRule="auto"/>
        <w:jc w:val="both"/>
        <w:rPr>
          <w:sz w:val="20"/>
        </w:rPr>
        <w:sectPr>
          <w:pgSz w:w="11910" w:h="16840"/>
          <w:pgMar w:top="600" w:right="850" w:bottom="1660" w:left="850" w:header="0" w:footer="1477" w:gutter="0"/>
          <w:pgBorders w:offsetFrom="page">
            <w:top w:val="single" w:color="5F5F5F" w:sz="24" w:space="24"/>
            <w:left w:val="single" w:color="5F5F5F" w:sz="24" w:space="24"/>
            <w:bottom w:val="single" w:color="5F5F5F" w:sz="24" w:space="24"/>
            <w:right w:val="single" w:color="5F5F5F" w:sz="24" w:space="24"/>
          </w:pgBorders>
          <w:cols w:space="720" w:num="1"/>
        </w:sectPr>
      </w:pPr>
    </w:p>
    <w:p w14:paraId="39367390">
      <w:pPr>
        <w:pStyle w:val="6"/>
        <w:ind w:left="302"/>
        <w:rPr>
          <w:sz w:val="20"/>
        </w:rPr>
      </w:pPr>
      <w:r>
        <w:rPr>
          <w:sz w:val="20"/>
        </w:rPr>
        <w:drawing>
          <wp:inline distT="0" distB="0" distL="0" distR="0">
            <wp:extent cx="684530" cy="370205"/>
            <wp:effectExtent l="0" t="0" r="0" b="0"/>
            <wp:docPr id="25" name="Image 25"/>
            <wp:cNvGraphicFramePr/>
            <a:graphic xmlns:a="http://schemas.openxmlformats.org/drawingml/2006/main">
              <a:graphicData uri="http://schemas.openxmlformats.org/drawingml/2006/picture">
                <pic:pic xmlns:pic="http://schemas.openxmlformats.org/drawingml/2006/picture">
                  <pic:nvPicPr>
                    <pic:cNvPr id="25" name="Image 25"/>
                    <pic:cNvPicPr/>
                  </pic:nvPicPr>
                  <pic:blipFill>
                    <a:blip r:embed="rId7" cstate="print"/>
                    <a:stretch>
                      <a:fillRect/>
                    </a:stretch>
                  </pic:blipFill>
                  <pic:spPr>
                    <a:xfrm>
                      <a:off x="0" y="0"/>
                      <a:ext cx="684860" cy="370331"/>
                    </a:xfrm>
                    <a:prstGeom prst="rect">
                      <a:avLst/>
                    </a:prstGeom>
                  </pic:spPr>
                </pic:pic>
              </a:graphicData>
            </a:graphic>
          </wp:inline>
        </w:drawing>
      </w:r>
    </w:p>
    <w:p w14:paraId="2FD6CA84">
      <w:pPr>
        <w:pStyle w:val="8"/>
        <w:numPr>
          <w:ilvl w:val="1"/>
          <w:numId w:val="4"/>
        </w:numPr>
        <w:tabs>
          <w:tab w:val="left" w:pos="922"/>
        </w:tabs>
        <w:spacing w:before="238" w:after="0" w:line="276" w:lineRule="auto"/>
        <w:ind w:left="566" w:right="236" w:firstLine="0"/>
        <w:jc w:val="both"/>
        <w:rPr>
          <w:sz w:val="20"/>
        </w:rPr>
      </w:pPr>
      <w:r>
        <w:rPr>
          <w:sz w:val="20"/>
        </w:rPr>
        <w:drawing>
          <wp:anchor distT="0" distB="0" distL="0" distR="0" simplePos="0" relativeHeight="251667456" behindDoc="0" locked="0" layoutInCell="1" allowOverlap="1">
            <wp:simplePos x="0" y="0"/>
            <wp:positionH relativeFrom="page">
              <wp:posOffset>6080760</wp:posOffset>
            </wp:positionH>
            <wp:positionV relativeFrom="paragraph">
              <wp:posOffset>-246380</wp:posOffset>
            </wp:positionV>
            <wp:extent cx="935355" cy="198120"/>
            <wp:effectExtent l="0" t="0" r="0" b="0"/>
            <wp:wrapNone/>
            <wp:docPr id="26" name="Image 26"/>
            <wp:cNvGraphicFramePr/>
            <a:graphic xmlns:a="http://schemas.openxmlformats.org/drawingml/2006/main">
              <a:graphicData uri="http://schemas.openxmlformats.org/drawingml/2006/picture">
                <pic:pic xmlns:pic="http://schemas.openxmlformats.org/drawingml/2006/picture">
                  <pic:nvPicPr>
                    <pic:cNvPr id="26" name="Image 26"/>
                    <pic:cNvPicPr/>
                  </pic:nvPicPr>
                  <pic:blipFill>
                    <a:blip r:embed="rId9" cstate="print"/>
                    <a:stretch>
                      <a:fillRect/>
                    </a:stretch>
                  </pic:blipFill>
                  <pic:spPr>
                    <a:xfrm>
                      <a:off x="0" y="0"/>
                      <a:ext cx="935554" cy="198372"/>
                    </a:xfrm>
                    <a:prstGeom prst="rect">
                      <a:avLst/>
                    </a:prstGeom>
                  </pic:spPr>
                </pic:pic>
              </a:graphicData>
            </a:graphic>
          </wp:anchor>
        </w:drawing>
      </w:r>
      <w:r>
        <w:rPr>
          <w:sz w:val="20"/>
        </w:rPr>
        <w:t>Responsabilizar-se pelo cumprimento das obrigações previstas em Acordo, Convenção, Dissídio Coletivo de Trabalho ou equivalentes das categorias abrangidas pelo contrato, por todas as obrigações trabalhistas, sociais, previdenciárias,</w:t>
      </w:r>
      <w:r>
        <w:rPr>
          <w:spacing w:val="-7"/>
          <w:sz w:val="20"/>
        </w:rPr>
        <w:t xml:space="preserve"> </w:t>
      </w:r>
      <w:r>
        <w:rPr>
          <w:sz w:val="20"/>
        </w:rPr>
        <w:t>tributárias,</w:t>
      </w:r>
      <w:r>
        <w:rPr>
          <w:spacing w:val="-9"/>
          <w:sz w:val="20"/>
        </w:rPr>
        <w:t xml:space="preserve"> </w:t>
      </w:r>
      <w:r>
        <w:rPr>
          <w:sz w:val="20"/>
        </w:rPr>
        <w:t>fiscais,</w:t>
      </w:r>
      <w:r>
        <w:rPr>
          <w:spacing w:val="-2"/>
          <w:sz w:val="20"/>
        </w:rPr>
        <w:t xml:space="preserve"> </w:t>
      </w:r>
      <w:r>
        <w:rPr>
          <w:sz w:val="20"/>
        </w:rPr>
        <w:t>comerciais</w:t>
      </w:r>
      <w:r>
        <w:rPr>
          <w:spacing w:val="-7"/>
          <w:sz w:val="20"/>
        </w:rPr>
        <w:t xml:space="preserve"> </w:t>
      </w:r>
      <w:r>
        <w:rPr>
          <w:sz w:val="20"/>
        </w:rPr>
        <w:t>e</w:t>
      </w:r>
      <w:r>
        <w:rPr>
          <w:spacing w:val="-8"/>
          <w:sz w:val="20"/>
        </w:rPr>
        <w:t xml:space="preserve"> </w:t>
      </w:r>
      <w:r>
        <w:rPr>
          <w:sz w:val="20"/>
        </w:rPr>
        <w:t>as</w:t>
      </w:r>
      <w:r>
        <w:rPr>
          <w:spacing w:val="-6"/>
          <w:sz w:val="20"/>
        </w:rPr>
        <w:t xml:space="preserve"> </w:t>
      </w:r>
      <w:r>
        <w:rPr>
          <w:sz w:val="20"/>
        </w:rPr>
        <w:t>demais</w:t>
      </w:r>
      <w:r>
        <w:rPr>
          <w:spacing w:val="-6"/>
          <w:sz w:val="20"/>
        </w:rPr>
        <w:t xml:space="preserve"> </w:t>
      </w:r>
      <w:r>
        <w:rPr>
          <w:sz w:val="20"/>
        </w:rPr>
        <w:t>previstas</w:t>
      </w:r>
      <w:r>
        <w:rPr>
          <w:spacing w:val="-6"/>
          <w:sz w:val="20"/>
        </w:rPr>
        <w:t xml:space="preserve"> </w:t>
      </w:r>
      <w:r>
        <w:rPr>
          <w:sz w:val="20"/>
        </w:rPr>
        <w:t>em</w:t>
      </w:r>
      <w:r>
        <w:rPr>
          <w:spacing w:val="-8"/>
          <w:sz w:val="20"/>
        </w:rPr>
        <w:t xml:space="preserve"> </w:t>
      </w:r>
      <w:r>
        <w:rPr>
          <w:sz w:val="20"/>
        </w:rPr>
        <w:t>legislação</w:t>
      </w:r>
      <w:r>
        <w:rPr>
          <w:spacing w:val="-7"/>
          <w:sz w:val="20"/>
        </w:rPr>
        <w:t xml:space="preserve"> </w:t>
      </w:r>
      <w:r>
        <w:rPr>
          <w:sz w:val="20"/>
        </w:rPr>
        <w:t>específica,</w:t>
      </w:r>
      <w:r>
        <w:rPr>
          <w:spacing w:val="-7"/>
          <w:sz w:val="20"/>
        </w:rPr>
        <w:t xml:space="preserve"> </w:t>
      </w:r>
      <w:r>
        <w:rPr>
          <w:sz w:val="20"/>
        </w:rPr>
        <w:t>cuja</w:t>
      </w:r>
      <w:r>
        <w:rPr>
          <w:spacing w:val="-7"/>
          <w:sz w:val="20"/>
        </w:rPr>
        <w:t xml:space="preserve"> </w:t>
      </w:r>
      <w:r>
        <w:rPr>
          <w:sz w:val="20"/>
        </w:rPr>
        <w:t>inadimplência</w:t>
      </w:r>
      <w:r>
        <w:rPr>
          <w:spacing w:val="-7"/>
          <w:sz w:val="20"/>
        </w:rPr>
        <w:t xml:space="preserve"> </w:t>
      </w:r>
      <w:r>
        <w:rPr>
          <w:sz w:val="20"/>
        </w:rPr>
        <w:t>não transfere a responsabilidade ao CONTRATANTE e não poderá onerar o objeto do contrato;</w:t>
      </w:r>
    </w:p>
    <w:p w14:paraId="297A0E97">
      <w:pPr>
        <w:pStyle w:val="8"/>
        <w:numPr>
          <w:ilvl w:val="1"/>
          <w:numId w:val="4"/>
        </w:numPr>
        <w:tabs>
          <w:tab w:val="left" w:pos="922"/>
        </w:tabs>
        <w:spacing w:before="121" w:after="0" w:line="276" w:lineRule="auto"/>
        <w:ind w:left="566" w:right="239" w:firstLine="0"/>
        <w:jc w:val="both"/>
        <w:rPr>
          <w:sz w:val="20"/>
        </w:rPr>
      </w:pPr>
      <w:r>
        <w:rPr>
          <w:sz w:val="20"/>
        </w:rPr>
        <w:t>Comunicar ao Fiscal do contrato tempestivamente, observada a urgência da situação, qualquer ocorrência anormal ou acidente que se verifique no local da execução do objeto contratual, não ultrapassando o prazo de 24 (vinte e quatro) horas;</w:t>
      </w:r>
    </w:p>
    <w:p w14:paraId="50EDEF48">
      <w:pPr>
        <w:pStyle w:val="8"/>
        <w:numPr>
          <w:ilvl w:val="1"/>
          <w:numId w:val="4"/>
        </w:numPr>
        <w:tabs>
          <w:tab w:val="left" w:pos="922"/>
        </w:tabs>
        <w:spacing w:before="120" w:after="0" w:line="276" w:lineRule="auto"/>
        <w:ind w:left="566" w:right="235" w:firstLine="0"/>
        <w:jc w:val="both"/>
        <w:rPr>
          <w:sz w:val="20"/>
        </w:rPr>
      </w:pPr>
      <w:r>
        <w:rPr>
          <w:sz w:val="20"/>
        </w:rPr>
        <w:t>Paralisar, por determinação do CONTRATANTE, qualquer atividade que não esteja sendo executada de acordo com a boa técnica ou que ponha em risco a segurança de pessoas ou bens de terceiros;</w:t>
      </w:r>
    </w:p>
    <w:p w14:paraId="79D35819">
      <w:pPr>
        <w:pStyle w:val="8"/>
        <w:numPr>
          <w:ilvl w:val="1"/>
          <w:numId w:val="4"/>
        </w:numPr>
        <w:tabs>
          <w:tab w:val="left" w:pos="922"/>
        </w:tabs>
        <w:spacing w:before="120" w:after="0" w:line="276" w:lineRule="auto"/>
        <w:ind w:left="566" w:right="236" w:firstLine="0"/>
        <w:jc w:val="both"/>
        <w:rPr>
          <w:sz w:val="20"/>
        </w:rPr>
      </w:pPr>
      <w:r>
        <w:rPr>
          <w:sz w:val="20"/>
        </w:rPr>
        <mc:AlternateContent>
          <mc:Choice Requires="wps">
            <w:drawing>
              <wp:anchor distT="0" distB="0" distL="0" distR="0" simplePos="0" relativeHeight="251682816" behindDoc="1" locked="0" layoutInCell="1" allowOverlap="1">
                <wp:simplePos x="0" y="0"/>
                <wp:positionH relativeFrom="page">
                  <wp:posOffset>1046480</wp:posOffset>
                </wp:positionH>
                <wp:positionV relativeFrom="paragraph">
                  <wp:posOffset>6350</wp:posOffset>
                </wp:positionV>
                <wp:extent cx="5293995" cy="5037455"/>
                <wp:effectExtent l="0" t="0" r="0" b="0"/>
                <wp:wrapNone/>
                <wp:docPr id="27" name="Graphic 27"/>
                <wp:cNvGraphicFramePr/>
                <a:graphic xmlns:a="http://schemas.openxmlformats.org/drawingml/2006/main">
                  <a:graphicData uri="http://schemas.microsoft.com/office/word/2010/wordprocessingShape">
                    <wps:wsp>
                      <wps:cNvSpPr/>
                      <wps:spPr>
                        <a:xfrm>
                          <a:off x="0" y="0"/>
                          <a:ext cx="5293995" cy="5037455"/>
                        </a:xfrm>
                        <a:custGeom>
                          <a:avLst/>
                          <a:gdLst/>
                          <a:ahLst/>
                          <a:cxnLst/>
                          <a:rect l="l" t="t" r="r" b="b"/>
                          <a:pathLst>
                            <a:path w="5293995" h="5037455">
                              <a:moveTo>
                                <a:pt x="1975053" y="4192016"/>
                              </a:moveTo>
                              <a:lnTo>
                                <a:pt x="1971243" y="4181221"/>
                              </a:lnTo>
                              <a:lnTo>
                                <a:pt x="1967433" y="4176141"/>
                              </a:lnTo>
                              <a:lnTo>
                                <a:pt x="1962988" y="4171696"/>
                              </a:lnTo>
                              <a:lnTo>
                                <a:pt x="893521" y="3102229"/>
                              </a:lnTo>
                              <a:lnTo>
                                <a:pt x="857580" y="3073527"/>
                              </a:lnTo>
                              <a:lnTo>
                                <a:pt x="819277" y="3060903"/>
                              </a:lnTo>
                              <a:lnTo>
                                <a:pt x="812533" y="3060814"/>
                              </a:lnTo>
                              <a:lnTo>
                                <a:pt x="806056" y="3061474"/>
                              </a:lnTo>
                              <a:lnTo>
                                <a:pt x="711276" y="3144266"/>
                              </a:lnTo>
                              <a:lnTo>
                                <a:pt x="688543" y="3176016"/>
                              </a:lnTo>
                              <a:lnTo>
                                <a:pt x="683399" y="3203308"/>
                              </a:lnTo>
                              <a:lnTo>
                                <a:pt x="683463" y="3213354"/>
                              </a:lnTo>
                              <a:lnTo>
                                <a:pt x="696544" y="3261614"/>
                              </a:lnTo>
                              <a:lnTo>
                                <a:pt x="718134" y="3305657"/>
                              </a:lnTo>
                              <a:lnTo>
                                <a:pt x="727786" y="3321939"/>
                              </a:lnTo>
                              <a:lnTo>
                                <a:pt x="829297" y="3500424"/>
                              </a:lnTo>
                              <a:lnTo>
                                <a:pt x="1156589" y="4082008"/>
                              </a:lnTo>
                              <a:lnTo>
                                <a:pt x="1333830" y="4394581"/>
                              </a:lnTo>
                              <a:lnTo>
                                <a:pt x="1330782" y="4397629"/>
                              </a:lnTo>
                              <a:lnTo>
                                <a:pt x="1153363" y="4294213"/>
                              </a:lnTo>
                              <a:lnTo>
                                <a:pt x="575195" y="3960584"/>
                              </a:lnTo>
                              <a:lnTo>
                                <a:pt x="249542" y="3771277"/>
                              </a:lnTo>
                              <a:lnTo>
                                <a:pt x="208889" y="3750945"/>
                              </a:lnTo>
                              <a:lnTo>
                                <a:pt x="161048" y="3739515"/>
                              </a:lnTo>
                              <a:lnTo>
                                <a:pt x="149428" y="3739908"/>
                              </a:lnTo>
                              <a:lnTo>
                                <a:pt x="107886" y="3753726"/>
                              </a:lnTo>
                              <a:lnTo>
                                <a:pt x="77952" y="3777615"/>
                              </a:lnTo>
                              <a:lnTo>
                                <a:pt x="14312" y="3841242"/>
                              </a:lnTo>
                              <a:lnTo>
                                <a:pt x="0" y="3873728"/>
                              </a:lnTo>
                              <a:lnTo>
                                <a:pt x="228" y="3887724"/>
                              </a:lnTo>
                              <a:lnTo>
                                <a:pt x="24104" y="3936695"/>
                              </a:lnTo>
                              <a:lnTo>
                                <a:pt x="1114628" y="5028946"/>
                              </a:lnTo>
                              <a:lnTo>
                                <a:pt x="1125296" y="5034661"/>
                              </a:lnTo>
                              <a:lnTo>
                                <a:pt x="1129995" y="5036947"/>
                              </a:lnTo>
                              <a:lnTo>
                                <a:pt x="1135075" y="5037201"/>
                              </a:lnTo>
                              <a:lnTo>
                                <a:pt x="1141171" y="5034788"/>
                              </a:lnTo>
                              <a:lnTo>
                                <a:pt x="1147648" y="5033899"/>
                              </a:lnTo>
                              <a:lnTo>
                                <a:pt x="1182395" y="5009413"/>
                              </a:lnTo>
                              <a:lnTo>
                                <a:pt x="1214196" y="4974463"/>
                              </a:lnTo>
                              <a:lnTo>
                                <a:pt x="1223594" y="4952365"/>
                              </a:lnTo>
                              <a:lnTo>
                                <a:pt x="1226007" y="4946269"/>
                              </a:lnTo>
                              <a:lnTo>
                                <a:pt x="1226515" y="4940554"/>
                              </a:lnTo>
                              <a:lnTo>
                                <a:pt x="1222705" y="4929759"/>
                              </a:lnTo>
                              <a:lnTo>
                                <a:pt x="1218895" y="4924679"/>
                              </a:lnTo>
                              <a:lnTo>
                                <a:pt x="201676" y="3907409"/>
                              </a:lnTo>
                              <a:lnTo>
                                <a:pt x="202272" y="3906774"/>
                              </a:lnTo>
                              <a:lnTo>
                                <a:pt x="422871" y="4037203"/>
                              </a:lnTo>
                              <a:lnTo>
                                <a:pt x="1130604" y="4451477"/>
                              </a:lnTo>
                              <a:lnTo>
                                <a:pt x="1483817" y="4659757"/>
                              </a:lnTo>
                              <a:lnTo>
                                <a:pt x="1488008" y="4662805"/>
                              </a:lnTo>
                              <a:lnTo>
                                <a:pt x="1493469" y="4664456"/>
                              </a:lnTo>
                              <a:lnTo>
                                <a:pt x="1498549" y="4664837"/>
                              </a:lnTo>
                              <a:lnTo>
                                <a:pt x="1502994" y="4665726"/>
                              </a:lnTo>
                              <a:lnTo>
                                <a:pt x="1508836" y="4665345"/>
                              </a:lnTo>
                              <a:lnTo>
                                <a:pt x="1514805" y="4663059"/>
                              </a:lnTo>
                              <a:lnTo>
                                <a:pt x="1521790" y="4661408"/>
                              </a:lnTo>
                              <a:lnTo>
                                <a:pt x="1552702" y="4639107"/>
                              </a:lnTo>
                              <a:lnTo>
                                <a:pt x="1579321" y="4611116"/>
                              </a:lnTo>
                              <a:lnTo>
                                <a:pt x="1589100" y="4590415"/>
                              </a:lnTo>
                              <a:lnTo>
                                <a:pt x="1591386" y="4584446"/>
                              </a:lnTo>
                              <a:lnTo>
                                <a:pt x="1591894" y="4578731"/>
                              </a:lnTo>
                              <a:lnTo>
                                <a:pt x="1591513" y="4573651"/>
                              </a:lnTo>
                              <a:lnTo>
                                <a:pt x="1590624" y="4569079"/>
                              </a:lnTo>
                              <a:lnTo>
                                <a:pt x="1588973" y="4563745"/>
                              </a:lnTo>
                              <a:lnTo>
                                <a:pt x="1457299" y="4335323"/>
                              </a:lnTo>
                              <a:lnTo>
                                <a:pt x="1049680" y="3620859"/>
                              </a:lnTo>
                              <a:lnTo>
                                <a:pt x="844753" y="3264281"/>
                              </a:lnTo>
                              <a:lnTo>
                                <a:pt x="845896" y="3263138"/>
                              </a:lnTo>
                              <a:lnTo>
                                <a:pt x="1863166" y="4280408"/>
                              </a:lnTo>
                              <a:lnTo>
                                <a:pt x="1868373" y="4284218"/>
                              </a:lnTo>
                              <a:lnTo>
                                <a:pt x="1879168" y="4287901"/>
                              </a:lnTo>
                              <a:lnTo>
                                <a:pt x="1884248" y="4288028"/>
                              </a:lnTo>
                              <a:lnTo>
                                <a:pt x="1890344" y="4285615"/>
                              </a:lnTo>
                              <a:lnTo>
                                <a:pt x="1896694" y="4284853"/>
                              </a:lnTo>
                              <a:lnTo>
                                <a:pt x="1931809" y="4259986"/>
                              </a:lnTo>
                              <a:lnTo>
                                <a:pt x="1962734" y="4225925"/>
                              </a:lnTo>
                              <a:lnTo>
                                <a:pt x="1972132" y="4203827"/>
                              </a:lnTo>
                              <a:lnTo>
                                <a:pt x="1974545" y="4197731"/>
                              </a:lnTo>
                              <a:lnTo>
                                <a:pt x="1975053" y="4192016"/>
                              </a:lnTo>
                              <a:close/>
                            </a:path>
                            <a:path w="5293995" h="5037455">
                              <a:moveTo>
                                <a:pt x="2287981" y="3884422"/>
                              </a:moveTo>
                              <a:lnTo>
                                <a:pt x="2287727" y="3879342"/>
                              </a:lnTo>
                              <a:lnTo>
                                <a:pt x="2284044" y="3868420"/>
                              </a:lnTo>
                              <a:lnTo>
                                <a:pt x="2280234" y="3863467"/>
                              </a:lnTo>
                              <a:lnTo>
                                <a:pt x="2275789" y="3859022"/>
                              </a:lnTo>
                              <a:lnTo>
                                <a:pt x="1155014" y="2738247"/>
                              </a:lnTo>
                              <a:lnTo>
                                <a:pt x="1150061" y="2734437"/>
                              </a:lnTo>
                              <a:lnTo>
                                <a:pt x="1139139" y="2730754"/>
                              </a:lnTo>
                              <a:lnTo>
                                <a:pt x="1134059" y="2730627"/>
                              </a:lnTo>
                              <a:lnTo>
                                <a:pt x="1127074" y="2732024"/>
                              </a:lnTo>
                              <a:lnTo>
                                <a:pt x="1093330" y="2752598"/>
                              </a:lnTo>
                              <a:lnTo>
                                <a:pt x="1056843" y="2791587"/>
                              </a:lnTo>
                              <a:lnTo>
                                <a:pt x="1044016" y="2826004"/>
                              </a:lnTo>
                              <a:lnTo>
                                <a:pt x="1047699" y="2836799"/>
                              </a:lnTo>
                              <a:lnTo>
                                <a:pt x="2175967" y="3967607"/>
                              </a:lnTo>
                              <a:lnTo>
                                <a:pt x="2197049" y="3975227"/>
                              </a:lnTo>
                              <a:lnTo>
                                <a:pt x="2203018" y="3972941"/>
                              </a:lnTo>
                              <a:lnTo>
                                <a:pt x="2210130" y="3971417"/>
                              </a:lnTo>
                              <a:lnTo>
                                <a:pt x="2245144" y="3946664"/>
                              </a:lnTo>
                              <a:lnTo>
                                <a:pt x="2271357" y="3918534"/>
                              </a:lnTo>
                              <a:lnTo>
                                <a:pt x="2285568" y="3890518"/>
                              </a:lnTo>
                              <a:lnTo>
                                <a:pt x="2287981" y="3884422"/>
                              </a:lnTo>
                              <a:close/>
                            </a:path>
                            <a:path w="5293995" h="5037455">
                              <a:moveTo>
                                <a:pt x="3073057" y="3090608"/>
                              </a:moveTo>
                              <a:lnTo>
                                <a:pt x="3062808" y="3052064"/>
                              </a:lnTo>
                              <a:lnTo>
                                <a:pt x="3036519" y="3017139"/>
                              </a:lnTo>
                              <a:lnTo>
                                <a:pt x="1959051" y="1939671"/>
                              </a:lnTo>
                              <a:lnTo>
                                <a:pt x="1937461" y="1932559"/>
                              </a:lnTo>
                              <a:lnTo>
                                <a:pt x="1931111" y="1933575"/>
                              </a:lnTo>
                              <a:lnTo>
                                <a:pt x="1896821" y="1954453"/>
                              </a:lnTo>
                              <a:lnTo>
                                <a:pt x="1869706" y="1981619"/>
                              </a:lnTo>
                              <a:lnTo>
                                <a:pt x="1847164" y="2022856"/>
                              </a:lnTo>
                              <a:lnTo>
                                <a:pt x="1848180" y="2028825"/>
                              </a:lnTo>
                              <a:lnTo>
                                <a:pt x="1851863" y="2039747"/>
                              </a:lnTo>
                              <a:lnTo>
                                <a:pt x="1854784" y="2043938"/>
                              </a:lnTo>
                              <a:lnTo>
                                <a:pt x="2562618" y="2751569"/>
                              </a:lnTo>
                              <a:lnTo>
                                <a:pt x="2638120" y="2826004"/>
                              </a:lnTo>
                              <a:lnTo>
                                <a:pt x="2714002" y="2901175"/>
                              </a:lnTo>
                              <a:lnTo>
                                <a:pt x="2787599" y="2973197"/>
                              </a:lnTo>
                              <a:lnTo>
                                <a:pt x="2787218" y="2973578"/>
                              </a:lnTo>
                              <a:lnTo>
                                <a:pt x="2701988" y="2931960"/>
                              </a:lnTo>
                              <a:lnTo>
                                <a:pt x="2674061" y="2917825"/>
                              </a:lnTo>
                              <a:lnTo>
                                <a:pt x="2589174" y="2876613"/>
                              </a:lnTo>
                              <a:lnTo>
                                <a:pt x="2531453" y="2847975"/>
                              </a:lnTo>
                              <a:lnTo>
                                <a:pt x="2442159" y="2804541"/>
                              </a:lnTo>
                              <a:lnTo>
                                <a:pt x="2318080" y="2747137"/>
                              </a:lnTo>
                              <a:lnTo>
                                <a:pt x="2179459" y="2681389"/>
                              </a:lnTo>
                              <a:lnTo>
                                <a:pt x="1762506" y="2486190"/>
                              </a:lnTo>
                              <a:lnTo>
                                <a:pt x="1605559" y="2411755"/>
                              </a:lnTo>
                              <a:lnTo>
                                <a:pt x="1588604" y="2404300"/>
                              </a:lnTo>
                              <a:lnTo>
                                <a:pt x="1545437" y="2388565"/>
                              </a:lnTo>
                              <a:lnTo>
                                <a:pt x="1510868" y="2382520"/>
                              </a:lnTo>
                              <a:lnTo>
                                <a:pt x="1501228" y="2383015"/>
                              </a:lnTo>
                              <a:lnTo>
                                <a:pt x="1457325" y="2400782"/>
                              </a:lnTo>
                              <a:lnTo>
                                <a:pt x="1388313" y="2467229"/>
                              </a:lnTo>
                              <a:lnTo>
                                <a:pt x="1373962" y="2512187"/>
                              </a:lnTo>
                              <a:lnTo>
                                <a:pt x="1376756" y="2527020"/>
                              </a:lnTo>
                              <a:lnTo>
                                <a:pt x="1411173" y="2577338"/>
                              </a:lnTo>
                              <a:lnTo>
                                <a:pt x="2488768" y="3654933"/>
                              </a:lnTo>
                              <a:lnTo>
                                <a:pt x="2498420" y="3659632"/>
                              </a:lnTo>
                              <a:lnTo>
                                <a:pt x="2504643" y="3662426"/>
                              </a:lnTo>
                              <a:lnTo>
                                <a:pt x="2509723" y="3662553"/>
                              </a:lnTo>
                              <a:lnTo>
                                <a:pt x="2515819" y="3660267"/>
                              </a:lnTo>
                              <a:lnTo>
                                <a:pt x="2522169" y="3659251"/>
                              </a:lnTo>
                              <a:lnTo>
                                <a:pt x="2557043" y="3634765"/>
                              </a:lnTo>
                              <a:lnTo>
                                <a:pt x="2583523" y="3606368"/>
                              </a:lnTo>
                              <a:lnTo>
                                <a:pt x="2597607" y="3578352"/>
                              </a:lnTo>
                              <a:lnTo>
                                <a:pt x="2600020" y="3572256"/>
                              </a:lnTo>
                              <a:lnTo>
                                <a:pt x="2600528" y="3566668"/>
                              </a:lnTo>
                              <a:lnTo>
                                <a:pt x="2597734" y="3560318"/>
                              </a:lnTo>
                              <a:lnTo>
                                <a:pt x="2595956" y="3554857"/>
                              </a:lnTo>
                              <a:lnTo>
                                <a:pt x="2593035" y="3550666"/>
                              </a:lnTo>
                              <a:lnTo>
                                <a:pt x="1819935" y="2777718"/>
                              </a:lnTo>
                              <a:lnTo>
                                <a:pt x="1752168" y="2710942"/>
                              </a:lnTo>
                              <a:lnTo>
                                <a:pt x="1618183" y="2580640"/>
                              </a:lnTo>
                              <a:lnTo>
                                <a:pt x="1619326" y="2579497"/>
                              </a:lnTo>
                              <a:lnTo>
                                <a:pt x="1654251" y="2597848"/>
                              </a:lnTo>
                              <a:lnTo>
                                <a:pt x="1690001" y="2616263"/>
                              </a:lnTo>
                              <a:lnTo>
                                <a:pt x="1726399" y="2634691"/>
                              </a:lnTo>
                              <a:lnTo>
                                <a:pt x="1800707" y="2671686"/>
                              </a:lnTo>
                              <a:lnTo>
                                <a:pt x="1837359" y="2689593"/>
                              </a:lnTo>
                              <a:lnTo>
                                <a:pt x="1873338" y="2706814"/>
                              </a:lnTo>
                              <a:lnTo>
                                <a:pt x="2043544" y="2787180"/>
                              </a:lnTo>
                              <a:lnTo>
                                <a:pt x="2629624" y="3060433"/>
                              </a:lnTo>
                              <a:lnTo>
                                <a:pt x="2809570" y="3145409"/>
                              </a:lnTo>
                              <a:lnTo>
                                <a:pt x="2853613" y="3164929"/>
                              </a:lnTo>
                              <a:lnTo>
                                <a:pt x="2890723" y="3179191"/>
                              </a:lnTo>
                              <a:lnTo>
                                <a:pt x="2935401" y="3191179"/>
                              </a:lnTo>
                              <a:lnTo>
                                <a:pt x="2959379" y="3193199"/>
                              </a:lnTo>
                              <a:lnTo>
                                <a:pt x="2970199" y="3192564"/>
                              </a:lnTo>
                              <a:lnTo>
                                <a:pt x="3005696" y="3178378"/>
                              </a:lnTo>
                              <a:lnTo>
                                <a:pt x="3062427" y="3124327"/>
                              </a:lnTo>
                              <a:lnTo>
                                <a:pt x="3072663" y="3097276"/>
                              </a:lnTo>
                              <a:lnTo>
                                <a:pt x="3073057" y="3090608"/>
                              </a:lnTo>
                              <a:close/>
                            </a:path>
                            <a:path w="5293995" h="5037455">
                              <a:moveTo>
                                <a:pt x="3725710" y="2357424"/>
                              </a:moveTo>
                              <a:lnTo>
                                <a:pt x="3724960" y="2311323"/>
                              </a:lnTo>
                              <a:lnTo>
                                <a:pt x="3718255" y="2263648"/>
                              </a:lnTo>
                              <a:lnTo>
                                <a:pt x="3705923" y="2214740"/>
                              </a:lnTo>
                              <a:lnTo>
                                <a:pt x="3688537" y="2164943"/>
                              </a:lnTo>
                              <a:lnTo>
                                <a:pt x="3665702" y="2114245"/>
                              </a:lnTo>
                              <a:lnTo>
                                <a:pt x="3637102" y="2062607"/>
                              </a:lnTo>
                              <a:lnTo>
                                <a:pt x="3610635" y="2021268"/>
                              </a:lnTo>
                              <a:lnTo>
                                <a:pt x="3580625" y="1979663"/>
                              </a:lnTo>
                              <a:lnTo>
                                <a:pt x="3547033" y="1937791"/>
                              </a:lnTo>
                              <a:lnTo>
                                <a:pt x="3509861" y="1895640"/>
                              </a:lnTo>
                              <a:lnTo>
                                <a:pt x="3469081" y="1853184"/>
                              </a:lnTo>
                              <a:lnTo>
                                <a:pt x="2754579" y="1138682"/>
                              </a:lnTo>
                              <a:lnTo>
                                <a:pt x="2738704" y="1131316"/>
                              </a:lnTo>
                              <a:lnTo>
                                <a:pt x="2732862" y="1131697"/>
                              </a:lnTo>
                              <a:lnTo>
                                <a:pt x="2692920" y="1153007"/>
                              </a:lnTo>
                              <a:lnTo>
                                <a:pt x="2665565" y="1180376"/>
                              </a:lnTo>
                              <a:lnTo>
                                <a:pt x="2644724" y="1214374"/>
                              </a:lnTo>
                              <a:lnTo>
                                <a:pt x="2643200" y="1221359"/>
                              </a:lnTo>
                              <a:lnTo>
                                <a:pt x="2643454" y="1226566"/>
                              </a:lnTo>
                              <a:lnTo>
                                <a:pt x="2647137" y="1237361"/>
                              </a:lnTo>
                              <a:lnTo>
                                <a:pt x="2650947" y="1242441"/>
                              </a:lnTo>
                              <a:lnTo>
                                <a:pt x="3366338" y="1957832"/>
                              </a:lnTo>
                              <a:lnTo>
                                <a:pt x="3403384" y="1996516"/>
                              </a:lnTo>
                              <a:lnTo>
                                <a:pt x="3436391" y="2034349"/>
                              </a:lnTo>
                              <a:lnTo>
                                <a:pt x="3465322" y="2071243"/>
                              </a:lnTo>
                              <a:lnTo>
                                <a:pt x="3490163" y="2107057"/>
                              </a:lnTo>
                              <a:lnTo>
                                <a:pt x="3510762" y="2142388"/>
                              </a:lnTo>
                              <a:lnTo>
                                <a:pt x="3527755" y="2176830"/>
                              </a:lnTo>
                              <a:lnTo>
                                <a:pt x="3550488" y="2242693"/>
                              </a:lnTo>
                              <a:lnTo>
                                <a:pt x="3557638" y="2304224"/>
                              </a:lnTo>
                              <a:lnTo>
                                <a:pt x="3555504" y="2333561"/>
                              </a:lnTo>
                              <a:lnTo>
                                <a:pt x="3540391" y="2389174"/>
                              </a:lnTo>
                              <a:lnTo>
                                <a:pt x="3509416" y="2439619"/>
                              </a:lnTo>
                              <a:lnTo>
                                <a:pt x="3465436" y="2483243"/>
                              </a:lnTo>
                              <a:lnTo>
                                <a:pt x="3415461" y="2512479"/>
                              </a:lnTo>
                              <a:lnTo>
                                <a:pt x="3359810" y="2527389"/>
                              </a:lnTo>
                              <a:lnTo>
                                <a:pt x="3330156" y="2529649"/>
                              </a:lnTo>
                              <a:lnTo>
                                <a:pt x="3299383" y="2528024"/>
                              </a:lnTo>
                              <a:lnTo>
                                <a:pt x="3234715" y="2512987"/>
                              </a:lnTo>
                              <a:lnTo>
                                <a:pt x="3165424" y="2482608"/>
                              </a:lnTo>
                              <a:lnTo>
                                <a:pt x="3128975" y="2461133"/>
                              </a:lnTo>
                              <a:lnTo>
                                <a:pt x="3091586" y="2435402"/>
                              </a:lnTo>
                              <a:lnTo>
                                <a:pt x="3053473" y="2405570"/>
                              </a:lnTo>
                              <a:lnTo>
                                <a:pt x="3014484" y="2371560"/>
                              </a:lnTo>
                              <a:lnTo>
                                <a:pt x="2974543" y="2333244"/>
                              </a:lnTo>
                              <a:lnTo>
                                <a:pt x="2267280" y="1626108"/>
                              </a:lnTo>
                              <a:lnTo>
                                <a:pt x="2262200" y="1622298"/>
                              </a:lnTo>
                              <a:lnTo>
                                <a:pt x="2251405" y="1618615"/>
                              </a:lnTo>
                              <a:lnTo>
                                <a:pt x="2246198" y="1618361"/>
                              </a:lnTo>
                              <a:lnTo>
                                <a:pt x="2239848" y="1619250"/>
                              </a:lnTo>
                              <a:lnTo>
                                <a:pt x="2205621" y="1640319"/>
                              </a:lnTo>
                              <a:lnTo>
                                <a:pt x="2177948" y="1667992"/>
                              </a:lnTo>
                              <a:lnTo>
                                <a:pt x="2157425" y="1701673"/>
                              </a:lnTo>
                              <a:lnTo>
                                <a:pt x="2155901" y="1708658"/>
                              </a:lnTo>
                              <a:lnTo>
                                <a:pt x="2156155" y="1713738"/>
                              </a:lnTo>
                              <a:lnTo>
                                <a:pt x="2889707" y="2455799"/>
                              </a:lnTo>
                              <a:lnTo>
                                <a:pt x="2932201" y="2496655"/>
                              </a:lnTo>
                              <a:lnTo>
                                <a:pt x="2974390" y="2533866"/>
                              </a:lnTo>
                              <a:lnTo>
                                <a:pt x="3016262" y="2567470"/>
                              </a:lnTo>
                              <a:lnTo>
                                <a:pt x="3057842" y="2597493"/>
                              </a:lnTo>
                              <a:lnTo>
                                <a:pt x="3099130" y="2623947"/>
                              </a:lnTo>
                              <a:lnTo>
                                <a:pt x="3149828" y="2651823"/>
                              </a:lnTo>
                              <a:lnTo>
                                <a:pt x="3199104" y="2673718"/>
                              </a:lnTo>
                              <a:lnTo>
                                <a:pt x="3246996" y="2689974"/>
                              </a:lnTo>
                              <a:lnTo>
                                <a:pt x="3293567" y="2700909"/>
                              </a:lnTo>
                              <a:lnTo>
                                <a:pt x="3339338" y="2706865"/>
                              </a:lnTo>
                              <a:lnTo>
                                <a:pt x="3383496" y="2707094"/>
                              </a:lnTo>
                              <a:lnTo>
                                <a:pt x="3426244" y="2702001"/>
                              </a:lnTo>
                              <a:lnTo>
                                <a:pt x="3467811" y="2692019"/>
                              </a:lnTo>
                              <a:lnTo>
                                <a:pt x="3507663" y="2677007"/>
                              </a:lnTo>
                              <a:lnTo>
                                <a:pt x="3545217" y="2656827"/>
                              </a:lnTo>
                              <a:lnTo>
                                <a:pt x="3580574" y="2631681"/>
                              </a:lnTo>
                              <a:lnTo>
                                <a:pt x="3613861" y="2601722"/>
                              </a:lnTo>
                              <a:lnTo>
                                <a:pt x="3646589" y="2565374"/>
                              </a:lnTo>
                              <a:lnTo>
                                <a:pt x="3673805" y="2527173"/>
                              </a:lnTo>
                              <a:lnTo>
                                <a:pt x="3695293" y="2487180"/>
                              </a:lnTo>
                              <a:lnTo>
                                <a:pt x="3710889" y="2445385"/>
                              </a:lnTo>
                              <a:lnTo>
                                <a:pt x="3720896" y="2402078"/>
                              </a:lnTo>
                              <a:lnTo>
                                <a:pt x="3725710" y="2357424"/>
                              </a:lnTo>
                              <a:close/>
                            </a:path>
                            <a:path w="5293995" h="5037455">
                              <a:moveTo>
                                <a:pt x="4344365" y="1827911"/>
                              </a:moveTo>
                              <a:lnTo>
                                <a:pt x="4344238" y="1822831"/>
                              </a:lnTo>
                              <a:lnTo>
                                <a:pt x="4340555" y="1812036"/>
                              </a:lnTo>
                              <a:lnTo>
                                <a:pt x="4336745" y="1806956"/>
                              </a:lnTo>
                              <a:lnTo>
                                <a:pt x="3323920" y="794131"/>
                              </a:lnTo>
                              <a:lnTo>
                                <a:pt x="3547567" y="570484"/>
                              </a:lnTo>
                              <a:lnTo>
                                <a:pt x="3549726" y="566547"/>
                              </a:lnTo>
                              <a:lnTo>
                                <a:pt x="3549980" y="560832"/>
                              </a:lnTo>
                              <a:lnTo>
                                <a:pt x="3549726" y="555625"/>
                              </a:lnTo>
                              <a:lnTo>
                                <a:pt x="3522929" y="512178"/>
                              </a:lnTo>
                              <a:lnTo>
                                <a:pt x="3491915" y="479856"/>
                              </a:lnTo>
                              <a:lnTo>
                                <a:pt x="3462261" y="453504"/>
                              </a:lnTo>
                              <a:lnTo>
                                <a:pt x="3426028" y="436753"/>
                              </a:lnTo>
                              <a:lnTo>
                                <a:pt x="3420313" y="437007"/>
                              </a:lnTo>
                              <a:lnTo>
                                <a:pt x="3416376" y="439293"/>
                              </a:lnTo>
                              <a:lnTo>
                                <a:pt x="2864815" y="990727"/>
                              </a:lnTo>
                              <a:lnTo>
                                <a:pt x="2862656" y="994664"/>
                              </a:lnTo>
                              <a:lnTo>
                                <a:pt x="2862910" y="999871"/>
                              </a:lnTo>
                              <a:lnTo>
                                <a:pt x="2862656" y="1005459"/>
                              </a:lnTo>
                              <a:lnTo>
                                <a:pt x="2891117" y="1050251"/>
                              </a:lnTo>
                              <a:lnTo>
                                <a:pt x="2922244" y="1083221"/>
                              </a:lnTo>
                              <a:lnTo>
                                <a:pt x="2951607" y="1108036"/>
                              </a:lnTo>
                              <a:lnTo>
                                <a:pt x="2981274" y="1124077"/>
                              </a:lnTo>
                              <a:lnTo>
                                <a:pt x="2986862" y="1123823"/>
                              </a:lnTo>
                              <a:lnTo>
                                <a:pt x="2992069" y="1124204"/>
                              </a:lnTo>
                              <a:lnTo>
                                <a:pt x="2996006" y="1121918"/>
                              </a:lnTo>
                              <a:lnTo>
                                <a:pt x="3219653" y="898398"/>
                              </a:lnTo>
                              <a:lnTo>
                                <a:pt x="4232478" y="1911223"/>
                              </a:lnTo>
                              <a:lnTo>
                                <a:pt x="4237558" y="1915033"/>
                              </a:lnTo>
                              <a:lnTo>
                                <a:pt x="4248480" y="1918589"/>
                              </a:lnTo>
                              <a:lnTo>
                                <a:pt x="4253433" y="1918843"/>
                              </a:lnTo>
                              <a:lnTo>
                                <a:pt x="4259529" y="1916430"/>
                              </a:lnTo>
                              <a:lnTo>
                                <a:pt x="4266514" y="1915033"/>
                              </a:lnTo>
                              <a:lnTo>
                                <a:pt x="4301629" y="1890166"/>
                              </a:lnTo>
                              <a:lnTo>
                                <a:pt x="4332554" y="1856105"/>
                              </a:lnTo>
                              <a:lnTo>
                                <a:pt x="4342079" y="1834007"/>
                              </a:lnTo>
                              <a:lnTo>
                                <a:pt x="4344365" y="1827911"/>
                              </a:lnTo>
                              <a:close/>
                            </a:path>
                            <a:path w="5293995" h="5037455">
                              <a:moveTo>
                                <a:pt x="5293957" y="884580"/>
                              </a:moveTo>
                              <a:lnTo>
                                <a:pt x="5272443" y="849350"/>
                              </a:lnTo>
                              <a:lnTo>
                                <a:pt x="5116563" y="751713"/>
                              </a:lnTo>
                              <a:lnTo>
                                <a:pt x="4668215" y="479717"/>
                              </a:lnTo>
                              <a:lnTo>
                                <a:pt x="4668215" y="655828"/>
                              </a:lnTo>
                              <a:lnTo>
                                <a:pt x="4395419" y="928624"/>
                              </a:lnTo>
                              <a:lnTo>
                                <a:pt x="4369105" y="886675"/>
                              </a:lnTo>
                              <a:lnTo>
                                <a:pt x="4316679" y="802665"/>
                              </a:lnTo>
                              <a:lnTo>
                                <a:pt x="4003548" y="297688"/>
                              </a:lnTo>
                              <a:lnTo>
                                <a:pt x="3951046" y="213741"/>
                              </a:lnTo>
                              <a:lnTo>
                                <a:pt x="3951554" y="213233"/>
                              </a:lnTo>
                              <a:lnTo>
                                <a:pt x="4668215" y="655828"/>
                              </a:lnTo>
                              <a:lnTo>
                                <a:pt x="4668215" y="479717"/>
                              </a:lnTo>
                              <a:lnTo>
                                <a:pt x="4228985" y="213233"/>
                              </a:lnTo>
                              <a:lnTo>
                                <a:pt x="3899357" y="11938"/>
                              </a:lnTo>
                              <a:lnTo>
                                <a:pt x="3893286" y="8661"/>
                              </a:lnTo>
                              <a:lnTo>
                                <a:pt x="3887305" y="5638"/>
                              </a:lnTo>
                              <a:lnTo>
                                <a:pt x="3881437" y="3175"/>
                              </a:lnTo>
                              <a:lnTo>
                                <a:pt x="3875735" y="1524"/>
                              </a:lnTo>
                              <a:lnTo>
                                <a:pt x="3868115" y="0"/>
                              </a:lnTo>
                              <a:lnTo>
                                <a:pt x="3861892" y="1016"/>
                              </a:lnTo>
                              <a:lnTo>
                                <a:pt x="3827602" y="18923"/>
                              </a:lnTo>
                              <a:lnTo>
                                <a:pt x="3794582" y="50165"/>
                              </a:lnTo>
                              <a:lnTo>
                                <a:pt x="3765753" y="80772"/>
                              </a:lnTo>
                              <a:lnTo>
                                <a:pt x="3748100" y="120142"/>
                              </a:lnTo>
                              <a:lnTo>
                                <a:pt x="3750132" y="127000"/>
                              </a:lnTo>
                              <a:lnTo>
                                <a:pt x="3751783" y="134493"/>
                              </a:lnTo>
                              <a:lnTo>
                                <a:pt x="3755212" y="141732"/>
                              </a:lnTo>
                              <a:lnTo>
                                <a:pt x="3759657" y="149733"/>
                              </a:lnTo>
                              <a:lnTo>
                                <a:pt x="3865600" y="322757"/>
                              </a:lnTo>
                              <a:lnTo>
                                <a:pt x="4156786" y="802525"/>
                              </a:lnTo>
                              <a:lnTo>
                                <a:pt x="4207649" y="886523"/>
                              </a:lnTo>
                              <a:lnTo>
                                <a:pt x="4391723" y="1190104"/>
                              </a:lnTo>
                              <a:lnTo>
                                <a:pt x="4576902" y="1493012"/>
                              </a:lnTo>
                              <a:lnTo>
                                <a:pt x="4603445" y="1529334"/>
                              </a:lnTo>
                              <a:lnTo>
                                <a:pt x="4632274" y="1544447"/>
                              </a:lnTo>
                              <a:lnTo>
                                <a:pt x="4638141" y="1543481"/>
                              </a:lnTo>
                              <a:lnTo>
                                <a:pt x="4673155" y="1518691"/>
                              </a:lnTo>
                              <a:lnTo>
                                <a:pt x="4702568" y="1487385"/>
                              </a:lnTo>
                              <a:lnTo>
                                <a:pt x="4717745" y="1458214"/>
                              </a:lnTo>
                              <a:lnTo>
                                <a:pt x="4718634" y="1451864"/>
                              </a:lnTo>
                              <a:lnTo>
                                <a:pt x="4719142" y="1446149"/>
                              </a:lnTo>
                              <a:lnTo>
                                <a:pt x="4716348" y="1439799"/>
                              </a:lnTo>
                              <a:lnTo>
                                <a:pt x="4714570" y="1434465"/>
                              </a:lnTo>
                              <a:lnTo>
                                <a:pt x="4711903" y="1428115"/>
                              </a:lnTo>
                              <a:lnTo>
                                <a:pt x="4707712" y="1421511"/>
                              </a:lnTo>
                              <a:lnTo>
                                <a:pt x="4653750" y="1335659"/>
                              </a:lnTo>
                              <a:lnTo>
                                <a:pt x="4519561" y="1120711"/>
                              </a:lnTo>
                              <a:lnTo>
                                <a:pt x="4492574" y="1077849"/>
                              </a:lnTo>
                              <a:lnTo>
                                <a:pt x="4641710" y="928624"/>
                              </a:lnTo>
                              <a:lnTo>
                                <a:pt x="4818583" y="751713"/>
                              </a:lnTo>
                              <a:lnTo>
                                <a:pt x="5168976" y="967486"/>
                              </a:lnTo>
                              <a:lnTo>
                                <a:pt x="5176088" y="971169"/>
                              </a:lnTo>
                              <a:lnTo>
                                <a:pt x="5182438" y="973709"/>
                              </a:lnTo>
                              <a:lnTo>
                                <a:pt x="5187899" y="975614"/>
                              </a:lnTo>
                              <a:lnTo>
                                <a:pt x="5193360" y="977265"/>
                              </a:lnTo>
                              <a:lnTo>
                                <a:pt x="5198313" y="977519"/>
                              </a:lnTo>
                              <a:lnTo>
                                <a:pt x="5204409" y="975106"/>
                              </a:lnTo>
                              <a:lnTo>
                                <a:pt x="5210759" y="974217"/>
                              </a:lnTo>
                              <a:lnTo>
                                <a:pt x="5248389" y="943698"/>
                              </a:lnTo>
                              <a:lnTo>
                                <a:pt x="5280317" y="909637"/>
                              </a:lnTo>
                              <a:lnTo>
                                <a:pt x="5292712" y="890498"/>
                              </a:lnTo>
                              <a:lnTo>
                                <a:pt x="5293957" y="884580"/>
                              </a:lnTo>
                              <a:close/>
                            </a:path>
                          </a:pathLst>
                        </a:custGeom>
                        <a:solidFill>
                          <a:srgbClr val="C0C0C0">
                            <a:alpha val="50195"/>
                          </a:srgbClr>
                        </a:solidFill>
                      </wps:spPr>
                      <wps:bodyPr wrap="square" lIns="0" tIns="0" rIns="0" bIns="0" rtlCol="0">
                        <a:noAutofit/>
                      </wps:bodyPr>
                    </wps:wsp>
                  </a:graphicData>
                </a:graphic>
              </wp:anchor>
            </w:drawing>
          </mc:Choice>
          <mc:Fallback>
            <w:pict>
              <v:shape id="Graphic 27" o:spid="_x0000_s1026" o:spt="100" style="position:absolute;left:0pt;margin-left:82.4pt;margin-top:0.5pt;height:396.65pt;width:416.85pt;mso-position-horizontal-relative:page;z-index:-251633664;mso-width-relative:page;mso-height-relative:page;" fillcolor="#C0C0C0" filled="t" stroked="f" coordsize="5293995,5037455" o:gfxdata="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" path="m1975053,4192016l1971243,4181221,1967433,4176141,1962988,4171696,893521,3102229,857580,3073527,819277,3060903,812533,3060814,806056,3061474,711276,3144266,688543,3176016,683399,3203308,683463,3213354,696544,3261614,718134,3305657,727786,3321939,829297,3500424,1156589,4082008,1333830,4394581,1330782,4397629,1153363,4294213,575195,3960584,249542,3771277,208889,3750945,161048,3739515,149428,3739908,107886,3753726,77952,3777615,14312,3841242,0,3873728,228,3887724,24104,3936695,1114628,5028946,1125296,5034661,1129995,5036947,1135075,5037201,1141171,5034788,1147648,5033899,1182395,5009413,1214196,4974463,1223594,4952365,1226007,4946269,1226515,4940554,1222705,4929759,1218895,4924679,201676,3907409,202272,3906774,422871,4037203,1130604,4451477,1483817,4659757,1488008,4662805,1493469,4664456,1498549,4664837,1502994,4665726,1508836,4665345,1514805,4663059,1521790,4661408,1552702,4639107,1579321,4611116,1589100,4590415,1591386,4584446,1591894,4578731,1591513,4573651,1590624,4569079,1588973,4563745,1457299,4335323,1049680,3620859,844753,3264281,845896,3263138,1863166,4280408,1868373,4284218,1879168,4287901,1884248,4288028,1890344,4285615,1896694,4284853,1931809,4259986,1962734,4225925,1972132,4203827,1974545,4197731,1975053,4192016xem2287981,3884422l2287727,3879342,2284044,3868420,2280234,3863467,2275789,3859022,1155014,2738247,1150061,2734437,1139139,2730754,1134059,2730627,1127074,2732024,1093330,2752598,1056843,2791587,1044016,2826004,1047699,2836799,2175967,3967607,2197049,3975227,2203018,3972941,2210130,3971417,2245144,3946664,2271357,3918534,2285568,3890518,2287981,3884422xem3073057,3090608l3062808,3052064,3036519,3017139,1959051,1939671,1937461,1932559,1931111,1933575,1896821,1954453,1869706,1981619,1847164,2022856,1848180,2028825,1851863,2039747,1854784,2043938,2562618,2751569,2638120,2826004,2714002,2901175,2787599,2973197,2787218,2973578,2701988,2931960,2674061,2917825,2589174,2876613,2531453,2847975,2442159,2804541,2318080,2747137,2179459,2681389,1762506,2486190,1605559,2411755,1588604,2404300,1545437,2388565,1510868,2382520,1501228,2383015,1457325,2400782,1388313,2467229,1373962,2512187,1376756,2527020,1411173,2577338,2488768,3654933,2498420,3659632,2504643,3662426,2509723,3662553,2515819,3660267,2522169,3659251,2557043,3634765,2583523,3606368,2597607,3578352,2600020,3572256,2600528,3566668,2597734,3560318,2595956,3554857,2593035,3550666,1819935,2777718,1752168,2710942,1618183,2580640,1619326,2579497,1654251,2597848,1690001,2616263,1726399,2634691,1800707,2671686,1837359,2689593,1873338,2706814,2043544,2787180,2629624,3060433,2809570,3145409,2853613,3164929,2890723,3179191,2935401,3191179,2959379,3193199,2970199,3192564,3005696,3178378,3062427,3124327,3072663,3097276,3073057,3090608xem3725710,2357424l3724960,2311323,3718255,2263648,3705923,2214740,3688537,2164943,3665702,2114245,3637102,2062607,3610635,2021268,3580625,1979663,3547033,1937791,3509861,1895640,3469081,1853184,2754579,1138682,2738704,1131316,2732862,1131697,2692920,1153007,2665565,1180376,2644724,1214374,2643200,1221359,2643454,1226566,2647137,1237361,2650947,1242441,3366338,1957832,3403384,1996516,3436391,2034349,3465322,2071243,3490163,2107057,3510762,2142388,3527755,2176830,3550488,2242693,3557638,2304224,3555504,2333561,3540391,2389174,3509416,2439619,3465436,2483243,3415461,2512479,3359810,2527389,3330156,2529649,3299383,2528024,3234715,2512987,3165424,2482608,3128975,2461133,3091586,2435402,3053473,2405570,3014484,2371560,2974543,2333244,2267280,1626108,2262200,1622298,2251405,1618615,2246198,1618361,2239848,1619250,2205621,1640319,2177948,1667992,2157425,1701673,2155901,1708658,2156155,1713738,2889707,2455799,2932201,2496655,2974390,2533866,3016262,2567470,3057842,2597493,3099130,2623947,3149828,2651823,3199104,2673718,3246996,2689974,3293567,2700909,3339338,2706865,3383496,2707094,3426244,2702001,3467811,2692019,3507663,2677007,3545217,2656827,3580574,2631681,3613861,2601722,3646589,2565374,3673805,2527173,3695293,2487180,3710889,2445385,3720896,2402078,3725710,2357424xem4344365,1827911l4344238,1822831,4340555,1812036,4336745,1806956,3323920,794131,3547567,570484,3549726,566547,3549980,560832,3549726,555625,3522929,512178,3491915,479856,3462261,453504,3426028,436753,3420313,437007,3416376,439293,2864815,990727,2862656,994664,2862910,999871,2862656,1005459,2891117,1050251,2922244,1083221,2951607,1108036,2981274,1124077,2986862,1123823,2992069,1124204,2996006,1121918,3219653,898398,4232478,1911223,4237558,1915033,4248480,1918589,4253433,1918843,4259529,1916430,4266514,1915033,4301629,1890166,4332554,1856105,4342079,1834007,4344365,1827911xem5293957,884580l5272443,849350,5116563,751713,4668215,479717,4668215,655828,4395419,928624,4369105,886675,4316679,802665,4003548,297688,3951046,213741,3951554,213233,4668215,655828,4668215,479717,4228985,213233,3899357,11938,3893286,8661,3887305,5638,3881437,3175,3875735,1524,3868115,0,3861892,1016,3827602,18923,3794582,50165,3765753,80772,3748100,120142,3750132,127000,3751783,134493,3755212,141732,3759657,149733,3865600,322757,4156786,802525,4207649,886523,4391723,1190104,4576902,1493012,4603445,1529334,4632274,1544447,4638141,1543481,4673155,1518691,4702568,1487385,4717745,1458214,4718634,1451864,4719142,1446149,4716348,1439799,4714570,1434465,4711903,1428115,4707712,1421511,4653750,1335659,4519561,1120711,4492574,1077849,4641710,928624,4818583,751713,5168976,967486,5176088,971169,5182438,973709,5187899,975614,5193360,977265,5198313,977519,5204409,975106,5210759,974217,5248389,943698,5280317,909637,5292712,890498,5293957,884580xe">
                <v:fill on="t" opacity="32895f" focussize="0,0"/>
                <v:stroke on="f"/>
                <v:imagedata o:title=""/>
                <o:lock v:ext="edit" aspectratio="f"/>
                <v:textbox inset="0mm,0mm,0mm,0mm"/>
              </v:shape>
            </w:pict>
          </mc:Fallback>
        </mc:AlternateContent>
      </w:r>
      <w:r>
        <w:rPr>
          <w:color w:val="000000"/>
          <w:sz w:val="20"/>
        </w:rPr>
        <w:t>Manter, durante toda a vigência do contrato, em compatibilidade com as obrigações assumidas, todas as condições exigidas para habilitação na licitação.</w:t>
      </w:r>
    </w:p>
    <w:p w14:paraId="7ABE29D2">
      <w:pPr>
        <w:pStyle w:val="8"/>
        <w:numPr>
          <w:ilvl w:val="1"/>
          <w:numId w:val="4"/>
        </w:numPr>
        <w:tabs>
          <w:tab w:val="left" w:pos="1022"/>
        </w:tabs>
        <w:spacing w:before="120" w:after="0" w:line="276" w:lineRule="auto"/>
        <w:ind w:left="566" w:right="237" w:firstLine="0"/>
        <w:jc w:val="both"/>
        <w:rPr>
          <w:sz w:val="20"/>
        </w:rPr>
      </w:pPr>
      <w:r>
        <w:rPr>
          <w:sz w:val="20"/>
        </w:rPr>
        <w:t>Cumprir,</w:t>
      </w:r>
      <w:r>
        <w:rPr>
          <w:spacing w:val="-7"/>
          <w:sz w:val="20"/>
        </w:rPr>
        <w:t xml:space="preserve"> </w:t>
      </w:r>
      <w:r>
        <w:rPr>
          <w:sz w:val="20"/>
        </w:rPr>
        <w:t>durante</w:t>
      </w:r>
      <w:r>
        <w:rPr>
          <w:spacing w:val="-8"/>
          <w:sz w:val="20"/>
        </w:rPr>
        <w:t xml:space="preserve"> </w:t>
      </w:r>
      <w:r>
        <w:rPr>
          <w:sz w:val="20"/>
        </w:rPr>
        <w:t>todo</w:t>
      </w:r>
      <w:r>
        <w:rPr>
          <w:spacing w:val="-8"/>
          <w:sz w:val="20"/>
        </w:rPr>
        <w:t xml:space="preserve"> </w:t>
      </w:r>
      <w:r>
        <w:rPr>
          <w:sz w:val="20"/>
        </w:rPr>
        <w:t>o</w:t>
      </w:r>
      <w:r>
        <w:rPr>
          <w:spacing w:val="-8"/>
          <w:sz w:val="20"/>
        </w:rPr>
        <w:t xml:space="preserve"> </w:t>
      </w:r>
      <w:r>
        <w:rPr>
          <w:sz w:val="20"/>
        </w:rPr>
        <w:t>período</w:t>
      </w:r>
      <w:r>
        <w:rPr>
          <w:spacing w:val="-8"/>
          <w:sz w:val="20"/>
        </w:rPr>
        <w:t xml:space="preserve"> </w:t>
      </w:r>
      <w:r>
        <w:rPr>
          <w:sz w:val="20"/>
        </w:rPr>
        <w:t>de</w:t>
      </w:r>
      <w:r>
        <w:rPr>
          <w:spacing w:val="-9"/>
          <w:sz w:val="20"/>
        </w:rPr>
        <w:t xml:space="preserve"> </w:t>
      </w:r>
      <w:r>
        <w:rPr>
          <w:sz w:val="20"/>
        </w:rPr>
        <w:t>execução</w:t>
      </w:r>
      <w:r>
        <w:rPr>
          <w:spacing w:val="-7"/>
          <w:sz w:val="20"/>
        </w:rPr>
        <w:t xml:space="preserve"> </w:t>
      </w:r>
      <w:r>
        <w:rPr>
          <w:sz w:val="20"/>
        </w:rPr>
        <w:t>do</w:t>
      </w:r>
      <w:r>
        <w:rPr>
          <w:spacing w:val="-8"/>
          <w:sz w:val="20"/>
        </w:rPr>
        <w:t xml:space="preserve"> </w:t>
      </w:r>
      <w:r>
        <w:rPr>
          <w:sz w:val="20"/>
        </w:rPr>
        <w:t>contrato,</w:t>
      </w:r>
      <w:r>
        <w:rPr>
          <w:spacing w:val="-7"/>
          <w:sz w:val="20"/>
        </w:rPr>
        <w:t xml:space="preserve"> </w:t>
      </w:r>
      <w:r>
        <w:rPr>
          <w:sz w:val="20"/>
        </w:rPr>
        <w:t>a</w:t>
      </w:r>
      <w:r>
        <w:rPr>
          <w:spacing w:val="-9"/>
          <w:sz w:val="20"/>
        </w:rPr>
        <w:t xml:space="preserve"> </w:t>
      </w:r>
      <w:r>
        <w:rPr>
          <w:sz w:val="20"/>
        </w:rPr>
        <w:t>reserva</w:t>
      </w:r>
      <w:r>
        <w:rPr>
          <w:spacing w:val="-7"/>
          <w:sz w:val="20"/>
        </w:rPr>
        <w:t xml:space="preserve"> </w:t>
      </w:r>
      <w:r>
        <w:rPr>
          <w:sz w:val="20"/>
        </w:rPr>
        <w:t>de</w:t>
      </w:r>
      <w:r>
        <w:rPr>
          <w:spacing w:val="-9"/>
          <w:sz w:val="20"/>
        </w:rPr>
        <w:t xml:space="preserve"> </w:t>
      </w:r>
      <w:r>
        <w:rPr>
          <w:sz w:val="20"/>
        </w:rPr>
        <w:t>cargos</w:t>
      </w:r>
      <w:r>
        <w:rPr>
          <w:spacing w:val="-7"/>
          <w:sz w:val="20"/>
        </w:rPr>
        <w:t xml:space="preserve"> </w:t>
      </w:r>
      <w:r>
        <w:rPr>
          <w:sz w:val="20"/>
        </w:rPr>
        <w:t>prevista</w:t>
      </w:r>
      <w:r>
        <w:rPr>
          <w:spacing w:val="-7"/>
          <w:sz w:val="20"/>
        </w:rPr>
        <w:t xml:space="preserve"> </w:t>
      </w:r>
      <w:r>
        <w:rPr>
          <w:sz w:val="20"/>
        </w:rPr>
        <w:t>em</w:t>
      </w:r>
      <w:r>
        <w:rPr>
          <w:spacing w:val="-9"/>
          <w:sz w:val="20"/>
        </w:rPr>
        <w:t xml:space="preserve"> </w:t>
      </w:r>
      <w:r>
        <w:rPr>
          <w:sz w:val="20"/>
        </w:rPr>
        <w:t>lei</w:t>
      </w:r>
      <w:r>
        <w:rPr>
          <w:spacing w:val="-8"/>
          <w:sz w:val="20"/>
        </w:rPr>
        <w:t xml:space="preserve"> </w:t>
      </w:r>
      <w:r>
        <w:rPr>
          <w:sz w:val="20"/>
        </w:rPr>
        <w:t>para</w:t>
      </w:r>
      <w:r>
        <w:rPr>
          <w:spacing w:val="-7"/>
          <w:sz w:val="20"/>
        </w:rPr>
        <w:t xml:space="preserve"> </w:t>
      </w:r>
      <w:r>
        <w:rPr>
          <w:sz w:val="20"/>
        </w:rPr>
        <w:t>pessoa</w:t>
      </w:r>
      <w:r>
        <w:rPr>
          <w:spacing w:val="-7"/>
          <w:sz w:val="20"/>
        </w:rPr>
        <w:t xml:space="preserve"> </w:t>
      </w:r>
      <w:r>
        <w:rPr>
          <w:sz w:val="20"/>
        </w:rPr>
        <w:t xml:space="preserve">com deficiência, para reabilitado da Previdência Social ou para aprendiz, bem como as reservas de cargos previstas na </w:t>
      </w:r>
      <w:r>
        <w:rPr>
          <w:spacing w:val="-2"/>
          <w:sz w:val="20"/>
        </w:rPr>
        <w:t>legislação;</w:t>
      </w:r>
    </w:p>
    <w:p w14:paraId="68D75F84">
      <w:pPr>
        <w:pStyle w:val="8"/>
        <w:numPr>
          <w:ilvl w:val="1"/>
          <w:numId w:val="4"/>
        </w:numPr>
        <w:tabs>
          <w:tab w:val="left" w:pos="1022"/>
        </w:tabs>
        <w:spacing w:before="121" w:after="0" w:line="276" w:lineRule="auto"/>
        <w:ind w:left="566" w:right="238" w:firstLine="0"/>
        <w:jc w:val="both"/>
        <w:rPr>
          <w:sz w:val="20"/>
        </w:rPr>
      </w:pPr>
      <w:r>
        <w:rPr>
          <w:sz w:val="20"/>
        </w:rPr>
        <w:t>Comprovar</w:t>
      </w:r>
      <w:r>
        <w:rPr>
          <w:spacing w:val="-2"/>
          <w:sz w:val="20"/>
        </w:rPr>
        <w:t xml:space="preserve"> </w:t>
      </w:r>
      <w:r>
        <w:rPr>
          <w:sz w:val="20"/>
        </w:rPr>
        <w:t>a</w:t>
      </w:r>
      <w:r>
        <w:rPr>
          <w:spacing w:val="-2"/>
          <w:sz w:val="20"/>
        </w:rPr>
        <w:t xml:space="preserve"> </w:t>
      </w:r>
      <w:r>
        <w:rPr>
          <w:sz w:val="20"/>
        </w:rPr>
        <w:t>reserva</w:t>
      </w:r>
      <w:r>
        <w:rPr>
          <w:spacing w:val="-2"/>
          <w:sz w:val="20"/>
        </w:rPr>
        <w:t xml:space="preserve"> </w:t>
      </w:r>
      <w:r>
        <w:rPr>
          <w:sz w:val="20"/>
        </w:rPr>
        <w:t>de</w:t>
      </w:r>
      <w:r>
        <w:rPr>
          <w:spacing w:val="-3"/>
          <w:sz w:val="20"/>
        </w:rPr>
        <w:t xml:space="preserve"> </w:t>
      </w:r>
      <w:r>
        <w:rPr>
          <w:sz w:val="20"/>
        </w:rPr>
        <w:t>cargos</w:t>
      </w:r>
      <w:r>
        <w:rPr>
          <w:spacing w:val="-1"/>
          <w:sz w:val="20"/>
        </w:rPr>
        <w:t xml:space="preserve"> </w:t>
      </w:r>
      <w:r>
        <w:rPr>
          <w:sz w:val="20"/>
        </w:rPr>
        <w:t>a</w:t>
      </w:r>
      <w:r>
        <w:rPr>
          <w:spacing w:val="-2"/>
          <w:sz w:val="20"/>
        </w:rPr>
        <w:t xml:space="preserve"> </w:t>
      </w:r>
      <w:r>
        <w:rPr>
          <w:sz w:val="20"/>
        </w:rPr>
        <w:t>que</w:t>
      </w:r>
      <w:r>
        <w:rPr>
          <w:spacing w:val="-3"/>
          <w:sz w:val="20"/>
        </w:rPr>
        <w:t xml:space="preserve"> </w:t>
      </w:r>
      <w:r>
        <w:rPr>
          <w:sz w:val="20"/>
        </w:rPr>
        <w:t>se</w:t>
      </w:r>
      <w:r>
        <w:rPr>
          <w:spacing w:val="-3"/>
          <w:sz w:val="20"/>
        </w:rPr>
        <w:t xml:space="preserve"> </w:t>
      </w:r>
      <w:r>
        <w:rPr>
          <w:sz w:val="20"/>
        </w:rPr>
        <w:t>refere</w:t>
      </w:r>
      <w:r>
        <w:rPr>
          <w:spacing w:val="-3"/>
          <w:sz w:val="20"/>
        </w:rPr>
        <w:t xml:space="preserve"> </w:t>
      </w:r>
      <w:r>
        <w:rPr>
          <w:sz w:val="20"/>
        </w:rPr>
        <w:t>a</w:t>
      </w:r>
      <w:r>
        <w:rPr>
          <w:spacing w:val="-2"/>
          <w:sz w:val="20"/>
        </w:rPr>
        <w:t xml:space="preserve"> </w:t>
      </w:r>
      <w:r>
        <w:rPr>
          <w:sz w:val="20"/>
        </w:rPr>
        <w:t>cláusula</w:t>
      </w:r>
      <w:r>
        <w:rPr>
          <w:spacing w:val="-2"/>
          <w:sz w:val="20"/>
        </w:rPr>
        <w:t xml:space="preserve"> </w:t>
      </w:r>
      <w:r>
        <w:rPr>
          <w:sz w:val="20"/>
        </w:rPr>
        <w:t>acima,</w:t>
      </w:r>
      <w:r>
        <w:rPr>
          <w:spacing w:val="-2"/>
          <w:sz w:val="20"/>
        </w:rPr>
        <w:t xml:space="preserve"> </w:t>
      </w:r>
      <w:r>
        <w:rPr>
          <w:sz w:val="20"/>
        </w:rPr>
        <w:t>no</w:t>
      </w:r>
      <w:r>
        <w:rPr>
          <w:spacing w:val="-2"/>
          <w:sz w:val="20"/>
        </w:rPr>
        <w:t xml:space="preserve"> </w:t>
      </w:r>
      <w:r>
        <w:rPr>
          <w:sz w:val="20"/>
        </w:rPr>
        <w:t>prazo</w:t>
      </w:r>
      <w:r>
        <w:rPr>
          <w:spacing w:val="-2"/>
          <w:sz w:val="20"/>
        </w:rPr>
        <w:t xml:space="preserve"> </w:t>
      </w:r>
      <w:r>
        <w:rPr>
          <w:sz w:val="20"/>
        </w:rPr>
        <w:t>fixado</w:t>
      </w:r>
      <w:r>
        <w:rPr>
          <w:spacing w:val="-2"/>
          <w:sz w:val="20"/>
        </w:rPr>
        <w:t xml:space="preserve"> </w:t>
      </w:r>
      <w:r>
        <w:rPr>
          <w:sz w:val="20"/>
        </w:rPr>
        <w:t>pelo</w:t>
      </w:r>
      <w:r>
        <w:rPr>
          <w:spacing w:val="-2"/>
          <w:sz w:val="20"/>
        </w:rPr>
        <w:t xml:space="preserve"> </w:t>
      </w:r>
      <w:r>
        <w:rPr>
          <w:sz w:val="20"/>
        </w:rPr>
        <w:t>fiscal</w:t>
      </w:r>
      <w:r>
        <w:rPr>
          <w:spacing w:val="-2"/>
          <w:sz w:val="20"/>
        </w:rPr>
        <w:t xml:space="preserve"> </w:t>
      </w:r>
      <w:r>
        <w:rPr>
          <w:sz w:val="20"/>
        </w:rPr>
        <w:t>do</w:t>
      </w:r>
      <w:r>
        <w:rPr>
          <w:spacing w:val="-2"/>
          <w:sz w:val="20"/>
        </w:rPr>
        <w:t xml:space="preserve"> </w:t>
      </w:r>
      <w:r>
        <w:rPr>
          <w:sz w:val="20"/>
        </w:rPr>
        <w:t>contrato,</w:t>
      </w:r>
      <w:r>
        <w:rPr>
          <w:spacing w:val="-2"/>
          <w:sz w:val="20"/>
        </w:rPr>
        <w:t xml:space="preserve"> </w:t>
      </w:r>
      <w:r>
        <w:rPr>
          <w:sz w:val="20"/>
        </w:rPr>
        <w:t>com</w:t>
      </w:r>
      <w:r>
        <w:rPr>
          <w:spacing w:val="-3"/>
          <w:sz w:val="20"/>
        </w:rPr>
        <w:t xml:space="preserve"> </w:t>
      </w:r>
      <w:r>
        <w:rPr>
          <w:sz w:val="20"/>
        </w:rPr>
        <w:t>a indicação dos empregados que preencheram as referidas vagas;</w:t>
      </w:r>
    </w:p>
    <w:p w14:paraId="5FFF28DB">
      <w:pPr>
        <w:pStyle w:val="8"/>
        <w:numPr>
          <w:ilvl w:val="1"/>
          <w:numId w:val="4"/>
        </w:numPr>
        <w:tabs>
          <w:tab w:val="left" w:pos="1022"/>
        </w:tabs>
        <w:spacing w:before="120" w:after="0" w:line="240" w:lineRule="auto"/>
        <w:ind w:left="1022" w:right="0" w:hanging="456"/>
        <w:jc w:val="both"/>
        <w:rPr>
          <w:sz w:val="20"/>
        </w:rPr>
      </w:pPr>
      <w:r>
        <w:rPr>
          <w:sz w:val="20"/>
        </w:rPr>
        <w:t>Guardar</w:t>
      </w:r>
      <w:r>
        <w:rPr>
          <w:spacing w:val="-7"/>
          <w:sz w:val="20"/>
        </w:rPr>
        <w:t xml:space="preserve"> </w:t>
      </w:r>
      <w:r>
        <w:rPr>
          <w:sz w:val="20"/>
        </w:rPr>
        <w:t>sigilo</w:t>
      </w:r>
      <w:r>
        <w:rPr>
          <w:spacing w:val="-7"/>
          <w:sz w:val="20"/>
        </w:rPr>
        <w:t xml:space="preserve"> </w:t>
      </w:r>
      <w:r>
        <w:rPr>
          <w:sz w:val="20"/>
        </w:rPr>
        <w:t>sobre</w:t>
      </w:r>
      <w:r>
        <w:rPr>
          <w:spacing w:val="-7"/>
          <w:sz w:val="20"/>
        </w:rPr>
        <w:t xml:space="preserve"> </w:t>
      </w:r>
      <w:r>
        <w:rPr>
          <w:sz w:val="20"/>
        </w:rPr>
        <w:t>todas</w:t>
      </w:r>
      <w:r>
        <w:rPr>
          <w:spacing w:val="-6"/>
          <w:sz w:val="20"/>
        </w:rPr>
        <w:t xml:space="preserve"> </w:t>
      </w:r>
      <w:r>
        <w:rPr>
          <w:sz w:val="20"/>
        </w:rPr>
        <w:t>as</w:t>
      </w:r>
      <w:r>
        <w:rPr>
          <w:spacing w:val="-7"/>
          <w:sz w:val="20"/>
        </w:rPr>
        <w:t xml:space="preserve"> </w:t>
      </w:r>
      <w:r>
        <w:rPr>
          <w:sz w:val="20"/>
        </w:rPr>
        <w:t>informações</w:t>
      </w:r>
      <w:r>
        <w:rPr>
          <w:spacing w:val="-6"/>
          <w:sz w:val="20"/>
        </w:rPr>
        <w:t xml:space="preserve"> </w:t>
      </w:r>
      <w:r>
        <w:rPr>
          <w:sz w:val="20"/>
        </w:rPr>
        <w:t>obtidas</w:t>
      </w:r>
      <w:r>
        <w:rPr>
          <w:spacing w:val="-6"/>
          <w:sz w:val="20"/>
        </w:rPr>
        <w:t xml:space="preserve"> </w:t>
      </w:r>
      <w:r>
        <w:rPr>
          <w:sz w:val="20"/>
        </w:rPr>
        <w:t>em</w:t>
      </w:r>
      <w:r>
        <w:rPr>
          <w:spacing w:val="-8"/>
          <w:sz w:val="20"/>
        </w:rPr>
        <w:t xml:space="preserve"> </w:t>
      </w:r>
      <w:r>
        <w:rPr>
          <w:sz w:val="20"/>
        </w:rPr>
        <w:t>decorrência</w:t>
      </w:r>
      <w:r>
        <w:rPr>
          <w:spacing w:val="-7"/>
          <w:sz w:val="20"/>
        </w:rPr>
        <w:t xml:space="preserve"> </w:t>
      </w:r>
      <w:r>
        <w:rPr>
          <w:sz w:val="20"/>
        </w:rPr>
        <w:t>do</w:t>
      </w:r>
      <w:r>
        <w:rPr>
          <w:spacing w:val="-7"/>
          <w:sz w:val="20"/>
        </w:rPr>
        <w:t xml:space="preserve"> </w:t>
      </w:r>
      <w:r>
        <w:rPr>
          <w:sz w:val="20"/>
        </w:rPr>
        <w:t>cumprimento</w:t>
      </w:r>
      <w:r>
        <w:rPr>
          <w:spacing w:val="-6"/>
          <w:sz w:val="20"/>
        </w:rPr>
        <w:t xml:space="preserve"> </w:t>
      </w:r>
      <w:r>
        <w:rPr>
          <w:sz w:val="20"/>
        </w:rPr>
        <w:t>do</w:t>
      </w:r>
      <w:r>
        <w:rPr>
          <w:spacing w:val="-7"/>
          <w:sz w:val="20"/>
        </w:rPr>
        <w:t xml:space="preserve"> </w:t>
      </w:r>
      <w:r>
        <w:rPr>
          <w:spacing w:val="-2"/>
          <w:sz w:val="20"/>
        </w:rPr>
        <w:t>contrato;</w:t>
      </w:r>
    </w:p>
    <w:p w14:paraId="36C35335">
      <w:pPr>
        <w:pStyle w:val="8"/>
        <w:numPr>
          <w:ilvl w:val="1"/>
          <w:numId w:val="4"/>
        </w:numPr>
        <w:tabs>
          <w:tab w:val="left" w:pos="1022"/>
        </w:tabs>
        <w:spacing w:before="157" w:after="0" w:line="276" w:lineRule="auto"/>
        <w:ind w:left="566" w:right="230" w:firstLine="0"/>
        <w:jc w:val="both"/>
        <w:rPr>
          <w:sz w:val="20"/>
        </w:rPr>
      </w:pPr>
      <w:r>
        <w:rPr>
          <w:sz w:val="20"/>
        </w:rPr>
        <w:t>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art. 124, II, d, da Lei nº 14.133, de 2021;</w:t>
      </w:r>
    </w:p>
    <w:p w14:paraId="5D11B4DA">
      <w:pPr>
        <w:pStyle w:val="8"/>
        <w:numPr>
          <w:ilvl w:val="1"/>
          <w:numId w:val="4"/>
        </w:numPr>
        <w:tabs>
          <w:tab w:val="left" w:pos="1022"/>
        </w:tabs>
        <w:spacing w:before="120" w:after="0" w:line="276" w:lineRule="auto"/>
        <w:ind w:left="566" w:right="229" w:firstLine="0"/>
        <w:jc w:val="both"/>
        <w:rPr>
          <w:sz w:val="20"/>
        </w:rPr>
      </w:pPr>
      <w:r>
        <w:rPr>
          <w:sz w:val="20"/>
        </w:rPr>
        <w:t>Cumprir,</w:t>
      </w:r>
      <w:r>
        <w:rPr>
          <w:spacing w:val="-12"/>
          <w:sz w:val="20"/>
        </w:rPr>
        <w:t xml:space="preserve"> </w:t>
      </w:r>
      <w:r>
        <w:rPr>
          <w:sz w:val="20"/>
        </w:rPr>
        <w:t>além</w:t>
      </w:r>
      <w:r>
        <w:rPr>
          <w:spacing w:val="-11"/>
          <w:sz w:val="20"/>
        </w:rPr>
        <w:t xml:space="preserve"> </w:t>
      </w:r>
      <w:r>
        <w:rPr>
          <w:sz w:val="20"/>
        </w:rPr>
        <w:t>dos</w:t>
      </w:r>
      <w:r>
        <w:rPr>
          <w:spacing w:val="-11"/>
          <w:sz w:val="20"/>
        </w:rPr>
        <w:t xml:space="preserve"> </w:t>
      </w:r>
      <w:r>
        <w:rPr>
          <w:sz w:val="20"/>
        </w:rPr>
        <w:t>postulados</w:t>
      </w:r>
      <w:r>
        <w:rPr>
          <w:spacing w:val="-12"/>
          <w:sz w:val="20"/>
        </w:rPr>
        <w:t xml:space="preserve"> </w:t>
      </w:r>
      <w:r>
        <w:rPr>
          <w:sz w:val="20"/>
        </w:rPr>
        <w:t>legais</w:t>
      </w:r>
      <w:r>
        <w:rPr>
          <w:spacing w:val="-11"/>
          <w:sz w:val="20"/>
        </w:rPr>
        <w:t xml:space="preserve"> </w:t>
      </w:r>
      <w:r>
        <w:rPr>
          <w:sz w:val="20"/>
        </w:rPr>
        <w:t>vigentes</w:t>
      </w:r>
      <w:r>
        <w:rPr>
          <w:spacing w:val="-11"/>
          <w:sz w:val="20"/>
        </w:rPr>
        <w:t xml:space="preserve"> </w:t>
      </w:r>
      <w:r>
        <w:rPr>
          <w:sz w:val="20"/>
        </w:rPr>
        <w:t>de</w:t>
      </w:r>
      <w:r>
        <w:rPr>
          <w:spacing w:val="-12"/>
          <w:sz w:val="20"/>
        </w:rPr>
        <w:t xml:space="preserve"> </w:t>
      </w:r>
      <w:r>
        <w:rPr>
          <w:sz w:val="20"/>
        </w:rPr>
        <w:t>âmbito</w:t>
      </w:r>
      <w:r>
        <w:rPr>
          <w:spacing w:val="-11"/>
          <w:sz w:val="20"/>
        </w:rPr>
        <w:t xml:space="preserve"> </w:t>
      </w:r>
      <w:r>
        <w:rPr>
          <w:sz w:val="20"/>
        </w:rPr>
        <w:t>federal,</w:t>
      </w:r>
      <w:r>
        <w:rPr>
          <w:spacing w:val="-11"/>
          <w:sz w:val="20"/>
        </w:rPr>
        <w:t xml:space="preserve"> </w:t>
      </w:r>
      <w:r>
        <w:rPr>
          <w:sz w:val="20"/>
        </w:rPr>
        <w:t>estadual</w:t>
      </w:r>
      <w:r>
        <w:rPr>
          <w:spacing w:val="-12"/>
          <w:sz w:val="20"/>
        </w:rPr>
        <w:t xml:space="preserve"> </w:t>
      </w:r>
      <w:r>
        <w:rPr>
          <w:sz w:val="20"/>
        </w:rPr>
        <w:t>ou</w:t>
      </w:r>
      <w:r>
        <w:rPr>
          <w:spacing w:val="-11"/>
          <w:sz w:val="20"/>
        </w:rPr>
        <w:t xml:space="preserve"> </w:t>
      </w:r>
      <w:r>
        <w:rPr>
          <w:sz w:val="20"/>
        </w:rPr>
        <w:t>municipal,</w:t>
      </w:r>
      <w:r>
        <w:rPr>
          <w:spacing w:val="-11"/>
          <w:sz w:val="20"/>
        </w:rPr>
        <w:t xml:space="preserve"> </w:t>
      </w:r>
      <w:r>
        <w:rPr>
          <w:sz w:val="20"/>
        </w:rPr>
        <w:t>as</w:t>
      </w:r>
      <w:r>
        <w:rPr>
          <w:spacing w:val="-11"/>
          <w:sz w:val="20"/>
        </w:rPr>
        <w:t xml:space="preserve"> </w:t>
      </w:r>
      <w:r>
        <w:rPr>
          <w:sz w:val="20"/>
        </w:rPr>
        <w:t>normas</w:t>
      </w:r>
      <w:r>
        <w:rPr>
          <w:spacing w:val="-12"/>
          <w:sz w:val="20"/>
        </w:rPr>
        <w:t xml:space="preserve"> </w:t>
      </w:r>
      <w:r>
        <w:rPr>
          <w:sz w:val="20"/>
        </w:rPr>
        <w:t>de</w:t>
      </w:r>
      <w:r>
        <w:rPr>
          <w:spacing w:val="-10"/>
          <w:sz w:val="20"/>
        </w:rPr>
        <w:t xml:space="preserve"> </w:t>
      </w:r>
      <w:r>
        <w:rPr>
          <w:sz w:val="20"/>
        </w:rPr>
        <w:t>segurança do CONTRATANTE;</w:t>
      </w:r>
    </w:p>
    <w:p w14:paraId="46522F2F">
      <w:pPr>
        <w:pStyle w:val="8"/>
        <w:numPr>
          <w:ilvl w:val="1"/>
          <w:numId w:val="4"/>
        </w:numPr>
        <w:tabs>
          <w:tab w:val="left" w:pos="1022"/>
        </w:tabs>
        <w:spacing w:before="120" w:after="0" w:line="276" w:lineRule="auto"/>
        <w:ind w:left="566" w:right="240" w:firstLine="0"/>
        <w:jc w:val="both"/>
        <w:rPr>
          <w:sz w:val="20"/>
        </w:rPr>
      </w:pPr>
      <w:r>
        <w:rPr>
          <w:sz w:val="20"/>
        </w:rPr>
        <w:t>Alocar os empregados necessários ao perfeito cumprimento das cláusulas deste contrato, com habilitação e conhecimento adequados;</w:t>
      </w:r>
    </w:p>
    <w:p w14:paraId="279F9407">
      <w:pPr>
        <w:pStyle w:val="8"/>
        <w:numPr>
          <w:ilvl w:val="1"/>
          <w:numId w:val="4"/>
        </w:numPr>
        <w:tabs>
          <w:tab w:val="left" w:pos="1022"/>
        </w:tabs>
        <w:spacing w:before="120" w:after="0" w:line="240" w:lineRule="auto"/>
        <w:ind w:left="1022" w:right="0" w:hanging="456"/>
        <w:jc w:val="both"/>
        <w:rPr>
          <w:sz w:val="20"/>
        </w:rPr>
      </w:pPr>
      <w:r>
        <w:rPr>
          <w:sz w:val="20"/>
        </w:rPr>
        <w:t>Prestar</w:t>
      </w:r>
      <w:r>
        <w:rPr>
          <w:spacing w:val="-7"/>
          <w:sz w:val="20"/>
        </w:rPr>
        <w:t xml:space="preserve"> </w:t>
      </w:r>
      <w:r>
        <w:rPr>
          <w:sz w:val="20"/>
        </w:rPr>
        <w:t>os</w:t>
      </w:r>
      <w:r>
        <w:rPr>
          <w:spacing w:val="-7"/>
          <w:sz w:val="20"/>
        </w:rPr>
        <w:t xml:space="preserve"> </w:t>
      </w:r>
      <w:r>
        <w:rPr>
          <w:sz w:val="20"/>
        </w:rPr>
        <w:t>serviços</w:t>
      </w:r>
      <w:r>
        <w:rPr>
          <w:spacing w:val="-6"/>
          <w:sz w:val="20"/>
        </w:rPr>
        <w:t xml:space="preserve"> </w:t>
      </w:r>
      <w:r>
        <w:rPr>
          <w:sz w:val="20"/>
        </w:rPr>
        <w:t>dentro</w:t>
      </w:r>
      <w:r>
        <w:rPr>
          <w:spacing w:val="-8"/>
          <w:sz w:val="20"/>
        </w:rPr>
        <w:t xml:space="preserve"> </w:t>
      </w:r>
      <w:r>
        <w:rPr>
          <w:sz w:val="20"/>
        </w:rPr>
        <w:t>dos</w:t>
      </w:r>
      <w:r>
        <w:rPr>
          <w:spacing w:val="-9"/>
          <w:sz w:val="20"/>
        </w:rPr>
        <w:t xml:space="preserve"> </w:t>
      </w:r>
      <w:r>
        <w:rPr>
          <w:sz w:val="20"/>
        </w:rPr>
        <w:t>parâmetros</w:t>
      </w:r>
      <w:r>
        <w:rPr>
          <w:spacing w:val="-6"/>
          <w:sz w:val="20"/>
        </w:rPr>
        <w:t xml:space="preserve"> </w:t>
      </w:r>
      <w:r>
        <w:rPr>
          <w:sz w:val="20"/>
        </w:rPr>
        <w:t>e</w:t>
      </w:r>
      <w:r>
        <w:rPr>
          <w:spacing w:val="-8"/>
          <w:sz w:val="20"/>
        </w:rPr>
        <w:t xml:space="preserve"> </w:t>
      </w:r>
      <w:r>
        <w:rPr>
          <w:sz w:val="20"/>
        </w:rPr>
        <w:t>rotinas</w:t>
      </w:r>
      <w:r>
        <w:rPr>
          <w:spacing w:val="-5"/>
          <w:sz w:val="20"/>
        </w:rPr>
        <w:t xml:space="preserve"> </w:t>
      </w:r>
      <w:r>
        <w:rPr>
          <w:spacing w:val="-2"/>
          <w:sz w:val="20"/>
        </w:rPr>
        <w:t>estabelecidos;</w:t>
      </w:r>
    </w:p>
    <w:p w14:paraId="699D411D">
      <w:pPr>
        <w:pStyle w:val="8"/>
        <w:numPr>
          <w:ilvl w:val="1"/>
          <w:numId w:val="4"/>
        </w:numPr>
        <w:tabs>
          <w:tab w:val="left" w:pos="1022"/>
        </w:tabs>
        <w:spacing w:before="157" w:after="0" w:line="276" w:lineRule="auto"/>
        <w:ind w:left="566" w:right="241" w:firstLine="0"/>
        <w:jc w:val="both"/>
        <w:rPr>
          <w:sz w:val="20"/>
        </w:rPr>
      </w:pPr>
      <w:r>
        <w:rPr>
          <w:sz w:val="20"/>
        </w:rPr>
        <w:t>Fornecer</w:t>
      </w:r>
      <w:r>
        <w:rPr>
          <w:spacing w:val="-2"/>
          <w:sz w:val="20"/>
        </w:rPr>
        <w:t xml:space="preserve"> </w:t>
      </w:r>
      <w:r>
        <w:rPr>
          <w:sz w:val="20"/>
        </w:rPr>
        <w:t>todos</w:t>
      </w:r>
      <w:r>
        <w:rPr>
          <w:spacing w:val="-1"/>
          <w:sz w:val="20"/>
        </w:rPr>
        <w:t xml:space="preserve"> </w:t>
      </w:r>
      <w:r>
        <w:rPr>
          <w:sz w:val="20"/>
        </w:rPr>
        <w:t>os</w:t>
      </w:r>
      <w:r>
        <w:rPr>
          <w:spacing w:val="-1"/>
          <w:sz w:val="20"/>
        </w:rPr>
        <w:t xml:space="preserve"> </w:t>
      </w:r>
      <w:r>
        <w:rPr>
          <w:sz w:val="20"/>
        </w:rPr>
        <w:t>materiais,</w:t>
      </w:r>
      <w:r>
        <w:rPr>
          <w:spacing w:val="-1"/>
          <w:sz w:val="20"/>
        </w:rPr>
        <w:t xml:space="preserve"> </w:t>
      </w:r>
      <w:r>
        <w:rPr>
          <w:sz w:val="20"/>
        </w:rPr>
        <w:t>equipamentos,</w:t>
      </w:r>
      <w:r>
        <w:rPr>
          <w:spacing w:val="-1"/>
          <w:sz w:val="20"/>
        </w:rPr>
        <w:t xml:space="preserve"> </w:t>
      </w:r>
      <w:r>
        <w:rPr>
          <w:sz w:val="20"/>
        </w:rPr>
        <w:t>ferramentas</w:t>
      </w:r>
      <w:r>
        <w:rPr>
          <w:spacing w:val="-1"/>
          <w:sz w:val="20"/>
        </w:rPr>
        <w:t xml:space="preserve"> </w:t>
      </w:r>
      <w:r>
        <w:rPr>
          <w:sz w:val="20"/>
        </w:rPr>
        <w:t>e</w:t>
      </w:r>
      <w:r>
        <w:rPr>
          <w:spacing w:val="-3"/>
          <w:sz w:val="20"/>
        </w:rPr>
        <w:t xml:space="preserve"> </w:t>
      </w:r>
      <w:r>
        <w:rPr>
          <w:sz w:val="20"/>
        </w:rPr>
        <w:t>utensílios</w:t>
      </w:r>
      <w:r>
        <w:rPr>
          <w:spacing w:val="-1"/>
          <w:sz w:val="20"/>
        </w:rPr>
        <w:t xml:space="preserve"> </w:t>
      </w:r>
      <w:r>
        <w:rPr>
          <w:sz w:val="20"/>
        </w:rPr>
        <w:t>demandados,</w:t>
      </w:r>
      <w:r>
        <w:rPr>
          <w:spacing w:val="-4"/>
          <w:sz w:val="20"/>
        </w:rPr>
        <w:t xml:space="preserve"> </w:t>
      </w:r>
      <w:r>
        <w:rPr>
          <w:sz w:val="20"/>
        </w:rPr>
        <w:t>em</w:t>
      </w:r>
      <w:r>
        <w:rPr>
          <w:spacing w:val="-3"/>
          <w:sz w:val="20"/>
        </w:rPr>
        <w:t xml:space="preserve"> </w:t>
      </w:r>
      <w:r>
        <w:rPr>
          <w:sz w:val="20"/>
        </w:rPr>
        <w:t>quantidade,</w:t>
      </w:r>
      <w:r>
        <w:rPr>
          <w:spacing w:val="-1"/>
          <w:sz w:val="20"/>
        </w:rPr>
        <w:t xml:space="preserve"> </w:t>
      </w:r>
      <w:r>
        <w:rPr>
          <w:sz w:val="20"/>
        </w:rPr>
        <w:t xml:space="preserve">qualidade e tecnologia adequadas, com a observância às recomendações aceitas pela boa técnica, normas e legislação de </w:t>
      </w:r>
      <w:r>
        <w:rPr>
          <w:spacing w:val="-2"/>
          <w:sz w:val="20"/>
        </w:rPr>
        <w:t>regência;</w:t>
      </w:r>
    </w:p>
    <w:p w14:paraId="13C9232A">
      <w:pPr>
        <w:pStyle w:val="8"/>
        <w:numPr>
          <w:ilvl w:val="1"/>
          <w:numId w:val="4"/>
        </w:numPr>
        <w:tabs>
          <w:tab w:val="left" w:pos="1022"/>
        </w:tabs>
        <w:spacing w:before="120" w:after="0" w:line="276" w:lineRule="auto"/>
        <w:ind w:left="566" w:right="239" w:firstLine="0"/>
        <w:jc w:val="both"/>
        <w:rPr>
          <w:sz w:val="20"/>
        </w:rPr>
      </w:pPr>
      <w:r>
        <w:rPr>
          <w:sz w:val="20"/>
        </w:rPr>
        <w:t>Conduzir</w:t>
      </w:r>
      <w:r>
        <w:rPr>
          <w:spacing w:val="-12"/>
          <w:sz w:val="20"/>
        </w:rPr>
        <w:t xml:space="preserve"> </w:t>
      </w:r>
      <w:r>
        <w:rPr>
          <w:sz w:val="20"/>
        </w:rPr>
        <w:t>os</w:t>
      </w:r>
      <w:r>
        <w:rPr>
          <w:spacing w:val="-11"/>
          <w:sz w:val="20"/>
        </w:rPr>
        <w:t xml:space="preserve"> </w:t>
      </w:r>
      <w:r>
        <w:rPr>
          <w:sz w:val="20"/>
        </w:rPr>
        <w:t>trabalhos</w:t>
      </w:r>
      <w:r>
        <w:rPr>
          <w:spacing w:val="-11"/>
          <w:sz w:val="20"/>
        </w:rPr>
        <w:t xml:space="preserve"> </w:t>
      </w:r>
      <w:r>
        <w:rPr>
          <w:sz w:val="20"/>
        </w:rPr>
        <w:t>com</w:t>
      </w:r>
      <w:r>
        <w:rPr>
          <w:spacing w:val="-12"/>
          <w:sz w:val="20"/>
        </w:rPr>
        <w:t xml:space="preserve"> </w:t>
      </w:r>
      <w:r>
        <w:rPr>
          <w:sz w:val="20"/>
        </w:rPr>
        <w:t>estrita</w:t>
      </w:r>
      <w:r>
        <w:rPr>
          <w:spacing w:val="-11"/>
          <w:sz w:val="20"/>
        </w:rPr>
        <w:t xml:space="preserve"> </w:t>
      </w:r>
      <w:r>
        <w:rPr>
          <w:sz w:val="20"/>
        </w:rPr>
        <w:t>observância</w:t>
      </w:r>
      <w:r>
        <w:rPr>
          <w:spacing w:val="-11"/>
          <w:sz w:val="20"/>
        </w:rPr>
        <w:t xml:space="preserve"> </w:t>
      </w:r>
      <w:r>
        <w:rPr>
          <w:sz w:val="20"/>
        </w:rPr>
        <w:t>às</w:t>
      </w:r>
      <w:r>
        <w:rPr>
          <w:spacing w:val="-12"/>
          <w:sz w:val="20"/>
        </w:rPr>
        <w:t xml:space="preserve"> </w:t>
      </w:r>
      <w:r>
        <w:rPr>
          <w:sz w:val="20"/>
        </w:rPr>
        <w:t>normas</w:t>
      </w:r>
      <w:r>
        <w:rPr>
          <w:spacing w:val="-11"/>
          <w:sz w:val="20"/>
        </w:rPr>
        <w:t xml:space="preserve"> </w:t>
      </w:r>
      <w:r>
        <w:rPr>
          <w:sz w:val="20"/>
        </w:rPr>
        <w:t>da</w:t>
      </w:r>
      <w:r>
        <w:rPr>
          <w:spacing w:val="-11"/>
          <w:sz w:val="20"/>
        </w:rPr>
        <w:t xml:space="preserve"> </w:t>
      </w:r>
      <w:r>
        <w:rPr>
          <w:sz w:val="20"/>
        </w:rPr>
        <w:t>legislação</w:t>
      </w:r>
      <w:r>
        <w:rPr>
          <w:spacing w:val="-12"/>
          <w:sz w:val="20"/>
        </w:rPr>
        <w:t xml:space="preserve"> </w:t>
      </w:r>
      <w:r>
        <w:rPr>
          <w:sz w:val="20"/>
        </w:rPr>
        <w:t>pertinente,</w:t>
      </w:r>
      <w:r>
        <w:rPr>
          <w:spacing w:val="-11"/>
          <w:sz w:val="20"/>
        </w:rPr>
        <w:t xml:space="preserve"> </w:t>
      </w:r>
      <w:r>
        <w:rPr>
          <w:sz w:val="20"/>
        </w:rPr>
        <w:t>cumprindo</w:t>
      </w:r>
      <w:r>
        <w:rPr>
          <w:spacing w:val="-11"/>
          <w:sz w:val="20"/>
        </w:rPr>
        <w:t xml:space="preserve"> </w:t>
      </w:r>
      <w:r>
        <w:rPr>
          <w:sz w:val="20"/>
        </w:rPr>
        <w:t>as</w:t>
      </w:r>
      <w:r>
        <w:rPr>
          <w:spacing w:val="-11"/>
          <w:sz w:val="20"/>
        </w:rPr>
        <w:t xml:space="preserve"> </w:t>
      </w:r>
      <w:r>
        <w:rPr>
          <w:sz w:val="20"/>
        </w:rPr>
        <w:t>determinações dos</w:t>
      </w:r>
      <w:r>
        <w:rPr>
          <w:spacing w:val="-12"/>
          <w:sz w:val="20"/>
        </w:rPr>
        <w:t xml:space="preserve"> </w:t>
      </w:r>
      <w:r>
        <w:rPr>
          <w:sz w:val="20"/>
        </w:rPr>
        <w:t>Poderes</w:t>
      </w:r>
      <w:r>
        <w:rPr>
          <w:spacing w:val="-11"/>
          <w:sz w:val="20"/>
        </w:rPr>
        <w:t xml:space="preserve"> </w:t>
      </w:r>
      <w:r>
        <w:rPr>
          <w:sz w:val="20"/>
        </w:rPr>
        <w:t>Públicos,</w:t>
      </w:r>
      <w:r>
        <w:rPr>
          <w:spacing w:val="-11"/>
          <w:sz w:val="20"/>
        </w:rPr>
        <w:t xml:space="preserve"> </w:t>
      </w:r>
      <w:r>
        <w:rPr>
          <w:sz w:val="20"/>
        </w:rPr>
        <w:t>mantendo</w:t>
      </w:r>
      <w:r>
        <w:rPr>
          <w:spacing w:val="-12"/>
          <w:sz w:val="20"/>
        </w:rPr>
        <w:t xml:space="preserve"> </w:t>
      </w:r>
      <w:r>
        <w:rPr>
          <w:sz w:val="20"/>
        </w:rPr>
        <w:t>sempre</w:t>
      </w:r>
      <w:r>
        <w:rPr>
          <w:spacing w:val="-11"/>
          <w:sz w:val="20"/>
        </w:rPr>
        <w:t xml:space="preserve"> </w:t>
      </w:r>
      <w:r>
        <w:rPr>
          <w:sz w:val="20"/>
        </w:rPr>
        <w:t>limpo</w:t>
      </w:r>
      <w:r>
        <w:rPr>
          <w:spacing w:val="-11"/>
          <w:sz w:val="20"/>
        </w:rPr>
        <w:t xml:space="preserve"> </w:t>
      </w:r>
      <w:r>
        <w:rPr>
          <w:sz w:val="20"/>
        </w:rPr>
        <w:t>o</w:t>
      </w:r>
      <w:r>
        <w:rPr>
          <w:spacing w:val="-12"/>
          <w:sz w:val="20"/>
        </w:rPr>
        <w:t xml:space="preserve"> </w:t>
      </w:r>
      <w:r>
        <w:rPr>
          <w:sz w:val="20"/>
        </w:rPr>
        <w:t>local</w:t>
      </w:r>
      <w:r>
        <w:rPr>
          <w:spacing w:val="-11"/>
          <w:sz w:val="20"/>
        </w:rPr>
        <w:t xml:space="preserve"> </w:t>
      </w:r>
      <w:r>
        <w:rPr>
          <w:sz w:val="20"/>
        </w:rPr>
        <w:t>de</w:t>
      </w:r>
      <w:r>
        <w:rPr>
          <w:spacing w:val="-11"/>
          <w:sz w:val="20"/>
        </w:rPr>
        <w:t xml:space="preserve"> </w:t>
      </w:r>
      <w:r>
        <w:rPr>
          <w:sz w:val="20"/>
        </w:rPr>
        <w:t>execução</w:t>
      </w:r>
      <w:r>
        <w:rPr>
          <w:spacing w:val="-12"/>
          <w:sz w:val="20"/>
        </w:rPr>
        <w:t xml:space="preserve"> </w:t>
      </w:r>
      <w:r>
        <w:rPr>
          <w:sz w:val="20"/>
        </w:rPr>
        <w:t>do</w:t>
      </w:r>
      <w:r>
        <w:rPr>
          <w:spacing w:val="-11"/>
          <w:sz w:val="20"/>
        </w:rPr>
        <w:t xml:space="preserve"> </w:t>
      </w:r>
      <w:r>
        <w:rPr>
          <w:sz w:val="20"/>
        </w:rPr>
        <w:t>objeto</w:t>
      </w:r>
      <w:r>
        <w:rPr>
          <w:spacing w:val="-11"/>
          <w:sz w:val="20"/>
        </w:rPr>
        <w:t xml:space="preserve"> </w:t>
      </w:r>
      <w:r>
        <w:rPr>
          <w:sz w:val="20"/>
        </w:rPr>
        <w:t>e</w:t>
      </w:r>
      <w:r>
        <w:rPr>
          <w:spacing w:val="-11"/>
          <w:sz w:val="20"/>
        </w:rPr>
        <w:t xml:space="preserve"> </w:t>
      </w:r>
      <w:r>
        <w:rPr>
          <w:sz w:val="20"/>
        </w:rPr>
        <w:t>nas</w:t>
      </w:r>
      <w:r>
        <w:rPr>
          <w:spacing w:val="-12"/>
          <w:sz w:val="20"/>
        </w:rPr>
        <w:t xml:space="preserve"> </w:t>
      </w:r>
      <w:r>
        <w:rPr>
          <w:sz w:val="20"/>
        </w:rPr>
        <w:t>melhores</w:t>
      </w:r>
      <w:r>
        <w:rPr>
          <w:spacing w:val="-11"/>
          <w:sz w:val="20"/>
        </w:rPr>
        <w:t xml:space="preserve"> </w:t>
      </w:r>
      <w:r>
        <w:rPr>
          <w:sz w:val="20"/>
        </w:rPr>
        <w:t>condições</w:t>
      </w:r>
      <w:r>
        <w:rPr>
          <w:spacing w:val="-11"/>
          <w:sz w:val="20"/>
        </w:rPr>
        <w:t xml:space="preserve"> </w:t>
      </w:r>
      <w:r>
        <w:rPr>
          <w:sz w:val="20"/>
        </w:rPr>
        <w:t>de</w:t>
      </w:r>
      <w:r>
        <w:rPr>
          <w:spacing w:val="-12"/>
          <w:sz w:val="20"/>
        </w:rPr>
        <w:t xml:space="preserve"> </w:t>
      </w:r>
      <w:r>
        <w:rPr>
          <w:sz w:val="20"/>
        </w:rPr>
        <w:t>segurança, higiene e disciplina;</w:t>
      </w:r>
    </w:p>
    <w:p w14:paraId="7EC510A6">
      <w:pPr>
        <w:pStyle w:val="8"/>
        <w:numPr>
          <w:ilvl w:val="1"/>
          <w:numId w:val="4"/>
        </w:numPr>
        <w:tabs>
          <w:tab w:val="left" w:pos="1022"/>
        </w:tabs>
        <w:spacing w:before="118" w:after="0" w:line="276" w:lineRule="auto"/>
        <w:ind w:left="566" w:right="240" w:firstLine="0"/>
        <w:jc w:val="both"/>
        <w:rPr>
          <w:sz w:val="20"/>
        </w:rPr>
      </w:pPr>
      <w:r>
        <w:rPr>
          <w:sz w:val="20"/>
        </w:rPr>
        <w:t>Submeter previamente, por escrito, ao CONTRATANTE, para análise e aprovação, quaisquer mudanças nos métodos executivos que fujam às especificações do memorial descritivo ou instrumento congênere;</w:t>
      </w:r>
    </w:p>
    <w:p w14:paraId="48820E9C">
      <w:pPr>
        <w:pStyle w:val="8"/>
        <w:numPr>
          <w:ilvl w:val="1"/>
          <w:numId w:val="4"/>
        </w:numPr>
        <w:tabs>
          <w:tab w:val="left" w:pos="1022"/>
        </w:tabs>
        <w:spacing w:before="120" w:after="0" w:line="240" w:lineRule="auto"/>
        <w:ind w:left="1022" w:right="0" w:hanging="456"/>
        <w:jc w:val="both"/>
        <w:rPr>
          <w:sz w:val="20"/>
        </w:rPr>
      </w:pPr>
      <w:r>
        <w:rPr>
          <w:sz w:val="20"/>
        </w:rPr>
        <w:t>Cumprir</w:t>
      </w:r>
      <w:r>
        <w:rPr>
          <w:spacing w:val="-7"/>
          <w:sz w:val="20"/>
        </w:rPr>
        <w:t xml:space="preserve"> </w:t>
      </w:r>
      <w:r>
        <w:rPr>
          <w:sz w:val="20"/>
        </w:rPr>
        <w:t>as</w:t>
      </w:r>
      <w:r>
        <w:rPr>
          <w:spacing w:val="-6"/>
          <w:sz w:val="20"/>
        </w:rPr>
        <w:t xml:space="preserve"> </w:t>
      </w:r>
      <w:r>
        <w:rPr>
          <w:sz w:val="20"/>
        </w:rPr>
        <w:t>normas</w:t>
      </w:r>
      <w:r>
        <w:rPr>
          <w:spacing w:val="-5"/>
          <w:sz w:val="20"/>
        </w:rPr>
        <w:t xml:space="preserve"> </w:t>
      </w:r>
      <w:r>
        <w:rPr>
          <w:sz w:val="20"/>
        </w:rPr>
        <w:t>de</w:t>
      </w:r>
      <w:r>
        <w:rPr>
          <w:spacing w:val="-6"/>
          <w:sz w:val="20"/>
        </w:rPr>
        <w:t xml:space="preserve"> </w:t>
      </w:r>
      <w:r>
        <w:rPr>
          <w:sz w:val="20"/>
        </w:rPr>
        <w:t>proteção</w:t>
      </w:r>
      <w:r>
        <w:rPr>
          <w:spacing w:val="-6"/>
          <w:sz w:val="20"/>
        </w:rPr>
        <w:t xml:space="preserve"> </w:t>
      </w:r>
      <w:r>
        <w:rPr>
          <w:sz w:val="20"/>
        </w:rPr>
        <w:t>ao</w:t>
      </w:r>
      <w:r>
        <w:rPr>
          <w:spacing w:val="-5"/>
          <w:sz w:val="20"/>
        </w:rPr>
        <w:t xml:space="preserve"> </w:t>
      </w:r>
      <w:r>
        <w:rPr>
          <w:sz w:val="20"/>
        </w:rPr>
        <w:t>trabalho,</w:t>
      </w:r>
      <w:r>
        <w:rPr>
          <w:spacing w:val="-6"/>
          <w:sz w:val="20"/>
        </w:rPr>
        <w:t xml:space="preserve"> </w:t>
      </w:r>
      <w:r>
        <w:rPr>
          <w:sz w:val="20"/>
        </w:rPr>
        <w:t>inclusive</w:t>
      </w:r>
      <w:r>
        <w:rPr>
          <w:spacing w:val="-7"/>
          <w:sz w:val="20"/>
        </w:rPr>
        <w:t xml:space="preserve"> </w:t>
      </w:r>
      <w:r>
        <w:rPr>
          <w:sz w:val="20"/>
        </w:rPr>
        <w:t>aquelas</w:t>
      </w:r>
      <w:r>
        <w:rPr>
          <w:spacing w:val="-5"/>
          <w:sz w:val="20"/>
        </w:rPr>
        <w:t xml:space="preserve"> </w:t>
      </w:r>
      <w:r>
        <w:rPr>
          <w:sz w:val="20"/>
        </w:rPr>
        <w:t>relativas</w:t>
      </w:r>
      <w:r>
        <w:rPr>
          <w:spacing w:val="-4"/>
          <w:sz w:val="20"/>
        </w:rPr>
        <w:t xml:space="preserve"> </w:t>
      </w:r>
      <w:r>
        <w:rPr>
          <w:sz w:val="20"/>
        </w:rPr>
        <w:t>à</w:t>
      </w:r>
      <w:r>
        <w:rPr>
          <w:spacing w:val="-7"/>
          <w:sz w:val="20"/>
        </w:rPr>
        <w:t xml:space="preserve"> </w:t>
      </w:r>
      <w:r>
        <w:rPr>
          <w:sz w:val="20"/>
        </w:rPr>
        <w:t>segurança</w:t>
      </w:r>
      <w:r>
        <w:rPr>
          <w:spacing w:val="-6"/>
          <w:sz w:val="20"/>
        </w:rPr>
        <w:t xml:space="preserve"> </w:t>
      </w:r>
      <w:r>
        <w:rPr>
          <w:sz w:val="20"/>
        </w:rPr>
        <w:t>e</w:t>
      </w:r>
      <w:r>
        <w:rPr>
          <w:spacing w:val="-6"/>
          <w:sz w:val="20"/>
        </w:rPr>
        <w:t xml:space="preserve"> </w:t>
      </w:r>
      <w:r>
        <w:rPr>
          <w:sz w:val="20"/>
        </w:rPr>
        <w:t>à</w:t>
      </w:r>
      <w:r>
        <w:rPr>
          <w:spacing w:val="-6"/>
          <w:sz w:val="20"/>
        </w:rPr>
        <w:t xml:space="preserve"> </w:t>
      </w:r>
      <w:r>
        <w:rPr>
          <w:sz w:val="20"/>
        </w:rPr>
        <w:t>saúde</w:t>
      </w:r>
      <w:r>
        <w:rPr>
          <w:spacing w:val="-6"/>
          <w:sz w:val="20"/>
        </w:rPr>
        <w:t xml:space="preserve"> </w:t>
      </w:r>
      <w:r>
        <w:rPr>
          <w:sz w:val="20"/>
        </w:rPr>
        <w:t>no</w:t>
      </w:r>
      <w:r>
        <w:rPr>
          <w:spacing w:val="-6"/>
          <w:sz w:val="20"/>
        </w:rPr>
        <w:t xml:space="preserve"> </w:t>
      </w:r>
      <w:r>
        <w:rPr>
          <w:spacing w:val="-2"/>
          <w:sz w:val="20"/>
        </w:rPr>
        <w:t>trabalho;</w:t>
      </w:r>
    </w:p>
    <w:p w14:paraId="51EDD681">
      <w:pPr>
        <w:pStyle w:val="8"/>
        <w:numPr>
          <w:ilvl w:val="1"/>
          <w:numId w:val="4"/>
        </w:numPr>
        <w:tabs>
          <w:tab w:val="left" w:pos="1022"/>
        </w:tabs>
        <w:spacing w:before="157" w:after="0" w:line="276" w:lineRule="auto"/>
        <w:ind w:left="566" w:right="239" w:firstLine="0"/>
        <w:jc w:val="both"/>
        <w:rPr>
          <w:sz w:val="20"/>
        </w:rPr>
      </w:pPr>
      <w:r>
        <w:rPr>
          <w:sz w:val="20"/>
        </w:rPr>
        <w:t>Não</w:t>
      </w:r>
      <w:r>
        <w:rPr>
          <w:spacing w:val="-3"/>
          <w:sz w:val="20"/>
        </w:rPr>
        <w:t xml:space="preserve"> </w:t>
      </w:r>
      <w:r>
        <w:rPr>
          <w:sz w:val="20"/>
        </w:rPr>
        <w:t>submeter</w:t>
      </w:r>
      <w:r>
        <w:rPr>
          <w:spacing w:val="-4"/>
          <w:sz w:val="20"/>
        </w:rPr>
        <w:t xml:space="preserve"> </w:t>
      </w:r>
      <w:r>
        <w:rPr>
          <w:sz w:val="20"/>
        </w:rPr>
        <w:t>os</w:t>
      </w:r>
      <w:r>
        <w:rPr>
          <w:spacing w:val="-3"/>
          <w:sz w:val="20"/>
        </w:rPr>
        <w:t xml:space="preserve"> </w:t>
      </w:r>
      <w:r>
        <w:rPr>
          <w:sz w:val="20"/>
        </w:rPr>
        <w:t>trabalhadores</w:t>
      </w:r>
      <w:r>
        <w:rPr>
          <w:spacing w:val="-3"/>
          <w:sz w:val="20"/>
        </w:rPr>
        <w:t xml:space="preserve"> </w:t>
      </w:r>
      <w:r>
        <w:rPr>
          <w:sz w:val="20"/>
        </w:rPr>
        <w:t>a</w:t>
      </w:r>
      <w:r>
        <w:rPr>
          <w:spacing w:val="-3"/>
          <w:sz w:val="20"/>
        </w:rPr>
        <w:t xml:space="preserve"> </w:t>
      </w:r>
      <w:r>
        <w:rPr>
          <w:sz w:val="20"/>
        </w:rPr>
        <w:t>condições</w:t>
      </w:r>
      <w:r>
        <w:rPr>
          <w:spacing w:val="-3"/>
          <w:sz w:val="20"/>
        </w:rPr>
        <w:t xml:space="preserve"> </w:t>
      </w:r>
      <w:r>
        <w:rPr>
          <w:sz w:val="20"/>
        </w:rPr>
        <w:t>degradantes</w:t>
      </w:r>
      <w:r>
        <w:rPr>
          <w:spacing w:val="-3"/>
          <w:sz w:val="20"/>
        </w:rPr>
        <w:t xml:space="preserve"> </w:t>
      </w:r>
      <w:r>
        <w:rPr>
          <w:sz w:val="20"/>
        </w:rPr>
        <w:t>de</w:t>
      </w:r>
      <w:r>
        <w:rPr>
          <w:spacing w:val="-4"/>
          <w:sz w:val="20"/>
        </w:rPr>
        <w:t xml:space="preserve"> </w:t>
      </w:r>
      <w:r>
        <w:rPr>
          <w:sz w:val="20"/>
        </w:rPr>
        <w:t>trabalho,</w:t>
      </w:r>
      <w:r>
        <w:rPr>
          <w:spacing w:val="-3"/>
          <w:sz w:val="20"/>
        </w:rPr>
        <w:t xml:space="preserve"> </w:t>
      </w:r>
      <w:r>
        <w:rPr>
          <w:sz w:val="20"/>
        </w:rPr>
        <w:t>jornadas</w:t>
      </w:r>
      <w:r>
        <w:rPr>
          <w:spacing w:val="-3"/>
          <w:sz w:val="20"/>
        </w:rPr>
        <w:t xml:space="preserve"> </w:t>
      </w:r>
      <w:r>
        <w:rPr>
          <w:sz w:val="20"/>
        </w:rPr>
        <w:t>exaustivas,</w:t>
      </w:r>
      <w:r>
        <w:rPr>
          <w:spacing w:val="-3"/>
          <w:sz w:val="20"/>
        </w:rPr>
        <w:t xml:space="preserve"> </w:t>
      </w:r>
      <w:r>
        <w:rPr>
          <w:sz w:val="20"/>
        </w:rPr>
        <w:t>servidão</w:t>
      </w:r>
      <w:r>
        <w:rPr>
          <w:spacing w:val="-5"/>
          <w:sz w:val="20"/>
        </w:rPr>
        <w:t xml:space="preserve"> </w:t>
      </w:r>
      <w:r>
        <w:rPr>
          <w:sz w:val="20"/>
        </w:rPr>
        <w:t>por</w:t>
      </w:r>
      <w:r>
        <w:rPr>
          <w:spacing w:val="-3"/>
          <w:sz w:val="20"/>
        </w:rPr>
        <w:t xml:space="preserve"> </w:t>
      </w:r>
      <w:r>
        <w:rPr>
          <w:sz w:val="20"/>
        </w:rPr>
        <w:t>dívida ou trabalhos forçados;</w:t>
      </w:r>
    </w:p>
    <w:p w14:paraId="3673A9F2">
      <w:pPr>
        <w:pStyle w:val="8"/>
        <w:numPr>
          <w:ilvl w:val="1"/>
          <w:numId w:val="4"/>
        </w:numPr>
        <w:tabs>
          <w:tab w:val="left" w:pos="1022"/>
        </w:tabs>
        <w:spacing w:before="120" w:after="0" w:line="276" w:lineRule="auto"/>
        <w:ind w:left="566" w:right="242" w:firstLine="0"/>
        <w:jc w:val="both"/>
        <w:rPr>
          <w:sz w:val="20"/>
        </w:rPr>
      </w:pPr>
      <w:r>
        <w:rPr>
          <w:sz w:val="20"/>
        </w:rPr>
        <mc:AlternateContent>
          <mc:Choice Requires="wps">
            <w:drawing>
              <wp:anchor distT="0" distB="0" distL="0" distR="0" simplePos="0" relativeHeight="251666432" behindDoc="0" locked="0" layoutInCell="1" allowOverlap="1">
                <wp:simplePos x="0" y="0"/>
                <wp:positionH relativeFrom="page">
                  <wp:posOffset>718820</wp:posOffset>
                </wp:positionH>
                <wp:positionV relativeFrom="paragraph">
                  <wp:posOffset>965200</wp:posOffset>
                </wp:positionV>
                <wp:extent cx="4312920" cy="1270"/>
                <wp:effectExtent l="0" t="0" r="0" b="0"/>
                <wp:wrapNone/>
                <wp:docPr id="28" name="Graphic 28"/>
                <wp:cNvGraphicFramePr/>
                <a:graphic xmlns:a="http://schemas.openxmlformats.org/drawingml/2006/main">
                  <a:graphicData uri="http://schemas.microsoft.com/office/word/2010/wordprocessingShape">
                    <wps:wsp>
                      <wps:cNvSpPr/>
                      <wps:spPr>
                        <a:xfrm>
                          <a:off x="0" y="0"/>
                          <a:ext cx="4312920" cy="1270"/>
                        </a:xfrm>
                        <a:custGeom>
                          <a:avLst/>
                          <a:gdLst/>
                          <a:ahLst/>
                          <a:cxnLst/>
                          <a:rect l="l" t="t" r="r" b="b"/>
                          <a:pathLst>
                            <a:path w="4312920">
                              <a:moveTo>
                                <a:pt x="0" y="0"/>
                              </a:moveTo>
                              <a:lnTo>
                                <a:pt x="4312491" y="0"/>
                              </a:lnTo>
                            </a:path>
                          </a:pathLst>
                        </a:custGeom>
                        <a:ln w="5134">
                          <a:solidFill>
                            <a:srgbClr val="000000"/>
                          </a:solidFill>
                          <a:prstDash val="solid"/>
                        </a:ln>
                      </wps:spPr>
                      <wps:bodyPr wrap="square" lIns="0" tIns="0" rIns="0" bIns="0" rtlCol="0">
                        <a:noAutofit/>
                      </wps:bodyPr>
                    </wps:wsp>
                  </a:graphicData>
                </a:graphic>
              </wp:anchor>
            </w:drawing>
          </mc:Choice>
          <mc:Fallback>
            <w:pict>
              <v:shape id="Graphic 28" o:spid="_x0000_s1026" o:spt="100" style="position:absolute;left:0pt;margin-left:56.6pt;margin-top:76pt;height:0.1pt;width:339.6pt;mso-position-horizontal-relative:page;z-index:251666432;mso-width-relative:page;mso-height-relative:page;" filled="f" stroked="t" coordsize="4312920,1" o:gfxdata="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DyspRn2AAAAAsBAAAPAAAA&#10;AAAAAAEAIAAAACIAAABkcnMvZG93bnJldi54bWxQSwECFAAUAAAACACHTuJAKzOK5BUCAAB8BAAA&#10;DgAAAAAAAAABACAAAAAnAQAAZHJzL2Uyb0RvYy54bWxQSwUGAAAAAAYABgBZAQAArgUAAAAA&#10;" path="m0,0l4312491,0e">
                <v:fill on="f" focussize="0,0"/>
                <v:stroke weight="0.404251968503937pt" color="#000000" joinstyle="round"/>
                <v:imagedata o:title=""/>
                <o:lock v:ext="edit" aspectratio="f"/>
                <v:textbox inset="0mm,0mm,0mm,0mm"/>
              </v:shape>
            </w:pict>
          </mc:Fallback>
        </mc:AlternateContent>
      </w:r>
      <w:r>
        <w:rPr>
          <w:sz w:val="20"/>
        </w:rPr>
        <w:t>Não permitir a utilização de qualquer trabalho do menor de dezesseis anos de idade, exceto na condição de aprendiz para os maiores de quatorze anos de idade, observada a legislação pertinente;</w:t>
      </w:r>
    </w:p>
    <w:p w14:paraId="38EB04C2">
      <w:pPr>
        <w:pStyle w:val="8"/>
        <w:spacing w:after="0" w:line="276" w:lineRule="auto"/>
        <w:jc w:val="both"/>
        <w:rPr>
          <w:sz w:val="20"/>
        </w:rPr>
        <w:sectPr>
          <w:pgSz w:w="11910" w:h="16840"/>
          <w:pgMar w:top="600" w:right="850" w:bottom="1660" w:left="850" w:header="0" w:footer="1477" w:gutter="0"/>
          <w:pgBorders w:offsetFrom="page">
            <w:top w:val="single" w:color="5F5F5F" w:sz="24" w:space="24"/>
            <w:left w:val="single" w:color="5F5F5F" w:sz="24" w:space="24"/>
            <w:bottom w:val="single" w:color="5F5F5F" w:sz="24" w:space="24"/>
            <w:right w:val="single" w:color="5F5F5F" w:sz="24" w:space="24"/>
          </w:pgBorders>
          <w:cols w:space="720" w:num="1"/>
        </w:sectPr>
      </w:pPr>
    </w:p>
    <w:p w14:paraId="0514CDE4">
      <w:pPr>
        <w:pStyle w:val="6"/>
        <w:ind w:left="302"/>
        <w:rPr>
          <w:sz w:val="20"/>
        </w:rPr>
      </w:pPr>
      <w:r>
        <w:rPr>
          <w:sz w:val="20"/>
        </w:rPr>
        <w:drawing>
          <wp:inline distT="0" distB="0" distL="0" distR="0">
            <wp:extent cx="684530" cy="370205"/>
            <wp:effectExtent l="0" t="0" r="0" b="0"/>
            <wp:docPr id="29" name="Image 29"/>
            <wp:cNvGraphicFramePr/>
            <a:graphic xmlns:a="http://schemas.openxmlformats.org/drawingml/2006/main">
              <a:graphicData uri="http://schemas.openxmlformats.org/drawingml/2006/picture">
                <pic:pic xmlns:pic="http://schemas.openxmlformats.org/drawingml/2006/picture">
                  <pic:nvPicPr>
                    <pic:cNvPr id="29" name="Image 29"/>
                    <pic:cNvPicPr/>
                  </pic:nvPicPr>
                  <pic:blipFill>
                    <a:blip r:embed="rId7" cstate="print"/>
                    <a:stretch>
                      <a:fillRect/>
                    </a:stretch>
                  </pic:blipFill>
                  <pic:spPr>
                    <a:xfrm>
                      <a:off x="0" y="0"/>
                      <a:ext cx="684860" cy="370331"/>
                    </a:xfrm>
                    <a:prstGeom prst="rect">
                      <a:avLst/>
                    </a:prstGeom>
                  </pic:spPr>
                </pic:pic>
              </a:graphicData>
            </a:graphic>
          </wp:inline>
        </w:drawing>
      </w:r>
    </w:p>
    <w:p w14:paraId="22EB0F68">
      <w:pPr>
        <w:pStyle w:val="8"/>
        <w:numPr>
          <w:ilvl w:val="1"/>
          <w:numId w:val="4"/>
        </w:numPr>
        <w:tabs>
          <w:tab w:val="left" w:pos="1022"/>
        </w:tabs>
        <w:spacing w:before="238" w:after="0" w:line="276" w:lineRule="auto"/>
        <w:ind w:left="566" w:right="240" w:firstLine="0"/>
        <w:jc w:val="both"/>
        <w:rPr>
          <w:sz w:val="20"/>
        </w:rPr>
      </w:pPr>
      <w:r>
        <w:rPr>
          <w:sz w:val="20"/>
        </w:rPr>
        <w:drawing>
          <wp:anchor distT="0" distB="0" distL="0" distR="0" simplePos="0" relativeHeight="251668480" behindDoc="0" locked="0" layoutInCell="1" allowOverlap="1">
            <wp:simplePos x="0" y="0"/>
            <wp:positionH relativeFrom="page">
              <wp:posOffset>6080760</wp:posOffset>
            </wp:positionH>
            <wp:positionV relativeFrom="paragraph">
              <wp:posOffset>-246380</wp:posOffset>
            </wp:positionV>
            <wp:extent cx="935355" cy="198120"/>
            <wp:effectExtent l="0" t="0" r="0" b="0"/>
            <wp:wrapNone/>
            <wp:docPr id="30" name="Image 30"/>
            <wp:cNvGraphicFramePr/>
            <a:graphic xmlns:a="http://schemas.openxmlformats.org/drawingml/2006/main">
              <a:graphicData uri="http://schemas.openxmlformats.org/drawingml/2006/picture">
                <pic:pic xmlns:pic="http://schemas.openxmlformats.org/drawingml/2006/picture">
                  <pic:nvPicPr>
                    <pic:cNvPr id="30" name="Image 30"/>
                    <pic:cNvPicPr/>
                  </pic:nvPicPr>
                  <pic:blipFill>
                    <a:blip r:embed="rId9" cstate="print"/>
                    <a:stretch>
                      <a:fillRect/>
                    </a:stretch>
                  </pic:blipFill>
                  <pic:spPr>
                    <a:xfrm>
                      <a:off x="0" y="0"/>
                      <a:ext cx="935554" cy="198372"/>
                    </a:xfrm>
                    <a:prstGeom prst="rect">
                      <a:avLst/>
                    </a:prstGeom>
                  </pic:spPr>
                </pic:pic>
              </a:graphicData>
            </a:graphic>
          </wp:anchor>
        </w:drawing>
      </w:r>
      <w:r>
        <w:rPr>
          <w:sz w:val="20"/>
        </w:rPr>
        <w:t>Não</w:t>
      </w:r>
      <w:r>
        <w:rPr>
          <w:spacing w:val="-2"/>
          <w:sz w:val="20"/>
        </w:rPr>
        <w:t xml:space="preserve"> </w:t>
      </w:r>
      <w:r>
        <w:rPr>
          <w:sz w:val="20"/>
        </w:rPr>
        <w:t>submeter</w:t>
      </w:r>
      <w:r>
        <w:rPr>
          <w:spacing w:val="-3"/>
          <w:sz w:val="20"/>
        </w:rPr>
        <w:t xml:space="preserve"> </w:t>
      </w:r>
      <w:r>
        <w:rPr>
          <w:sz w:val="20"/>
        </w:rPr>
        <w:t>o</w:t>
      </w:r>
      <w:r>
        <w:rPr>
          <w:spacing w:val="-2"/>
          <w:sz w:val="20"/>
        </w:rPr>
        <w:t xml:space="preserve"> </w:t>
      </w:r>
      <w:r>
        <w:rPr>
          <w:sz w:val="20"/>
        </w:rPr>
        <w:t>menor</w:t>
      </w:r>
      <w:r>
        <w:rPr>
          <w:spacing w:val="-2"/>
          <w:sz w:val="20"/>
        </w:rPr>
        <w:t xml:space="preserve"> </w:t>
      </w:r>
      <w:r>
        <w:rPr>
          <w:sz w:val="20"/>
        </w:rPr>
        <w:t>de</w:t>
      </w:r>
      <w:r>
        <w:rPr>
          <w:spacing w:val="-3"/>
          <w:sz w:val="20"/>
        </w:rPr>
        <w:t xml:space="preserve"> </w:t>
      </w:r>
      <w:r>
        <w:rPr>
          <w:sz w:val="20"/>
        </w:rPr>
        <w:t>dezoito</w:t>
      </w:r>
      <w:r>
        <w:rPr>
          <w:spacing w:val="-2"/>
          <w:sz w:val="20"/>
        </w:rPr>
        <w:t xml:space="preserve"> </w:t>
      </w:r>
      <w:r>
        <w:rPr>
          <w:sz w:val="20"/>
        </w:rPr>
        <w:t>anos</w:t>
      </w:r>
      <w:r>
        <w:rPr>
          <w:spacing w:val="-2"/>
          <w:sz w:val="20"/>
        </w:rPr>
        <w:t xml:space="preserve"> </w:t>
      </w:r>
      <w:r>
        <w:rPr>
          <w:sz w:val="20"/>
        </w:rPr>
        <w:t>de</w:t>
      </w:r>
      <w:r>
        <w:rPr>
          <w:spacing w:val="-3"/>
          <w:sz w:val="20"/>
        </w:rPr>
        <w:t xml:space="preserve"> </w:t>
      </w:r>
      <w:r>
        <w:rPr>
          <w:sz w:val="20"/>
        </w:rPr>
        <w:t>idade</w:t>
      </w:r>
      <w:r>
        <w:rPr>
          <w:spacing w:val="-3"/>
          <w:sz w:val="20"/>
        </w:rPr>
        <w:t xml:space="preserve"> </w:t>
      </w:r>
      <w:r>
        <w:rPr>
          <w:sz w:val="20"/>
        </w:rPr>
        <w:t>à</w:t>
      </w:r>
      <w:r>
        <w:rPr>
          <w:spacing w:val="-2"/>
          <w:sz w:val="20"/>
        </w:rPr>
        <w:t xml:space="preserve"> </w:t>
      </w:r>
      <w:r>
        <w:rPr>
          <w:sz w:val="20"/>
        </w:rPr>
        <w:t>realização</w:t>
      </w:r>
      <w:r>
        <w:rPr>
          <w:spacing w:val="-2"/>
          <w:sz w:val="20"/>
        </w:rPr>
        <w:t xml:space="preserve"> </w:t>
      </w:r>
      <w:r>
        <w:rPr>
          <w:sz w:val="20"/>
        </w:rPr>
        <w:t>de</w:t>
      </w:r>
      <w:r>
        <w:rPr>
          <w:spacing w:val="-3"/>
          <w:sz w:val="20"/>
        </w:rPr>
        <w:t xml:space="preserve"> </w:t>
      </w:r>
      <w:r>
        <w:rPr>
          <w:sz w:val="20"/>
        </w:rPr>
        <w:t>trabalho</w:t>
      </w:r>
      <w:r>
        <w:rPr>
          <w:spacing w:val="-2"/>
          <w:sz w:val="20"/>
        </w:rPr>
        <w:t xml:space="preserve"> </w:t>
      </w:r>
      <w:r>
        <w:rPr>
          <w:sz w:val="20"/>
        </w:rPr>
        <w:t>noturno</w:t>
      </w:r>
      <w:r>
        <w:rPr>
          <w:spacing w:val="-2"/>
          <w:sz w:val="20"/>
        </w:rPr>
        <w:t xml:space="preserve"> </w:t>
      </w:r>
      <w:r>
        <w:rPr>
          <w:sz w:val="20"/>
        </w:rPr>
        <w:t>e</w:t>
      </w:r>
      <w:r>
        <w:rPr>
          <w:spacing w:val="-3"/>
          <w:sz w:val="20"/>
        </w:rPr>
        <w:t xml:space="preserve"> </w:t>
      </w:r>
      <w:r>
        <w:rPr>
          <w:sz w:val="20"/>
        </w:rPr>
        <w:t>em</w:t>
      </w:r>
      <w:r>
        <w:rPr>
          <w:spacing w:val="-4"/>
          <w:sz w:val="20"/>
        </w:rPr>
        <w:t xml:space="preserve"> </w:t>
      </w:r>
      <w:r>
        <w:rPr>
          <w:sz w:val="20"/>
        </w:rPr>
        <w:t>condições</w:t>
      </w:r>
      <w:r>
        <w:rPr>
          <w:spacing w:val="-2"/>
          <w:sz w:val="20"/>
        </w:rPr>
        <w:t xml:space="preserve"> </w:t>
      </w:r>
      <w:r>
        <w:rPr>
          <w:sz w:val="20"/>
        </w:rPr>
        <w:t>perigosas</w:t>
      </w:r>
      <w:r>
        <w:rPr>
          <w:spacing w:val="-1"/>
          <w:sz w:val="20"/>
        </w:rPr>
        <w:t xml:space="preserve"> </w:t>
      </w:r>
      <w:r>
        <w:rPr>
          <w:sz w:val="20"/>
        </w:rPr>
        <w:t>e insalubres e à realização de atividades constantes na Lista de Piores Formas de Trabalho Infantil, aprovada pelo Decreto nº 6.481, de 12 de junho de 2008;</w:t>
      </w:r>
    </w:p>
    <w:p w14:paraId="2E05BCF7">
      <w:pPr>
        <w:pStyle w:val="8"/>
        <w:numPr>
          <w:ilvl w:val="1"/>
          <w:numId w:val="4"/>
        </w:numPr>
        <w:tabs>
          <w:tab w:val="left" w:pos="1022"/>
        </w:tabs>
        <w:spacing w:before="121" w:after="0" w:line="276" w:lineRule="auto"/>
        <w:ind w:left="566" w:right="237" w:firstLine="0"/>
        <w:jc w:val="both"/>
        <w:rPr>
          <w:sz w:val="20"/>
        </w:rPr>
      </w:pPr>
      <w:r>
        <w:rPr>
          <w:sz w:val="20"/>
        </w:rPr>
        <w:t xml:space="preserve">Receber e dar o tratamento adequado a denúncias de discriminação, violência e assédio no ambiente de </w:t>
      </w:r>
      <w:r>
        <w:rPr>
          <w:spacing w:val="-2"/>
          <w:sz w:val="20"/>
        </w:rPr>
        <w:t>trabalho;</w:t>
      </w:r>
    </w:p>
    <w:p w14:paraId="377AECD4">
      <w:pPr>
        <w:pStyle w:val="8"/>
        <w:numPr>
          <w:ilvl w:val="1"/>
          <w:numId w:val="4"/>
        </w:numPr>
        <w:tabs>
          <w:tab w:val="left" w:pos="1022"/>
        </w:tabs>
        <w:spacing w:before="120" w:after="0" w:line="240" w:lineRule="auto"/>
        <w:ind w:left="1022" w:right="0" w:hanging="456"/>
        <w:jc w:val="both"/>
        <w:rPr>
          <w:sz w:val="20"/>
        </w:rPr>
      </w:pPr>
      <w:r>
        <w:rPr>
          <w:sz w:val="20"/>
        </w:rPr>
        <w:t>Manter</w:t>
      </w:r>
      <w:r>
        <w:rPr>
          <w:spacing w:val="-8"/>
          <w:sz w:val="20"/>
        </w:rPr>
        <w:t xml:space="preserve"> </w:t>
      </w:r>
      <w:r>
        <w:rPr>
          <w:sz w:val="20"/>
        </w:rPr>
        <w:t>preposto</w:t>
      </w:r>
      <w:r>
        <w:rPr>
          <w:spacing w:val="-7"/>
          <w:sz w:val="20"/>
        </w:rPr>
        <w:t xml:space="preserve"> </w:t>
      </w:r>
      <w:r>
        <w:rPr>
          <w:sz w:val="20"/>
        </w:rPr>
        <w:t>aceito</w:t>
      </w:r>
      <w:r>
        <w:rPr>
          <w:spacing w:val="-6"/>
          <w:sz w:val="20"/>
        </w:rPr>
        <w:t xml:space="preserve"> </w:t>
      </w:r>
      <w:r>
        <w:rPr>
          <w:sz w:val="20"/>
        </w:rPr>
        <w:t>pela</w:t>
      </w:r>
      <w:r>
        <w:rPr>
          <w:spacing w:val="-7"/>
          <w:sz w:val="20"/>
        </w:rPr>
        <w:t xml:space="preserve"> </w:t>
      </w:r>
      <w:r>
        <w:rPr>
          <w:sz w:val="20"/>
        </w:rPr>
        <w:t>Administração</w:t>
      </w:r>
      <w:r>
        <w:rPr>
          <w:spacing w:val="-7"/>
          <w:sz w:val="20"/>
        </w:rPr>
        <w:t xml:space="preserve"> </w:t>
      </w:r>
      <w:r>
        <w:rPr>
          <w:sz w:val="20"/>
        </w:rPr>
        <w:t>para</w:t>
      </w:r>
      <w:r>
        <w:rPr>
          <w:spacing w:val="-7"/>
          <w:sz w:val="20"/>
        </w:rPr>
        <w:t xml:space="preserve"> </w:t>
      </w:r>
      <w:r>
        <w:rPr>
          <w:sz w:val="20"/>
        </w:rPr>
        <w:t>representá-lo</w:t>
      </w:r>
      <w:r>
        <w:rPr>
          <w:spacing w:val="-6"/>
          <w:sz w:val="20"/>
        </w:rPr>
        <w:t xml:space="preserve"> </w:t>
      </w:r>
      <w:r>
        <w:rPr>
          <w:sz w:val="20"/>
        </w:rPr>
        <w:t>na</w:t>
      </w:r>
      <w:r>
        <w:rPr>
          <w:spacing w:val="-7"/>
          <w:sz w:val="20"/>
        </w:rPr>
        <w:t xml:space="preserve"> </w:t>
      </w:r>
      <w:r>
        <w:rPr>
          <w:sz w:val="20"/>
        </w:rPr>
        <w:t>execução</w:t>
      </w:r>
      <w:r>
        <w:rPr>
          <w:spacing w:val="-7"/>
          <w:sz w:val="20"/>
        </w:rPr>
        <w:t xml:space="preserve"> </w:t>
      </w:r>
      <w:r>
        <w:rPr>
          <w:sz w:val="20"/>
        </w:rPr>
        <w:t>do</w:t>
      </w:r>
      <w:r>
        <w:rPr>
          <w:spacing w:val="-7"/>
          <w:sz w:val="20"/>
        </w:rPr>
        <w:t xml:space="preserve"> </w:t>
      </w:r>
      <w:r>
        <w:rPr>
          <w:spacing w:val="-2"/>
          <w:sz w:val="20"/>
        </w:rPr>
        <w:t>contrato;</w:t>
      </w:r>
    </w:p>
    <w:p w14:paraId="7F982809">
      <w:pPr>
        <w:pStyle w:val="8"/>
        <w:numPr>
          <w:ilvl w:val="2"/>
          <w:numId w:val="4"/>
        </w:numPr>
        <w:tabs>
          <w:tab w:val="left" w:pos="1454"/>
        </w:tabs>
        <w:spacing w:before="157" w:after="0" w:line="276" w:lineRule="auto"/>
        <w:ind w:left="849" w:right="239" w:firstLine="0"/>
        <w:jc w:val="both"/>
        <w:rPr>
          <w:sz w:val="20"/>
        </w:rPr>
      </w:pPr>
      <w:r>
        <w:rPr>
          <w:sz w:val="20"/>
        </w:rPr>
        <w:t>A</w:t>
      </w:r>
      <w:r>
        <w:rPr>
          <w:spacing w:val="-12"/>
          <w:sz w:val="20"/>
        </w:rPr>
        <w:t xml:space="preserve"> </w:t>
      </w:r>
      <w:r>
        <w:rPr>
          <w:sz w:val="20"/>
        </w:rPr>
        <w:t>indicação</w:t>
      </w:r>
      <w:r>
        <w:rPr>
          <w:spacing w:val="-11"/>
          <w:sz w:val="20"/>
        </w:rPr>
        <w:t xml:space="preserve"> </w:t>
      </w:r>
      <w:r>
        <w:rPr>
          <w:sz w:val="20"/>
        </w:rPr>
        <w:t>ou</w:t>
      </w:r>
      <w:r>
        <w:rPr>
          <w:spacing w:val="-11"/>
          <w:sz w:val="20"/>
        </w:rPr>
        <w:t xml:space="preserve"> </w:t>
      </w:r>
      <w:r>
        <w:rPr>
          <w:sz w:val="20"/>
        </w:rPr>
        <w:t>a</w:t>
      </w:r>
      <w:r>
        <w:rPr>
          <w:spacing w:val="-11"/>
          <w:sz w:val="20"/>
        </w:rPr>
        <w:t xml:space="preserve"> </w:t>
      </w:r>
      <w:r>
        <w:rPr>
          <w:sz w:val="20"/>
        </w:rPr>
        <w:t>manutenção</w:t>
      </w:r>
      <w:r>
        <w:rPr>
          <w:spacing w:val="-9"/>
          <w:sz w:val="20"/>
        </w:rPr>
        <w:t xml:space="preserve"> </w:t>
      </w:r>
      <w:r>
        <w:rPr>
          <w:sz w:val="20"/>
        </w:rPr>
        <w:t>do</w:t>
      </w:r>
      <w:r>
        <w:rPr>
          <w:spacing w:val="-11"/>
          <w:sz w:val="20"/>
        </w:rPr>
        <w:t xml:space="preserve"> </w:t>
      </w:r>
      <w:r>
        <w:rPr>
          <w:sz w:val="20"/>
        </w:rPr>
        <w:t>preposto</w:t>
      </w:r>
      <w:r>
        <w:rPr>
          <w:spacing w:val="-12"/>
          <w:sz w:val="20"/>
        </w:rPr>
        <w:t xml:space="preserve"> </w:t>
      </w:r>
      <w:r>
        <w:rPr>
          <w:sz w:val="20"/>
        </w:rPr>
        <w:t>da</w:t>
      </w:r>
      <w:r>
        <w:rPr>
          <w:spacing w:val="-11"/>
          <w:sz w:val="20"/>
        </w:rPr>
        <w:t xml:space="preserve"> </w:t>
      </w:r>
      <w:r>
        <w:rPr>
          <w:sz w:val="20"/>
        </w:rPr>
        <w:t>empresa</w:t>
      </w:r>
      <w:r>
        <w:rPr>
          <w:spacing w:val="-11"/>
          <w:sz w:val="20"/>
        </w:rPr>
        <w:t xml:space="preserve"> </w:t>
      </w:r>
      <w:r>
        <w:rPr>
          <w:sz w:val="20"/>
        </w:rPr>
        <w:t>poderá</w:t>
      </w:r>
      <w:r>
        <w:rPr>
          <w:spacing w:val="-12"/>
          <w:sz w:val="20"/>
        </w:rPr>
        <w:t xml:space="preserve"> </w:t>
      </w:r>
      <w:r>
        <w:rPr>
          <w:sz w:val="20"/>
        </w:rPr>
        <w:t>ser</w:t>
      </w:r>
      <w:r>
        <w:rPr>
          <w:spacing w:val="-11"/>
          <w:sz w:val="20"/>
        </w:rPr>
        <w:t xml:space="preserve"> </w:t>
      </w:r>
      <w:r>
        <w:rPr>
          <w:sz w:val="20"/>
        </w:rPr>
        <w:t>recusada</w:t>
      </w:r>
      <w:r>
        <w:rPr>
          <w:spacing w:val="-11"/>
          <w:sz w:val="20"/>
        </w:rPr>
        <w:t xml:space="preserve"> </w:t>
      </w:r>
      <w:r>
        <w:rPr>
          <w:sz w:val="20"/>
        </w:rPr>
        <w:t>pelo</w:t>
      </w:r>
      <w:r>
        <w:rPr>
          <w:spacing w:val="-11"/>
          <w:sz w:val="20"/>
        </w:rPr>
        <w:t xml:space="preserve"> </w:t>
      </w:r>
      <w:r>
        <w:rPr>
          <w:sz w:val="20"/>
        </w:rPr>
        <w:t>órgão</w:t>
      </w:r>
      <w:r>
        <w:rPr>
          <w:spacing w:val="-12"/>
          <w:sz w:val="20"/>
        </w:rPr>
        <w:t xml:space="preserve"> </w:t>
      </w:r>
      <w:r>
        <w:rPr>
          <w:sz w:val="20"/>
        </w:rPr>
        <w:t>ou</w:t>
      </w:r>
      <w:r>
        <w:rPr>
          <w:spacing w:val="-9"/>
          <w:sz w:val="20"/>
        </w:rPr>
        <w:t xml:space="preserve"> </w:t>
      </w:r>
      <w:r>
        <w:rPr>
          <w:sz w:val="20"/>
        </w:rPr>
        <w:t>entidade,</w:t>
      </w:r>
      <w:r>
        <w:rPr>
          <w:spacing w:val="-12"/>
          <w:sz w:val="20"/>
        </w:rPr>
        <w:t xml:space="preserve"> </w:t>
      </w:r>
      <w:r>
        <w:rPr>
          <w:sz w:val="20"/>
        </w:rPr>
        <w:t>desde que devidamente justificada, devendo a empresa designar outro para o exercício da atividade.</w:t>
      </w:r>
    </w:p>
    <w:p w14:paraId="6EAB6FCD">
      <w:pPr>
        <w:pStyle w:val="8"/>
        <w:numPr>
          <w:ilvl w:val="1"/>
          <w:numId w:val="4"/>
        </w:numPr>
        <w:tabs>
          <w:tab w:val="left" w:pos="1022"/>
        </w:tabs>
        <w:spacing w:before="120" w:after="0" w:line="276" w:lineRule="auto"/>
        <w:ind w:left="566" w:right="232" w:firstLine="0"/>
        <w:jc w:val="both"/>
        <w:rPr>
          <w:sz w:val="20"/>
        </w:rPr>
      </w:pPr>
      <w:r>
        <w:rPr>
          <w:sz w:val="20"/>
        </w:rPr>
        <mc:AlternateContent>
          <mc:Choice Requires="wps">
            <w:drawing>
              <wp:anchor distT="0" distB="0" distL="0" distR="0" simplePos="0" relativeHeight="251683840" behindDoc="1" locked="0" layoutInCell="1" allowOverlap="1">
                <wp:simplePos x="0" y="0"/>
                <wp:positionH relativeFrom="page">
                  <wp:posOffset>1046480</wp:posOffset>
                </wp:positionH>
                <wp:positionV relativeFrom="paragraph">
                  <wp:posOffset>108585</wp:posOffset>
                </wp:positionV>
                <wp:extent cx="5293995" cy="5037455"/>
                <wp:effectExtent l="0" t="0" r="0" b="0"/>
                <wp:wrapNone/>
                <wp:docPr id="31" name="Graphic 31"/>
                <wp:cNvGraphicFramePr/>
                <a:graphic xmlns:a="http://schemas.openxmlformats.org/drawingml/2006/main">
                  <a:graphicData uri="http://schemas.microsoft.com/office/word/2010/wordprocessingShape">
                    <wps:wsp>
                      <wps:cNvSpPr/>
                      <wps:spPr>
                        <a:xfrm>
                          <a:off x="0" y="0"/>
                          <a:ext cx="5293995" cy="5037455"/>
                        </a:xfrm>
                        <a:custGeom>
                          <a:avLst/>
                          <a:gdLst/>
                          <a:ahLst/>
                          <a:cxnLst/>
                          <a:rect l="l" t="t" r="r" b="b"/>
                          <a:pathLst>
                            <a:path w="5293995" h="5037455">
                              <a:moveTo>
                                <a:pt x="1975053" y="4192016"/>
                              </a:moveTo>
                              <a:lnTo>
                                <a:pt x="1971243" y="4181221"/>
                              </a:lnTo>
                              <a:lnTo>
                                <a:pt x="1967433" y="4176141"/>
                              </a:lnTo>
                              <a:lnTo>
                                <a:pt x="1962988" y="4171696"/>
                              </a:lnTo>
                              <a:lnTo>
                                <a:pt x="893521" y="3102229"/>
                              </a:lnTo>
                              <a:lnTo>
                                <a:pt x="857580" y="3073527"/>
                              </a:lnTo>
                              <a:lnTo>
                                <a:pt x="819277" y="3060903"/>
                              </a:lnTo>
                              <a:lnTo>
                                <a:pt x="812533" y="3060814"/>
                              </a:lnTo>
                              <a:lnTo>
                                <a:pt x="806056" y="3061474"/>
                              </a:lnTo>
                              <a:lnTo>
                                <a:pt x="711276" y="3144266"/>
                              </a:lnTo>
                              <a:lnTo>
                                <a:pt x="688543" y="3176016"/>
                              </a:lnTo>
                              <a:lnTo>
                                <a:pt x="683399" y="3203308"/>
                              </a:lnTo>
                              <a:lnTo>
                                <a:pt x="683463" y="3213354"/>
                              </a:lnTo>
                              <a:lnTo>
                                <a:pt x="696544" y="3261614"/>
                              </a:lnTo>
                              <a:lnTo>
                                <a:pt x="718134" y="3305657"/>
                              </a:lnTo>
                              <a:lnTo>
                                <a:pt x="727786" y="3321939"/>
                              </a:lnTo>
                              <a:lnTo>
                                <a:pt x="829297" y="3500424"/>
                              </a:lnTo>
                              <a:lnTo>
                                <a:pt x="1156589" y="4082008"/>
                              </a:lnTo>
                              <a:lnTo>
                                <a:pt x="1333830" y="4394581"/>
                              </a:lnTo>
                              <a:lnTo>
                                <a:pt x="1330782" y="4397629"/>
                              </a:lnTo>
                              <a:lnTo>
                                <a:pt x="1153363" y="4294213"/>
                              </a:lnTo>
                              <a:lnTo>
                                <a:pt x="575195" y="3960584"/>
                              </a:lnTo>
                              <a:lnTo>
                                <a:pt x="249542" y="3771277"/>
                              </a:lnTo>
                              <a:lnTo>
                                <a:pt x="208889" y="3750945"/>
                              </a:lnTo>
                              <a:lnTo>
                                <a:pt x="161048" y="3739515"/>
                              </a:lnTo>
                              <a:lnTo>
                                <a:pt x="149428" y="3739908"/>
                              </a:lnTo>
                              <a:lnTo>
                                <a:pt x="107886" y="3753726"/>
                              </a:lnTo>
                              <a:lnTo>
                                <a:pt x="77952" y="3777615"/>
                              </a:lnTo>
                              <a:lnTo>
                                <a:pt x="14312" y="3841242"/>
                              </a:lnTo>
                              <a:lnTo>
                                <a:pt x="0" y="3873728"/>
                              </a:lnTo>
                              <a:lnTo>
                                <a:pt x="228" y="3887724"/>
                              </a:lnTo>
                              <a:lnTo>
                                <a:pt x="24104" y="3936695"/>
                              </a:lnTo>
                              <a:lnTo>
                                <a:pt x="1114628" y="5028946"/>
                              </a:lnTo>
                              <a:lnTo>
                                <a:pt x="1125296" y="5034661"/>
                              </a:lnTo>
                              <a:lnTo>
                                <a:pt x="1129995" y="5036947"/>
                              </a:lnTo>
                              <a:lnTo>
                                <a:pt x="1135075" y="5037201"/>
                              </a:lnTo>
                              <a:lnTo>
                                <a:pt x="1141171" y="5034788"/>
                              </a:lnTo>
                              <a:lnTo>
                                <a:pt x="1147648" y="5033899"/>
                              </a:lnTo>
                              <a:lnTo>
                                <a:pt x="1182395" y="5009413"/>
                              </a:lnTo>
                              <a:lnTo>
                                <a:pt x="1214196" y="4974463"/>
                              </a:lnTo>
                              <a:lnTo>
                                <a:pt x="1223594" y="4952365"/>
                              </a:lnTo>
                              <a:lnTo>
                                <a:pt x="1226007" y="4946269"/>
                              </a:lnTo>
                              <a:lnTo>
                                <a:pt x="1226515" y="4940554"/>
                              </a:lnTo>
                              <a:lnTo>
                                <a:pt x="1222705" y="4929759"/>
                              </a:lnTo>
                              <a:lnTo>
                                <a:pt x="1218895" y="4924679"/>
                              </a:lnTo>
                              <a:lnTo>
                                <a:pt x="201676" y="3907409"/>
                              </a:lnTo>
                              <a:lnTo>
                                <a:pt x="202272" y="3906774"/>
                              </a:lnTo>
                              <a:lnTo>
                                <a:pt x="422871" y="4037203"/>
                              </a:lnTo>
                              <a:lnTo>
                                <a:pt x="1130604" y="4451477"/>
                              </a:lnTo>
                              <a:lnTo>
                                <a:pt x="1483817" y="4659757"/>
                              </a:lnTo>
                              <a:lnTo>
                                <a:pt x="1488008" y="4662805"/>
                              </a:lnTo>
                              <a:lnTo>
                                <a:pt x="1493469" y="4664456"/>
                              </a:lnTo>
                              <a:lnTo>
                                <a:pt x="1498549" y="4664837"/>
                              </a:lnTo>
                              <a:lnTo>
                                <a:pt x="1502994" y="4665726"/>
                              </a:lnTo>
                              <a:lnTo>
                                <a:pt x="1508836" y="4665345"/>
                              </a:lnTo>
                              <a:lnTo>
                                <a:pt x="1514805" y="4663059"/>
                              </a:lnTo>
                              <a:lnTo>
                                <a:pt x="1521790" y="4661408"/>
                              </a:lnTo>
                              <a:lnTo>
                                <a:pt x="1552702" y="4639107"/>
                              </a:lnTo>
                              <a:lnTo>
                                <a:pt x="1579321" y="4611116"/>
                              </a:lnTo>
                              <a:lnTo>
                                <a:pt x="1589100" y="4590415"/>
                              </a:lnTo>
                              <a:lnTo>
                                <a:pt x="1591386" y="4584446"/>
                              </a:lnTo>
                              <a:lnTo>
                                <a:pt x="1591894" y="4578731"/>
                              </a:lnTo>
                              <a:lnTo>
                                <a:pt x="1591513" y="4573651"/>
                              </a:lnTo>
                              <a:lnTo>
                                <a:pt x="1590624" y="4569079"/>
                              </a:lnTo>
                              <a:lnTo>
                                <a:pt x="1588973" y="4563745"/>
                              </a:lnTo>
                              <a:lnTo>
                                <a:pt x="1457299" y="4335323"/>
                              </a:lnTo>
                              <a:lnTo>
                                <a:pt x="1049680" y="3620859"/>
                              </a:lnTo>
                              <a:lnTo>
                                <a:pt x="844753" y="3264281"/>
                              </a:lnTo>
                              <a:lnTo>
                                <a:pt x="845896" y="3263138"/>
                              </a:lnTo>
                              <a:lnTo>
                                <a:pt x="1863166" y="4280408"/>
                              </a:lnTo>
                              <a:lnTo>
                                <a:pt x="1868373" y="4284218"/>
                              </a:lnTo>
                              <a:lnTo>
                                <a:pt x="1879168" y="4287901"/>
                              </a:lnTo>
                              <a:lnTo>
                                <a:pt x="1884248" y="4288028"/>
                              </a:lnTo>
                              <a:lnTo>
                                <a:pt x="1890344" y="4285615"/>
                              </a:lnTo>
                              <a:lnTo>
                                <a:pt x="1896694" y="4284853"/>
                              </a:lnTo>
                              <a:lnTo>
                                <a:pt x="1931809" y="4259986"/>
                              </a:lnTo>
                              <a:lnTo>
                                <a:pt x="1962734" y="4225925"/>
                              </a:lnTo>
                              <a:lnTo>
                                <a:pt x="1972132" y="4203827"/>
                              </a:lnTo>
                              <a:lnTo>
                                <a:pt x="1974545" y="4197731"/>
                              </a:lnTo>
                              <a:lnTo>
                                <a:pt x="1975053" y="4192016"/>
                              </a:lnTo>
                              <a:close/>
                            </a:path>
                            <a:path w="5293995" h="5037455">
                              <a:moveTo>
                                <a:pt x="2287981" y="3884422"/>
                              </a:moveTo>
                              <a:lnTo>
                                <a:pt x="2287727" y="3879342"/>
                              </a:lnTo>
                              <a:lnTo>
                                <a:pt x="2284044" y="3868420"/>
                              </a:lnTo>
                              <a:lnTo>
                                <a:pt x="2280234" y="3863467"/>
                              </a:lnTo>
                              <a:lnTo>
                                <a:pt x="2275789" y="3859022"/>
                              </a:lnTo>
                              <a:lnTo>
                                <a:pt x="1155014" y="2738247"/>
                              </a:lnTo>
                              <a:lnTo>
                                <a:pt x="1150061" y="2734437"/>
                              </a:lnTo>
                              <a:lnTo>
                                <a:pt x="1139139" y="2730754"/>
                              </a:lnTo>
                              <a:lnTo>
                                <a:pt x="1134059" y="2730627"/>
                              </a:lnTo>
                              <a:lnTo>
                                <a:pt x="1127074" y="2732024"/>
                              </a:lnTo>
                              <a:lnTo>
                                <a:pt x="1093330" y="2752598"/>
                              </a:lnTo>
                              <a:lnTo>
                                <a:pt x="1056843" y="2791587"/>
                              </a:lnTo>
                              <a:lnTo>
                                <a:pt x="1044016" y="2826004"/>
                              </a:lnTo>
                              <a:lnTo>
                                <a:pt x="1047699" y="2836799"/>
                              </a:lnTo>
                              <a:lnTo>
                                <a:pt x="2175967" y="3967607"/>
                              </a:lnTo>
                              <a:lnTo>
                                <a:pt x="2197049" y="3975227"/>
                              </a:lnTo>
                              <a:lnTo>
                                <a:pt x="2203018" y="3972941"/>
                              </a:lnTo>
                              <a:lnTo>
                                <a:pt x="2210130" y="3971417"/>
                              </a:lnTo>
                              <a:lnTo>
                                <a:pt x="2245144" y="3946664"/>
                              </a:lnTo>
                              <a:lnTo>
                                <a:pt x="2271357" y="3918534"/>
                              </a:lnTo>
                              <a:lnTo>
                                <a:pt x="2285568" y="3890518"/>
                              </a:lnTo>
                              <a:lnTo>
                                <a:pt x="2287981" y="3884422"/>
                              </a:lnTo>
                              <a:close/>
                            </a:path>
                            <a:path w="5293995" h="5037455">
                              <a:moveTo>
                                <a:pt x="3073057" y="3090608"/>
                              </a:moveTo>
                              <a:lnTo>
                                <a:pt x="3062808" y="3052064"/>
                              </a:lnTo>
                              <a:lnTo>
                                <a:pt x="3036519" y="3017139"/>
                              </a:lnTo>
                              <a:lnTo>
                                <a:pt x="1959051" y="1939671"/>
                              </a:lnTo>
                              <a:lnTo>
                                <a:pt x="1937461" y="1932559"/>
                              </a:lnTo>
                              <a:lnTo>
                                <a:pt x="1931111" y="1933575"/>
                              </a:lnTo>
                              <a:lnTo>
                                <a:pt x="1896821" y="1954453"/>
                              </a:lnTo>
                              <a:lnTo>
                                <a:pt x="1869706" y="1981619"/>
                              </a:lnTo>
                              <a:lnTo>
                                <a:pt x="1847164" y="2022856"/>
                              </a:lnTo>
                              <a:lnTo>
                                <a:pt x="1848180" y="2028825"/>
                              </a:lnTo>
                              <a:lnTo>
                                <a:pt x="1851863" y="2039747"/>
                              </a:lnTo>
                              <a:lnTo>
                                <a:pt x="1854784" y="2043938"/>
                              </a:lnTo>
                              <a:lnTo>
                                <a:pt x="2562618" y="2751569"/>
                              </a:lnTo>
                              <a:lnTo>
                                <a:pt x="2638120" y="2826004"/>
                              </a:lnTo>
                              <a:lnTo>
                                <a:pt x="2714002" y="2901175"/>
                              </a:lnTo>
                              <a:lnTo>
                                <a:pt x="2787599" y="2973197"/>
                              </a:lnTo>
                              <a:lnTo>
                                <a:pt x="2787218" y="2973578"/>
                              </a:lnTo>
                              <a:lnTo>
                                <a:pt x="2701988" y="2931960"/>
                              </a:lnTo>
                              <a:lnTo>
                                <a:pt x="2674061" y="2917825"/>
                              </a:lnTo>
                              <a:lnTo>
                                <a:pt x="2589174" y="2876613"/>
                              </a:lnTo>
                              <a:lnTo>
                                <a:pt x="2531453" y="2847975"/>
                              </a:lnTo>
                              <a:lnTo>
                                <a:pt x="2442159" y="2804541"/>
                              </a:lnTo>
                              <a:lnTo>
                                <a:pt x="2318080" y="2747137"/>
                              </a:lnTo>
                              <a:lnTo>
                                <a:pt x="2179459" y="2681389"/>
                              </a:lnTo>
                              <a:lnTo>
                                <a:pt x="1762506" y="2486190"/>
                              </a:lnTo>
                              <a:lnTo>
                                <a:pt x="1605559" y="2411755"/>
                              </a:lnTo>
                              <a:lnTo>
                                <a:pt x="1588604" y="2404300"/>
                              </a:lnTo>
                              <a:lnTo>
                                <a:pt x="1545437" y="2388565"/>
                              </a:lnTo>
                              <a:lnTo>
                                <a:pt x="1510868" y="2382520"/>
                              </a:lnTo>
                              <a:lnTo>
                                <a:pt x="1501228" y="2383015"/>
                              </a:lnTo>
                              <a:lnTo>
                                <a:pt x="1457325" y="2400782"/>
                              </a:lnTo>
                              <a:lnTo>
                                <a:pt x="1388313" y="2467229"/>
                              </a:lnTo>
                              <a:lnTo>
                                <a:pt x="1373962" y="2512187"/>
                              </a:lnTo>
                              <a:lnTo>
                                <a:pt x="1376756" y="2527020"/>
                              </a:lnTo>
                              <a:lnTo>
                                <a:pt x="1411173" y="2577338"/>
                              </a:lnTo>
                              <a:lnTo>
                                <a:pt x="2488768" y="3654933"/>
                              </a:lnTo>
                              <a:lnTo>
                                <a:pt x="2498420" y="3659632"/>
                              </a:lnTo>
                              <a:lnTo>
                                <a:pt x="2504643" y="3662426"/>
                              </a:lnTo>
                              <a:lnTo>
                                <a:pt x="2509723" y="3662553"/>
                              </a:lnTo>
                              <a:lnTo>
                                <a:pt x="2515819" y="3660267"/>
                              </a:lnTo>
                              <a:lnTo>
                                <a:pt x="2522169" y="3659251"/>
                              </a:lnTo>
                              <a:lnTo>
                                <a:pt x="2557043" y="3634765"/>
                              </a:lnTo>
                              <a:lnTo>
                                <a:pt x="2583523" y="3606368"/>
                              </a:lnTo>
                              <a:lnTo>
                                <a:pt x="2597607" y="3578352"/>
                              </a:lnTo>
                              <a:lnTo>
                                <a:pt x="2600020" y="3572256"/>
                              </a:lnTo>
                              <a:lnTo>
                                <a:pt x="2600528" y="3566668"/>
                              </a:lnTo>
                              <a:lnTo>
                                <a:pt x="2597734" y="3560318"/>
                              </a:lnTo>
                              <a:lnTo>
                                <a:pt x="2595956" y="3554857"/>
                              </a:lnTo>
                              <a:lnTo>
                                <a:pt x="2593035" y="3550666"/>
                              </a:lnTo>
                              <a:lnTo>
                                <a:pt x="1819935" y="2777718"/>
                              </a:lnTo>
                              <a:lnTo>
                                <a:pt x="1752168" y="2710942"/>
                              </a:lnTo>
                              <a:lnTo>
                                <a:pt x="1618183" y="2580640"/>
                              </a:lnTo>
                              <a:lnTo>
                                <a:pt x="1619326" y="2579497"/>
                              </a:lnTo>
                              <a:lnTo>
                                <a:pt x="1654251" y="2597848"/>
                              </a:lnTo>
                              <a:lnTo>
                                <a:pt x="1690001" y="2616263"/>
                              </a:lnTo>
                              <a:lnTo>
                                <a:pt x="1726399" y="2634691"/>
                              </a:lnTo>
                              <a:lnTo>
                                <a:pt x="1800707" y="2671686"/>
                              </a:lnTo>
                              <a:lnTo>
                                <a:pt x="1837359" y="2689593"/>
                              </a:lnTo>
                              <a:lnTo>
                                <a:pt x="1873338" y="2706814"/>
                              </a:lnTo>
                              <a:lnTo>
                                <a:pt x="2043544" y="2787180"/>
                              </a:lnTo>
                              <a:lnTo>
                                <a:pt x="2629624" y="3060433"/>
                              </a:lnTo>
                              <a:lnTo>
                                <a:pt x="2809570" y="3145409"/>
                              </a:lnTo>
                              <a:lnTo>
                                <a:pt x="2853613" y="3164929"/>
                              </a:lnTo>
                              <a:lnTo>
                                <a:pt x="2890723" y="3179191"/>
                              </a:lnTo>
                              <a:lnTo>
                                <a:pt x="2935401" y="3191179"/>
                              </a:lnTo>
                              <a:lnTo>
                                <a:pt x="2959379" y="3193199"/>
                              </a:lnTo>
                              <a:lnTo>
                                <a:pt x="2970199" y="3192564"/>
                              </a:lnTo>
                              <a:lnTo>
                                <a:pt x="3005696" y="3178378"/>
                              </a:lnTo>
                              <a:lnTo>
                                <a:pt x="3062427" y="3124327"/>
                              </a:lnTo>
                              <a:lnTo>
                                <a:pt x="3072663" y="3097276"/>
                              </a:lnTo>
                              <a:lnTo>
                                <a:pt x="3073057" y="3090608"/>
                              </a:lnTo>
                              <a:close/>
                            </a:path>
                            <a:path w="5293995" h="5037455">
                              <a:moveTo>
                                <a:pt x="3725710" y="2357424"/>
                              </a:moveTo>
                              <a:lnTo>
                                <a:pt x="3724960" y="2311323"/>
                              </a:lnTo>
                              <a:lnTo>
                                <a:pt x="3718255" y="2263648"/>
                              </a:lnTo>
                              <a:lnTo>
                                <a:pt x="3705923" y="2214740"/>
                              </a:lnTo>
                              <a:lnTo>
                                <a:pt x="3688537" y="2164943"/>
                              </a:lnTo>
                              <a:lnTo>
                                <a:pt x="3665702" y="2114245"/>
                              </a:lnTo>
                              <a:lnTo>
                                <a:pt x="3637102" y="2062607"/>
                              </a:lnTo>
                              <a:lnTo>
                                <a:pt x="3610635" y="2021268"/>
                              </a:lnTo>
                              <a:lnTo>
                                <a:pt x="3580625" y="1979663"/>
                              </a:lnTo>
                              <a:lnTo>
                                <a:pt x="3547033" y="1937791"/>
                              </a:lnTo>
                              <a:lnTo>
                                <a:pt x="3509861" y="1895640"/>
                              </a:lnTo>
                              <a:lnTo>
                                <a:pt x="3469081" y="1853184"/>
                              </a:lnTo>
                              <a:lnTo>
                                <a:pt x="2754579" y="1138682"/>
                              </a:lnTo>
                              <a:lnTo>
                                <a:pt x="2738704" y="1131316"/>
                              </a:lnTo>
                              <a:lnTo>
                                <a:pt x="2732862" y="1131697"/>
                              </a:lnTo>
                              <a:lnTo>
                                <a:pt x="2692920" y="1153007"/>
                              </a:lnTo>
                              <a:lnTo>
                                <a:pt x="2665565" y="1180376"/>
                              </a:lnTo>
                              <a:lnTo>
                                <a:pt x="2644724" y="1214374"/>
                              </a:lnTo>
                              <a:lnTo>
                                <a:pt x="2643200" y="1221359"/>
                              </a:lnTo>
                              <a:lnTo>
                                <a:pt x="2643454" y="1226566"/>
                              </a:lnTo>
                              <a:lnTo>
                                <a:pt x="2647137" y="1237361"/>
                              </a:lnTo>
                              <a:lnTo>
                                <a:pt x="2650947" y="1242441"/>
                              </a:lnTo>
                              <a:lnTo>
                                <a:pt x="3366338" y="1957832"/>
                              </a:lnTo>
                              <a:lnTo>
                                <a:pt x="3403384" y="1996516"/>
                              </a:lnTo>
                              <a:lnTo>
                                <a:pt x="3436391" y="2034349"/>
                              </a:lnTo>
                              <a:lnTo>
                                <a:pt x="3465322" y="2071243"/>
                              </a:lnTo>
                              <a:lnTo>
                                <a:pt x="3490163" y="2107057"/>
                              </a:lnTo>
                              <a:lnTo>
                                <a:pt x="3510762" y="2142388"/>
                              </a:lnTo>
                              <a:lnTo>
                                <a:pt x="3527755" y="2176830"/>
                              </a:lnTo>
                              <a:lnTo>
                                <a:pt x="3550488" y="2242693"/>
                              </a:lnTo>
                              <a:lnTo>
                                <a:pt x="3557638" y="2304224"/>
                              </a:lnTo>
                              <a:lnTo>
                                <a:pt x="3555504" y="2333561"/>
                              </a:lnTo>
                              <a:lnTo>
                                <a:pt x="3540391" y="2389174"/>
                              </a:lnTo>
                              <a:lnTo>
                                <a:pt x="3509416" y="2439619"/>
                              </a:lnTo>
                              <a:lnTo>
                                <a:pt x="3465436" y="2483243"/>
                              </a:lnTo>
                              <a:lnTo>
                                <a:pt x="3415461" y="2512479"/>
                              </a:lnTo>
                              <a:lnTo>
                                <a:pt x="3359810" y="2527389"/>
                              </a:lnTo>
                              <a:lnTo>
                                <a:pt x="3330156" y="2529649"/>
                              </a:lnTo>
                              <a:lnTo>
                                <a:pt x="3299383" y="2528024"/>
                              </a:lnTo>
                              <a:lnTo>
                                <a:pt x="3234715" y="2512987"/>
                              </a:lnTo>
                              <a:lnTo>
                                <a:pt x="3165424" y="2482608"/>
                              </a:lnTo>
                              <a:lnTo>
                                <a:pt x="3128975" y="2461133"/>
                              </a:lnTo>
                              <a:lnTo>
                                <a:pt x="3091586" y="2435402"/>
                              </a:lnTo>
                              <a:lnTo>
                                <a:pt x="3053473" y="2405570"/>
                              </a:lnTo>
                              <a:lnTo>
                                <a:pt x="3014484" y="2371560"/>
                              </a:lnTo>
                              <a:lnTo>
                                <a:pt x="2974543" y="2333244"/>
                              </a:lnTo>
                              <a:lnTo>
                                <a:pt x="2267280" y="1626108"/>
                              </a:lnTo>
                              <a:lnTo>
                                <a:pt x="2262200" y="1622298"/>
                              </a:lnTo>
                              <a:lnTo>
                                <a:pt x="2251405" y="1618615"/>
                              </a:lnTo>
                              <a:lnTo>
                                <a:pt x="2246198" y="1618361"/>
                              </a:lnTo>
                              <a:lnTo>
                                <a:pt x="2239848" y="1619250"/>
                              </a:lnTo>
                              <a:lnTo>
                                <a:pt x="2205621" y="1640319"/>
                              </a:lnTo>
                              <a:lnTo>
                                <a:pt x="2177948" y="1667992"/>
                              </a:lnTo>
                              <a:lnTo>
                                <a:pt x="2157425" y="1701673"/>
                              </a:lnTo>
                              <a:lnTo>
                                <a:pt x="2155901" y="1708658"/>
                              </a:lnTo>
                              <a:lnTo>
                                <a:pt x="2156155" y="1713738"/>
                              </a:lnTo>
                              <a:lnTo>
                                <a:pt x="2889707" y="2455799"/>
                              </a:lnTo>
                              <a:lnTo>
                                <a:pt x="2932201" y="2496655"/>
                              </a:lnTo>
                              <a:lnTo>
                                <a:pt x="2974390" y="2533866"/>
                              </a:lnTo>
                              <a:lnTo>
                                <a:pt x="3016262" y="2567470"/>
                              </a:lnTo>
                              <a:lnTo>
                                <a:pt x="3057842" y="2597493"/>
                              </a:lnTo>
                              <a:lnTo>
                                <a:pt x="3099130" y="2623947"/>
                              </a:lnTo>
                              <a:lnTo>
                                <a:pt x="3149828" y="2651823"/>
                              </a:lnTo>
                              <a:lnTo>
                                <a:pt x="3199104" y="2673718"/>
                              </a:lnTo>
                              <a:lnTo>
                                <a:pt x="3246996" y="2689974"/>
                              </a:lnTo>
                              <a:lnTo>
                                <a:pt x="3293567" y="2700909"/>
                              </a:lnTo>
                              <a:lnTo>
                                <a:pt x="3339338" y="2706865"/>
                              </a:lnTo>
                              <a:lnTo>
                                <a:pt x="3383496" y="2707094"/>
                              </a:lnTo>
                              <a:lnTo>
                                <a:pt x="3426244" y="2702001"/>
                              </a:lnTo>
                              <a:lnTo>
                                <a:pt x="3467811" y="2692019"/>
                              </a:lnTo>
                              <a:lnTo>
                                <a:pt x="3507663" y="2677007"/>
                              </a:lnTo>
                              <a:lnTo>
                                <a:pt x="3545217" y="2656827"/>
                              </a:lnTo>
                              <a:lnTo>
                                <a:pt x="3580574" y="2631681"/>
                              </a:lnTo>
                              <a:lnTo>
                                <a:pt x="3613861" y="2601722"/>
                              </a:lnTo>
                              <a:lnTo>
                                <a:pt x="3646589" y="2565374"/>
                              </a:lnTo>
                              <a:lnTo>
                                <a:pt x="3673805" y="2527173"/>
                              </a:lnTo>
                              <a:lnTo>
                                <a:pt x="3695293" y="2487180"/>
                              </a:lnTo>
                              <a:lnTo>
                                <a:pt x="3710889" y="2445385"/>
                              </a:lnTo>
                              <a:lnTo>
                                <a:pt x="3720896" y="2402078"/>
                              </a:lnTo>
                              <a:lnTo>
                                <a:pt x="3725710" y="2357424"/>
                              </a:lnTo>
                              <a:close/>
                            </a:path>
                            <a:path w="5293995" h="5037455">
                              <a:moveTo>
                                <a:pt x="4344365" y="1827911"/>
                              </a:moveTo>
                              <a:lnTo>
                                <a:pt x="4344238" y="1822831"/>
                              </a:lnTo>
                              <a:lnTo>
                                <a:pt x="4340555" y="1812036"/>
                              </a:lnTo>
                              <a:lnTo>
                                <a:pt x="4336745" y="1806956"/>
                              </a:lnTo>
                              <a:lnTo>
                                <a:pt x="3323920" y="794131"/>
                              </a:lnTo>
                              <a:lnTo>
                                <a:pt x="3547567" y="570484"/>
                              </a:lnTo>
                              <a:lnTo>
                                <a:pt x="3549726" y="566547"/>
                              </a:lnTo>
                              <a:lnTo>
                                <a:pt x="3549980" y="560832"/>
                              </a:lnTo>
                              <a:lnTo>
                                <a:pt x="3549726" y="555625"/>
                              </a:lnTo>
                              <a:lnTo>
                                <a:pt x="3522929" y="512178"/>
                              </a:lnTo>
                              <a:lnTo>
                                <a:pt x="3491915" y="479856"/>
                              </a:lnTo>
                              <a:lnTo>
                                <a:pt x="3462261" y="453504"/>
                              </a:lnTo>
                              <a:lnTo>
                                <a:pt x="3426028" y="436753"/>
                              </a:lnTo>
                              <a:lnTo>
                                <a:pt x="3420313" y="437007"/>
                              </a:lnTo>
                              <a:lnTo>
                                <a:pt x="3416376" y="439293"/>
                              </a:lnTo>
                              <a:lnTo>
                                <a:pt x="2864815" y="990727"/>
                              </a:lnTo>
                              <a:lnTo>
                                <a:pt x="2862656" y="994664"/>
                              </a:lnTo>
                              <a:lnTo>
                                <a:pt x="2862910" y="999871"/>
                              </a:lnTo>
                              <a:lnTo>
                                <a:pt x="2862656" y="1005459"/>
                              </a:lnTo>
                              <a:lnTo>
                                <a:pt x="2891117" y="1050251"/>
                              </a:lnTo>
                              <a:lnTo>
                                <a:pt x="2922244" y="1083221"/>
                              </a:lnTo>
                              <a:lnTo>
                                <a:pt x="2951607" y="1108036"/>
                              </a:lnTo>
                              <a:lnTo>
                                <a:pt x="2981274" y="1124077"/>
                              </a:lnTo>
                              <a:lnTo>
                                <a:pt x="2986862" y="1123823"/>
                              </a:lnTo>
                              <a:lnTo>
                                <a:pt x="2992069" y="1124204"/>
                              </a:lnTo>
                              <a:lnTo>
                                <a:pt x="2996006" y="1121918"/>
                              </a:lnTo>
                              <a:lnTo>
                                <a:pt x="3219653" y="898398"/>
                              </a:lnTo>
                              <a:lnTo>
                                <a:pt x="4232478" y="1911223"/>
                              </a:lnTo>
                              <a:lnTo>
                                <a:pt x="4237558" y="1915033"/>
                              </a:lnTo>
                              <a:lnTo>
                                <a:pt x="4248480" y="1918589"/>
                              </a:lnTo>
                              <a:lnTo>
                                <a:pt x="4253433" y="1918843"/>
                              </a:lnTo>
                              <a:lnTo>
                                <a:pt x="4259529" y="1916430"/>
                              </a:lnTo>
                              <a:lnTo>
                                <a:pt x="4266514" y="1915033"/>
                              </a:lnTo>
                              <a:lnTo>
                                <a:pt x="4301629" y="1890166"/>
                              </a:lnTo>
                              <a:lnTo>
                                <a:pt x="4332554" y="1856105"/>
                              </a:lnTo>
                              <a:lnTo>
                                <a:pt x="4342079" y="1834007"/>
                              </a:lnTo>
                              <a:lnTo>
                                <a:pt x="4344365" y="1827911"/>
                              </a:lnTo>
                              <a:close/>
                            </a:path>
                            <a:path w="5293995" h="5037455">
                              <a:moveTo>
                                <a:pt x="5293957" y="884580"/>
                              </a:moveTo>
                              <a:lnTo>
                                <a:pt x="5272443" y="849350"/>
                              </a:lnTo>
                              <a:lnTo>
                                <a:pt x="5116563" y="751713"/>
                              </a:lnTo>
                              <a:lnTo>
                                <a:pt x="4668215" y="479717"/>
                              </a:lnTo>
                              <a:lnTo>
                                <a:pt x="4668215" y="655828"/>
                              </a:lnTo>
                              <a:lnTo>
                                <a:pt x="4395419" y="928624"/>
                              </a:lnTo>
                              <a:lnTo>
                                <a:pt x="4369105" y="886675"/>
                              </a:lnTo>
                              <a:lnTo>
                                <a:pt x="4316679" y="802665"/>
                              </a:lnTo>
                              <a:lnTo>
                                <a:pt x="4003548" y="297688"/>
                              </a:lnTo>
                              <a:lnTo>
                                <a:pt x="3951046" y="213741"/>
                              </a:lnTo>
                              <a:lnTo>
                                <a:pt x="3951554" y="213233"/>
                              </a:lnTo>
                              <a:lnTo>
                                <a:pt x="4668215" y="655828"/>
                              </a:lnTo>
                              <a:lnTo>
                                <a:pt x="4668215" y="479717"/>
                              </a:lnTo>
                              <a:lnTo>
                                <a:pt x="4228985" y="213233"/>
                              </a:lnTo>
                              <a:lnTo>
                                <a:pt x="3899357" y="11938"/>
                              </a:lnTo>
                              <a:lnTo>
                                <a:pt x="3893286" y="8661"/>
                              </a:lnTo>
                              <a:lnTo>
                                <a:pt x="3887305" y="5638"/>
                              </a:lnTo>
                              <a:lnTo>
                                <a:pt x="3881437" y="3175"/>
                              </a:lnTo>
                              <a:lnTo>
                                <a:pt x="3875735" y="1524"/>
                              </a:lnTo>
                              <a:lnTo>
                                <a:pt x="3868115" y="0"/>
                              </a:lnTo>
                              <a:lnTo>
                                <a:pt x="3861892" y="1016"/>
                              </a:lnTo>
                              <a:lnTo>
                                <a:pt x="3827602" y="18923"/>
                              </a:lnTo>
                              <a:lnTo>
                                <a:pt x="3794582" y="50165"/>
                              </a:lnTo>
                              <a:lnTo>
                                <a:pt x="3765753" y="80772"/>
                              </a:lnTo>
                              <a:lnTo>
                                <a:pt x="3748100" y="120142"/>
                              </a:lnTo>
                              <a:lnTo>
                                <a:pt x="3750132" y="127000"/>
                              </a:lnTo>
                              <a:lnTo>
                                <a:pt x="3751783" y="134493"/>
                              </a:lnTo>
                              <a:lnTo>
                                <a:pt x="3755212" y="141732"/>
                              </a:lnTo>
                              <a:lnTo>
                                <a:pt x="3759657" y="149733"/>
                              </a:lnTo>
                              <a:lnTo>
                                <a:pt x="3865600" y="322757"/>
                              </a:lnTo>
                              <a:lnTo>
                                <a:pt x="4156786" y="802525"/>
                              </a:lnTo>
                              <a:lnTo>
                                <a:pt x="4207649" y="886523"/>
                              </a:lnTo>
                              <a:lnTo>
                                <a:pt x="4391723" y="1190104"/>
                              </a:lnTo>
                              <a:lnTo>
                                <a:pt x="4576902" y="1493012"/>
                              </a:lnTo>
                              <a:lnTo>
                                <a:pt x="4603445" y="1529334"/>
                              </a:lnTo>
                              <a:lnTo>
                                <a:pt x="4632274" y="1544447"/>
                              </a:lnTo>
                              <a:lnTo>
                                <a:pt x="4638141" y="1543481"/>
                              </a:lnTo>
                              <a:lnTo>
                                <a:pt x="4673155" y="1518691"/>
                              </a:lnTo>
                              <a:lnTo>
                                <a:pt x="4702568" y="1487385"/>
                              </a:lnTo>
                              <a:lnTo>
                                <a:pt x="4717745" y="1458214"/>
                              </a:lnTo>
                              <a:lnTo>
                                <a:pt x="4718634" y="1451864"/>
                              </a:lnTo>
                              <a:lnTo>
                                <a:pt x="4719142" y="1446149"/>
                              </a:lnTo>
                              <a:lnTo>
                                <a:pt x="4716348" y="1439799"/>
                              </a:lnTo>
                              <a:lnTo>
                                <a:pt x="4714570" y="1434465"/>
                              </a:lnTo>
                              <a:lnTo>
                                <a:pt x="4711903" y="1428115"/>
                              </a:lnTo>
                              <a:lnTo>
                                <a:pt x="4707712" y="1421511"/>
                              </a:lnTo>
                              <a:lnTo>
                                <a:pt x="4653750" y="1335659"/>
                              </a:lnTo>
                              <a:lnTo>
                                <a:pt x="4519561" y="1120711"/>
                              </a:lnTo>
                              <a:lnTo>
                                <a:pt x="4492574" y="1077849"/>
                              </a:lnTo>
                              <a:lnTo>
                                <a:pt x="4641710" y="928624"/>
                              </a:lnTo>
                              <a:lnTo>
                                <a:pt x="4818583" y="751713"/>
                              </a:lnTo>
                              <a:lnTo>
                                <a:pt x="5168976" y="967486"/>
                              </a:lnTo>
                              <a:lnTo>
                                <a:pt x="5176088" y="971169"/>
                              </a:lnTo>
                              <a:lnTo>
                                <a:pt x="5182438" y="973709"/>
                              </a:lnTo>
                              <a:lnTo>
                                <a:pt x="5187899" y="975614"/>
                              </a:lnTo>
                              <a:lnTo>
                                <a:pt x="5193360" y="977265"/>
                              </a:lnTo>
                              <a:lnTo>
                                <a:pt x="5198313" y="977519"/>
                              </a:lnTo>
                              <a:lnTo>
                                <a:pt x="5204409" y="975106"/>
                              </a:lnTo>
                              <a:lnTo>
                                <a:pt x="5210759" y="974217"/>
                              </a:lnTo>
                              <a:lnTo>
                                <a:pt x="5248389" y="943698"/>
                              </a:lnTo>
                              <a:lnTo>
                                <a:pt x="5280317" y="909637"/>
                              </a:lnTo>
                              <a:lnTo>
                                <a:pt x="5292712" y="890498"/>
                              </a:lnTo>
                              <a:lnTo>
                                <a:pt x="5293957" y="884580"/>
                              </a:lnTo>
                              <a:close/>
                            </a:path>
                          </a:pathLst>
                        </a:custGeom>
                        <a:solidFill>
                          <a:srgbClr val="C0C0C0">
                            <a:alpha val="50195"/>
                          </a:srgbClr>
                        </a:solidFill>
                      </wps:spPr>
                      <wps:bodyPr wrap="square" lIns="0" tIns="0" rIns="0" bIns="0" rtlCol="0">
                        <a:noAutofit/>
                      </wps:bodyPr>
                    </wps:wsp>
                  </a:graphicData>
                </a:graphic>
              </wp:anchor>
            </w:drawing>
          </mc:Choice>
          <mc:Fallback>
            <w:pict>
              <v:shape id="Graphic 31" o:spid="_x0000_s1026" o:spt="100" style="position:absolute;left:0pt;margin-left:82.4pt;margin-top:8.55pt;height:396.65pt;width:416.85pt;mso-position-horizontal-relative:page;z-index:-251632640;mso-width-relative:page;mso-height-relative:page;" fillcolor="#C0C0C0" filled="t" stroked="f" coordsize="5293995,5037455" o:gfxdata="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" path="m1975053,4192016l1971243,4181221,1967433,4176141,1962988,4171696,893521,3102229,857580,3073527,819277,3060903,812533,3060814,806056,3061474,711276,3144266,688543,3176016,683399,3203308,683463,3213354,696544,3261614,718134,3305657,727786,3321939,829297,3500424,1156589,4082008,1333830,4394581,1330782,4397629,1153363,4294213,575195,3960584,249542,3771277,208889,3750945,161048,3739515,149428,3739908,107886,3753726,77952,3777615,14312,3841242,0,3873728,228,3887724,24104,3936695,1114628,5028946,1125296,5034661,1129995,5036947,1135075,5037201,1141171,5034788,1147648,5033899,1182395,5009413,1214196,4974463,1223594,4952365,1226007,4946269,1226515,4940554,1222705,4929759,1218895,4924679,201676,3907409,202272,3906774,422871,4037203,1130604,4451477,1483817,4659757,1488008,4662805,1493469,4664456,1498549,4664837,1502994,4665726,1508836,4665345,1514805,4663059,1521790,4661408,1552702,4639107,1579321,4611116,1589100,4590415,1591386,4584446,1591894,4578731,1591513,4573651,1590624,4569079,1588973,4563745,1457299,4335323,1049680,3620859,844753,3264281,845896,3263138,1863166,4280408,1868373,4284218,1879168,4287901,1884248,4288028,1890344,4285615,1896694,4284853,1931809,4259986,1962734,4225925,1972132,4203827,1974545,4197731,1975053,4192016xem2287981,3884422l2287727,3879342,2284044,3868420,2280234,3863467,2275789,3859022,1155014,2738247,1150061,2734437,1139139,2730754,1134059,2730627,1127074,2732024,1093330,2752598,1056843,2791587,1044016,2826004,1047699,2836799,2175967,3967607,2197049,3975227,2203018,3972941,2210130,3971417,2245144,3946664,2271357,3918534,2285568,3890518,2287981,3884422xem3073057,3090608l3062808,3052064,3036519,3017139,1959051,1939671,1937461,1932559,1931111,1933575,1896821,1954453,1869706,1981619,1847164,2022856,1848180,2028825,1851863,2039747,1854784,2043938,2562618,2751569,2638120,2826004,2714002,2901175,2787599,2973197,2787218,2973578,2701988,2931960,2674061,2917825,2589174,2876613,2531453,2847975,2442159,2804541,2318080,2747137,2179459,2681389,1762506,2486190,1605559,2411755,1588604,2404300,1545437,2388565,1510868,2382520,1501228,2383015,1457325,2400782,1388313,2467229,1373962,2512187,1376756,2527020,1411173,2577338,2488768,3654933,2498420,3659632,2504643,3662426,2509723,3662553,2515819,3660267,2522169,3659251,2557043,3634765,2583523,3606368,2597607,3578352,2600020,3572256,2600528,3566668,2597734,3560318,2595956,3554857,2593035,3550666,1819935,2777718,1752168,2710942,1618183,2580640,1619326,2579497,1654251,2597848,1690001,2616263,1726399,2634691,1800707,2671686,1837359,2689593,1873338,2706814,2043544,2787180,2629624,3060433,2809570,3145409,2853613,3164929,2890723,3179191,2935401,3191179,2959379,3193199,2970199,3192564,3005696,3178378,3062427,3124327,3072663,3097276,3073057,3090608xem3725710,2357424l3724960,2311323,3718255,2263648,3705923,2214740,3688537,2164943,3665702,2114245,3637102,2062607,3610635,2021268,3580625,1979663,3547033,1937791,3509861,1895640,3469081,1853184,2754579,1138682,2738704,1131316,2732862,1131697,2692920,1153007,2665565,1180376,2644724,1214374,2643200,1221359,2643454,1226566,2647137,1237361,2650947,1242441,3366338,1957832,3403384,1996516,3436391,2034349,3465322,2071243,3490163,2107057,3510762,2142388,3527755,2176830,3550488,2242693,3557638,2304224,3555504,2333561,3540391,2389174,3509416,2439619,3465436,2483243,3415461,2512479,3359810,2527389,3330156,2529649,3299383,2528024,3234715,2512987,3165424,2482608,3128975,2461133,3091586,2435402,3053473,2405570,3014484,2371560,2974543,2333244,2267280,1626108,2262200,1622298,2251405,1618615,2246198,1618361,2239848,1619250,2205621,1640319,2177948,1667992,2157425,1701673,2155901,1708658,2156155,1713738,2889707,2455799,2932201,2496655,2974390,2533866,3016262,2567470,3057842,2597493,3099130,2623947,3149828,2651823,3199104,2673718,3246996,2689974,3293567,2700909,3339338,2706865,3383496,2707094,3426244,2702001,3467811,2692019,3507663,2677007,3545217,2656827,3580574,2631681,3613861,2601722,3646589,2565374,3673805,2527173,3695293,2487180,3710889,2445385,3720896,2402078,3725710,2357424xem4344365,1827911l4344238,1822831,4340555,1812036,4336745,1806956,3323920,794131,3547567,570484,3549726,566547,3549980,560832,3549726,555625,3522929,512178,3491915,479856,3462261,453504,3426028,436753,3420313,437007,3416376,439293,2864815,990727,2862656,994664,2862910,999871,2862656,1005459,2891117,1050251,2922244,1083221,2951607,1108036,2981274,1124077,2986862,1123823,2992069,1124204,2996006,1121918,3219653,898398,4232478,1911223,4237558,1915033,4248480,1918589,4253433,1918843,4259529,1916430,4266514,1915033,4301629,1890166,4332554,1856105,4342079,1834007,4344365,1827911xem5293957,884580l5272443,849350,5116563,751713,4668215,479717,4668215,655828,4395419,928624,4369105,886675,4316679,802665,4003548,297688,3951046,213741,3951554,213233,4668215,655828,4668215,479717,4228985,213233,3899357,11938,3893286,8661,3887305,5638,3881437,3175,3875735,1524,3868115,0,3861892,1016,3827602,18923,3794582,50165,3765753,80772,3748100,120142,3750132,127000,3751783,134493,3755212,141732,3759657,149733,3865600,322757,4156786,802525,4207649,886523,4391723,1190104,4576902,1493012,4603445,1529334,4632274,1544447,4638141,1543481,4673155,1518691,4702568,1487385,4717745,1458214,4718634,1451864,4719142,1446149,4716348,1439799,4714570,1434465,4711903,1428115,4707712,1421511,4653750,1335659,4519561,1120711,4492574,1077849,4641710,928624,4818583,751713,5168976,967486,5176088,971169,5182438,973709,5187899,975614,5193360,977265,5198313,977519,5204409,975106,5210759,974217,5248389,943698,5280317,909637,5292712,890498,5293957,884580xe">
                <v:fill on="t" opacity="32895f" focussize="0,0"/>
                <v:stroke on="f"/>
                <v:imagedata o:title=""/>
                <o:lock v:ext="edit" aspectratio="f"/>
                <v:textbox inset="0mm,0mm,0mm,0mm"/>
              </v:shape>
            </w:pict>
          </mc:Fallback>
        </mc:AlternateContent>
      </w:r>
      <w:r>
        <w:rPr>
          <w:sz w:val="20"/>
        </w:rPr>
        <w:t>Não contratar, durante a vigência do contrato, cônjuge, companheiro ou parente em linha reta, colateral ou por afinidade, até o terceiro grau, de dirigente do CONTRATANTE ou de agente público que tenha desempenhado função na licitação ou que atue na fiscalização ou gestão do contrato, nos termos do artigo 48, parágrafo único, da Lei nº 14.133, de 2021;</w:t>
      </w:r>
    </w:p>
    <w:p w14:paraId="5C084C03">
      <w:pPr>
        <w:pStyle w:val="8"/>
        <w:numPr>
          <w:ilvl w:val="1"/>
          <w:numId w:val="4"/>
        </w:numPr>
        <w:tabs>
          <w:tab w:val="left" w:pos="1022"/>
        </w:tabs>
        <w:spacing w:before="120" w:after="0" w:line="276" w:lineRule="auto"/>
        <w:ind w:left="566" w:right="227" w:firstLine="0"/>
        <w:jc w:val="both"/>
        <w:rPr>
          <w:sz w:val="20"/>
        </w:rPr>
      </w:pPr>
      <w:r>
        <w:rPr>
          <w:sz w:val="20"/>
        </w:rPr>
        <w:t>Prestar</w:t>
      </w:r>
      <w:r>
        <w:rPr>
          <w:spacing w:val="-1"/>
          <w:sz w:val="20"/>
        </w:rPr>
        <w:t xml:space="preserve"> </w:t>
      </w:r>
      <w:r>
        <w:rPr>
          <w:sz w:val="20"/>
        </w:rPr>
        <w:t>todo</w:t>
      </w:r>
      <w:r>
        <w:rPr>
          <w:spacing w:val="-1"/>
          <w:sz w:val="20"/>
        </w:rPr>
        <w:t xml:space="preserve"> </w:t>
      </w:r>
      <w:r>
        <w:rPr>
          <w:sz w:val="20"/>
        </w:rPr>
        <w:t>esclarecimento ou informação</w:t>
      </w:r>
      <w:r>
        <w:rPr>
          <w:spacing w:val="-1"/>
          <w:sz w:val="20"/>
        </w:rPr>
        <w:t xml:space="preserve"> </w:t>
      </w:r>
      <w:r>
        <w:rPr>
          <w:sz w:val="20"/>
        </w:rPr>
        <w:t>solicitada pelo CONTRATANTE ou por</w:t>
      </w:r>
      <w:r>
        <w:rPr>
          <w:spacing w:val="-1"/>
          <w:sz w:val="20"/>
        </w:rPr>
        <w:t xml:space="preserve"> </w:t>
      </w:r>
      <w:r>
        <w:rPr>
          <w:sz w:val="20"/>
        </w:rPr>
        <w:t>seus prepostos, garantindo- lhes</w:t>
      </w:r>
      <w:r>
        <w:rPr>
          <w:spacing w:val="-12"/>
          <w:sz w:val="20"/>
        </w:rPr>
        <w:t xml:space="preserve"> </w:t>
      </w:r>
      <w:r>
        <w:rPr>
          <w:sz w:val="20"/>
        </w:rPr>
        <w:t>o</w:t>
      </w:r>
      <w:r>
        <w:rPr>
          <w:spacing w:val="-11"/>
          <w:sz w:val="20"/>
        </w:rPr>
        <w:t xml:space="preserve"> </w:t>
      </w:r>
      <w:r>
        <w:rPr>
          <w:sz w:val="20"/>
        </w:rPr>
        <w:t>acesso,</w:t>
      </w:r>
      <w:r>
        <w:rPr>
          <w:spacing w:val="-11"/>
          <w:sz w:val="20"/>
        </w:rPr>
        <w:t xml:space="preserve"> </w:t>
      </w:r>
      <w:r>
        <w:rPr>
          <w:sz w:val="20"/>
        </w:rPr>
        <w:t>a</w:t>
      </w:r>
      <w:r>
        <w:rPr>
          <w:spacing w:val="-12"/>
          <w:sz w:val="20"/>
        </w:rPr>
        <w:t xml:space="preserve"> </w:t>
      </w:r>
      <w:r>
        <w:rPr>
          <w:sz w:val="20"/>
        </w:rPr>
        <w:t>qualquer</w:t>
      </w:r>
      <w:r>
        <w:rPr>
          <w:spacing w:val="-11"/>
          <w:sz w:val="20"/>
        </w:rPr>
        <w:t xml:space="preserve"> </w:t>
      </w:r>
      <w:r>
        <w:rPr>
          <w:sz w:val="20"/>
        </w:rPr>
        <w:t>tempo,</w:t>
      </w:r>
      <w:r>
        <w:rPr>
          <w:spacing w:val="-11"/>
          <w:sz w:val="20"/>
        </w:rPr>
        <w:t xml:space="preserve"> </w:t>
      </w:r>
      <w:r>
        <w:rPr>
          <w:sz w:val="20"/>
        </w:rPr>
        <w:t>ao</w:t>
      </w:r>
      <w:r>
        <w:rPr>
          <w:spacing w:val="-12"/>
          <w:sz w:val="20"/>
        </w:rPr>
        <w:t xml:space="preserve"> </w:t>
      </w:r>
      <w:r>
        <w:rPr>
          <w:sz w:val="20"/>
        </w:rPr>
        <w:t>local</w:t>
      </w:r>
      <w:r>
        <w:rPr>
          <w:spacing w:val="-11"/>
          <w:sz w:val="20"/>
        </w:rPr>
        <w:t xml:space="preserve"> </w:t>
      </w:r>
      <w:r>
        <w:rPr>
          <w:sz w:val="20"/>
        </w:rPr>
        <w:t>dos</w:t>
      </w:r>
      <w:r>
        <w:rPr>
          <w:spacing w:val="-11"/>
          <w:sz w:val="20"/>
        </w:rPr>
        <w:t xml:space="preserve"> </w:t>
      </w:r>
      <w:r>
        <w:rPr>
          <w:sz w:val="20"/>
        </w:rPr>
        <w:t>trabalhos,</w:t>
      </w:r>
      <w:r>
        <w:rPr>
          <w:spacing w:val="-12"/>
          <w:sz w:val="20"/>
        </w:rPr>
        <w:t xml:space="preserve"> </w:t>
      </w:r>
      <w:r>
        <w:rPr>
          <w:sz w:val="20"/>
        </w:rPr>
        <w:t>bem</w:t>
      </w:r>
      <w:r>
        <w:rPr>
          <w:spacing w:val="-11"/>
          <w:sz w:val="20"/>
        </w:rPr>
        <w:t xml:space="preserve"> </w:t>
      </w:r>
      <w:r>
        <w:rPr>
          <w:sz w:val="20"/>
        </w:rPr>
        <w:t>como</w:t>
      </w:r>
      <w:r>
        <w:rPr>
          <w:spacing w:val="-11"/>
          <w:sz w:val="20"/>
        </w:rPr>
        <w:t xml:space="preserve"> </w:t>
      </w:r>
      <w:r>
        <w:rPr>
          <w:sz w:val="20"/>
        </w:rPr>
        <w:t>aos</w:t>
      </w:r>
      <w:r>
        <w:rPr>
          <w:spacing w:val="-11"/>
          <w:sz w:val="20"/>
        </w:rPr>
        <w:t xml:space="preserve"> </w:t>
      </w:r>
      <w:r>
        <w:rPr>
          <w:sz w:val="20"/>
        </w:rPr>
        <w:t>documentos</w:t>
      </w:r>
      <w:r>
        <w:rPr>
          <w:spacing w:val="-12"/>
          <w:sz w:val="20"/>
        </w:rPr>
        <w:t xml:space="preserve"> </w:t>
      </w:r>
      <w:r>
        <w:rPr>
          <w:sz w:val="20"/>
        </w:rPr>
        <w:t>relativos</w:t>
      </w:r>
      <w:r>
        <w:rPr>
          <w:spacing w:val="-11"/>
          <w:sz w:val="20"/>
        </w:rPr>
        <w:t xml:space="preserve"> </w:t>
      </w:r>
      <w:r>
        <w:rPr>
          <w:sz w:val="20"/>
        </w:rPr>
        <w:t>à</w:t>
      </w:r>
      <w:r>
        <w:rPr>
          <w:spacing w:val="-11"/>
          <w:sz w:val="20"/>
        </w:rPr>
        <w:t xml:space="preserve"> </w:t>
      </w:r>
      <w:r>
        <w:rPr>
          <w:sz w:val="20"/>
        </w:rPr>
        <w:t>execução</w:t>
      </w:r>
      <w:r>
        <w:rPr>
          <w:spacing w:val="-12"/>
          <w:sz w:val="20"/>
        </w:rPr>
        <w:t xml:space="preserve"> </w:t>
      </w:r>
      <w:r>
        <w:rPr>
          <w:sz w:val="20"/>
        </w:rPr>
        <w:t>do</w:t>
      </w:r>
      <w:r>
        <w:rPr>
          <w:spacing w:val="-3"/>
          <w:sz w:val="20"/>
        </w:rPr>
        <w:t xml:space="preserve"> </w:t>
      </w:r>
      <w:r>
        <w:rPr>
          <w:sz w:val="20"/>
        </w:rPr>
        <w:t>contrato;</w:t>
      </w:r>
    </w:p>
    <w:p w14:paraId="6B4A3C86">
      <w:pPr>
        <w:pStyle w:val="8"/>
        <w:numPr>
          <w:ilvl w:val="1"/>
          <w:numId w:val="4"/>
        </w:numPr>
        <w:tabs>
          <w:tab w:val="left" w:pos="1022"/>
        </w:tabs>
        <w:spacing w:before="120" w:after="0" w:line="276" w:lineRule="auto"/>
        <w:ind w:left="566" w:right="239" w:firstLine="0"/>
        <w:jc w:val="both"/>
        <w:rPr>
          <w:sz w:val="20"/>
        </w:rPr>
      </w:pPr>
      <w:r>
        <w:rPr>
          <w:sz w:val="20"/>
        </w:rPr>
        <w:t>Promover</w:t>
      </w:r>
      <w:r>
        <w:rPr>
          <w:spacing w:val="-8"/>
          <w:sz w:val="20"/>
        </w:rPr>
        <w:t xml:space="preserve"> </w:t>
      </w:r>
      <w:r>
        <w:rPr>
          <w:sz w:val="20"/>
        </w:rPr>
        <w:t>a</w:t>
      </w:r>
      <w:r>
        <w:rPr>
          <w:spacing w:val="-7"/>
          <w:sz w:val="20"/>
        </w:rPr>
        <w:t xml:space="preserve"> </w:t>
      </w:r>
      <w:r>
        <w:rPr>
          <w:sz w:val="20"/>
        </w:rPr>
        <w:t>guarda,</w:t>
      </w:r>
      <w:r>
        <w:rPr>
          <w:spacing w:val="-7"/>
          <w:sz w:val="20"/>
        </w:rPr>
        <w:t xml:space="preserve"> </w:t>
      </w:r>
      <w:r>
        <w:rPr>
          <w:sz w:val="20"/>
        </w:rPr>
        <w:t>manutenção</w:t>
      </w:r>
      <w:r>
        <w:rPr>
          <w:spacing w:val="-7"/>
          <w:sz w:val="20"/>
        </w:rPr>
        <w:t xml:space="preserve"> </w:t>
      </w:r>
      <w:r>
        <w:rPr>
          <w:sz w:val="20"/>
        </w:rPr>
        <w:t>e</w:t>
      </w:r>
      <w:r>
        <w:rPr>
          <w:spacing w:val="-9"/>
          <w:sz w:val="20"/>
        </w:rPr>
        <w:t xml:space="preserve"> </w:t>
      </w:r>
      <w:r>
        <w:rPr>
          <w:sz w:val="20"/>
        </w:rPr>
        <w:t>vigilância</w:t>
      </w:r>
      <w:r>
        <w:rPr>
          <w:spacing w:val="-8"/>
          <w:sz w:val="20"/>
        </w:rPr>
        <w:t xml:space="preserve"> </w:t>
      </w:r>
      <w:r>
        <w:rPr>
          <w:sz w:val="20"/>
        </w:rPr>
        <w:t>de</w:t>
      </w:r>
      <w:r>
        <w:rPr>
          <w:spacing w:val="-9"/>
          <w:sz w:val="20"/>
        </w:rPr>
        <w:t xml:space="preserve"> </w:t>
      </w:r>
      <w:r>
        <w:rPr>
          <w:sz w:val="20"/>
        </w:rPr>
        <w:t>materiais,</w:t>
      </w:r>
      <w:r>
        <w:rPr>
          <w:spacing w:val="-7"/>
          <w:sz w:val="20"/>
        </w:rPr>
        <w:t xml:space="preserve"> </w:t>
      </w:r>
      <w:r>
        <w:rPr>
          <w:sz w:val="20"/>
        </w:rPr>
        <w:t>ferramentas,</w:t>
      </w:r>
      <w:r>
        <w:rPr>
          <w:spacing w:val="-7"/>
          <w:sz w:val="20"/>
        </w:rPr>
        <w:t xml:space="preserve"> </w:t>
      </w:r>
      <w:r>
        <w:rPr>
          <w:sz w:val="20"/>
        </w:rPr>
        <w:t>e</w:t>
      </w:r>
      <w:r>
        <w:rPr>
          <w:spacing w:val="-9"/>
          <w:sz w:val="20"/>
        </w:rPr>
        <w:t xml:space="preserve"> </w:t>
      </w:r>
      <w:r>
        <w:rPr>
          <w:sz w:val="20"/>
        </w:rPr>
        <w:t>tudo</w:t>
      </w:r>
      <w:r>
        <w:rPr>
          <w:spacing w:val="-8"/>
          <w:sz w:val="20"/>
        </w:rPr>
        <w:t xml:space="preserve"> </w:t>
      </w:r>
      <w:r>
        <w:rPr>
          <w:sz w:val="20"/>
        </w:rPr>
        <w:t>o</w:t>
      </w:r>
      <w:r>
        <w:rPr>
          <w:spacing w:val="-10"/>
          <w:sz w:val="20"/>
        </w:rPr>
        <w:t xml:space="preserve"> </w:t>
      </w:r>
      <w:r>
        <w:rPr>
          <w:sz w:val="20"/>
        </w:rPr>
        <w:t>que</w:t>
      </w:r>
      <w:r>
        <w:rPr>
          <w:spacing w:val="-9"/>
          <w:sz w:val="20"/>
        </w:rPr>
        <w:t xml:space="preserve"> </w:t>
      </w:r>
      <w:r>
        <w:rPr>
          <w:sz w:val="20"/>
        </w:rPr>
        <w:t>for</w:t>
      </w:r>
      <w:r>
        <w:rPr>
          <w:spacing w:val="-8"/>
          <w:sz w:val="20"/>
        </w:rPr>
        <w:t xml:space="preserve"> </w:t>
      </w:r>
      <w:r>
        <w:rPr>
          <w:sz w:val="20"/>
        </w:rPr>
        <w:t>necessário</w:t>
      </w:r>
      <w:r>
        <w:rPr>
          <w:spacing w:val="-8"/>
          <w:sz w:val="20"/>
        </w:rPr>
        <w:t xml:space="preserve"> </w:t>
      </w:r>
      <w:r>
        <w:rPr>
          <w:sz w:val="20"/>
        </w:rPr>
        <w:t>à</w:t>
      </w:r>
      <w:r>
        <w:rPr>
          <w:spacing w:val="-7"/>
          <w:sz w:val="20"/>
        </w:rPr>
        <w:t xml:space="preserve"> </w:t>
      </w:r>
      <w:r>
        <w:rPr>
          <w:sz w:val="20"/>
        </w:rPr>
        <w:t>execução do objeto, durante a vigência do contrato;</w:t>
      </w:r>
    </w:p>
    <w:p w14:paraId="6BDFBB07">
      <w:pPr>
        <w:pStyle w:val="8"/>
        <w:numPr>
          <w:ilvl w:val="1"/>
          <w:numId w:val="4"/>
        </w:numPr>
        <w:tabs>
          <w:tab w:val="left" w:pos="1022"/>
        </w:tabs>
        <w:spacing w:before="121" w:after="0" w:line="276" w:lineRule="auto"/>
        <w:ind w:left="566" w:right="238" w:firstLine="0"/>
        <w:jc w:val="both"/>
        <w:rPr>
          <w:sz w:val="20"/>
        </w:rPr>
      </w:pPr>
      <w:r>
        <w:rPr>
          <w:sz w:val="20"/>
        </w:rPr>
        <w:t>Assegurar aos seus trabalhadores ambiente de trabalho e instalações em condições adequadas ao cumprimento das normas de saúde, segurança e bem-estar no trabalho;</w:t>
      </w:r>
    </w:p>
    <w:p w14:paraId="012BE81F">
      <w:pPr>
        <w:pStyle w:val="8"/>
        <w:numPr>
          <w:ilvl w:val="1"/>
          <w:numId w:val="4"/>
        </w:numPr>
        <w:tabs>
          <w:tab w:val="left" w:pos="1022"/>
        </w:tabs>
        <w:spacing w:before="120" w:after="0" w:line="276" w:lineRule="auto"/>
        <w:ind w:left="566" w:right="243" w:firstLine="0"/>
        <w:jc w:val="both"/>
        <w:rPr>
          <w:sz w:val="20"/>
        </w:rPr>
      </w:pPr>
      <w:r>
        <w:rPr>
          <w:sz w:val="20"/>
        </w:rPr>
        <w:t xml:space="preserve">Fornecer equipamentos de proteção individual (EPI) e equipamentos de proteção coletiva (EPC),quando for o </w:t>
      </w:r>
      <w:r>
        <w:rPr>
          <w:spacing w:val="-2"/>
          <w:sz w:val="20"/>
        </w:rPr>
        <w:t>caso;</w:t>
      </w:r>
    </w:p>
    <w:p w14:paraId="508FD7C4">
      <w:pPr>
        <w:pStyle w:val="8"/>
        <w:numPr>
          <w:ilvl w:val="1"/>
          <w:numId w:val="4"/>
        </w:numPr>
        <w:tabs>
          <w:tab w:val="left" w:pos="1022"/>
        </w:tabs>
        <w:spacing w:before="120" w:after="0" w:line="276" w:lineRule="auto"/>
        <w:ind w:left="566" w:right="240" w:firstLine="0"/>
        <w:jc w:val="both"/>
        <w:rPr>
          <w:sz w:val="20"/>
        </w:rPr>
      </w:pPr>
      <w:r>
        <w:rPr>
          <w:sz w:val="20"/>
        </w:rPr>
        <w:t>Garantir o acesso do CONTRATANTE, a qualquer tempo, ao local dos trabalhos, bem como aos documentos relativos à execução do contrato;</w:t>
      </w:r>
    </w:p>
    <w:p w14:paraId="4A65415B">
      <w:pPr>
        <w:pStyle w:val="8"/>
        <w:numPr>
          <w:ilvl w:val="1"/>
          <w:numId w:val="4"/>
        </w:numPr>
        <w:tabs>
          <w:tab w:val="left" w:pos="1022"/>
        </w:tabs>
        <w:spacing w:before="120" w:after="0" w:line="276" w:lineRule="auto"/>
        <w:ind w:left="566" w:right="233" w:firstLine="0"/>
        <w:jc w:val="both"/>
        <w:rPr>
          <w:sz w:val="20"/>
        </w:rPr>
      </w:pPr>
      <w:r>
        <w:rPr>
          <w:sz w:val="20"/>
        </w:rPr>
        <w:t>Promover a organização técnica e</w:t>
      </w:r>
      <w:r>
        <w:rPr>
          <w:spacing w:val="-1"/>
          <w:sz w:val="20"/>
        </w:rPr>
        <w:t xml:space="preserve"> </w:t>
      </w:r>
      <w:r>
        <w:rPr>
          <w:sz w:val="20"/>
        </w:rPr>
        <w:t>administrativa dos serviços, de</w:t>
      </w:r>
      <w:r>
        <w:rPr>
          <w:spacing w:val="-1"/>
          <w:sz w:val="20"/>
        </w:rPr>
        <w:t xml:space="preserve"> </w:t>
      </w:r>
      <w:r>
        <w:rPr>
          <w:sz w:val="20"/>
        </w:rPr>
        <w:t>modo a conduzi-los eficaz e eficientemente, de acordo com os documentos e especificações que integram o Termo de Referência, no prazo determinado;</w:t>
      </w:r>
    </w:p>
    <w:p w14:paraId="2B7200A0">
      <w:pPr>
        <w:pStyle w:val="8"/>
        <w:numPr>
          <w:ilvl w:val="1"/>
          <w:numId w:val="4"/>
        </w:numPr>
        <w:tabs>
          <w:tab w:val="left" w:pos="1022"/>
        </w:tabs>
        <w:spacing w:before="120" w:after="0" w:line="240" w:lineRule="auto"/>
        <w:ind w:left="1022" w:right="0" w:hanging="456"/>
        <w:jc w:val="both"/>
        <w:rPr>
          <w:sz w:val="20"/>
        </w:rPr>
      </w:pPr>
      <w:r>
        <w:rPr>
          <w:sz w:val="20"/>
        </w:rPr>
        <w:t>Instruir</w:t>
      </w:r>
      <w:r>
        <w:rPr>
          <w:spacing w:val="-7"/>
          <w:sz w:val="20"/>
        </w:rPr>
        <w:t xml:space="preserve"> </w:t>
      </w:r>
      <w:r>
        <w:rPr>
          <w:sz w:val="20"/>
        </w:rPr>
        <w:t>seus</w:t>
      </w:r>
      <w:r>
        <w:rPr>
          <w:spacing w:val="-8"/>
          <w:sz w:val="20"/>
        </w:rPr>
        <w:t xml:space="preserve"> </w:t>
      </w:r>
      <w:r>
        <w:rPr>
          <w:sz w:val="20"/>
        </w:rPr>
        <w:t>empregados</w:t>
      </w:r>
      <w:r>
        <w:rPr>
          <w:spacing w:val="-6"/>
          <w:sz w:val="20"/>
        </w:rPr>
        <w:t xml:space="preserve"> </w:t>
      </w:r>
      <w:r>
        <w:rPr>
          <w:sz w:val="20"/>
        </w:rPr>
        <w:t>quanto</w:t>
      </w:r>
      <w:r>
        <w:rPr>
          <w:spacing w:val="-5"/>
          <w:sz w:val="20"/>
        </w:rPr>
        <w:t xml:space="preserve"> </w:t>
      </w:r>
      <w:r>
        <w:rPr>
          <w:sz w:val="20"/>
        </w:rPr>
        <w:t>à</w:t>
      </w:r>
      <w:r>
        <w:rPr>
          <w:spacing w:val="-6"/>
          <w:sz w:val="20"/>
        </w:rPr>
        <w:t xml:space="preserve"> </w:t>
      </w:r>
      <w:r>
        <w:rPr>
          <w:sz w:val="20"/>
        </w:rPr>
        <w:t>necessidade</w:t>
      </w:r>
      <w:r>
        <w:rPr>
          <w:spacing w:val="-7"/>
          <w:sz w:val="20"/>
        </w:rPr>
        <w:t xml:space="preserve"> </w:t>
      </w:r>
      <w:r>
        <w:rPr>
          <w:sz w:val="20"/>
        </w:rPr>
        <w:t>de</w:t>
      </w:r>
      <w:r>
        <w:rPr>
          <w:spacing w:val="-7"/>
          <w:sz w:val="20"/>
        </w:rPr>
        <w:t xml:space="preserve"> </w:t>
      </w:r>
      <w:r>
        <w:rPr>
          <w:sz w:val="20"/>
        </w:rPr>
        <w:t>acatar</w:t>
      </w:r>
      <w:r>
        <w:rPr>
          <w:spacing w:val="-5"/>
          <w:sz w:val="20"/>
        </w:rPr>
        <w:t xml:space="preserve"> </w:t>
      </w:r>
      <w:r>
        <w:rPr>
          <w:sz w:val="20"/>
        </w:rPr>
        <w:t>as</w:t>
      </w:r>
      <w:r>
        <w:rPr>
          <w:spacing w:val="-6"/>
          <w:sz w:val="20"/>
        </w:rPr>
        <w:t xml:space="preserve"> </w:t>
      </w:r>
      <w:r>
        <w:rPr>
          <w:sz w:val="20"/>
        </w:rPr>
        <w:t>normas</w:t>
      </w:r>
      <w:r>
        <w:rPr>
          <w:spacing w:val="-5"/>
          <w:sz w:val="20"/>
        </w:rPr>
        <w:t xml:space="preserve"> </w:t>
      </w:r>
      <w:r>
        <w:rPr>
          <w:sz w:val="20"/>
        </w:rPr>
        <w:t>internas</w:t>
      </w:r>
      <w:r>
        <w:rPr>
          <w:spacing w:val="-7"/>
          <w:sz w:val="20"/>
        </w:rPr>
        <w:t xml:space="preserve"> </w:t>
      </w:r>
      <w:r>
        <w:rPr>
          <w:sz w:val="20"/>
        </w:rPr>
        <w:t>da</w:t>
      </w:r>
      <w:r>
        <w:rPr>
          <w:spacing w:val="-6"/>
          <w:sz w:val="20"/>
        </w:rPr>
        <w:t xml:space="preserve"> </w:t>
      </w:r>
      <w:r>
        <w:rPr>
          <w:spacing w:val="-2"/>
          <w:sz w:val="20"/>
        </w:rPr>
        <w:t>Administração;</w:t>
      </w:r>
    </w:p>
    <w:p w14:paraId="41D4F26D">
      <w:pPr>
        <w:pStyle w:val="8"/>
        <w:numPr>
          <w:ilvl w:val="1"/>
          <w:numId w:val="4"/>
        </w:numPr>
        <w:tabs>
          <w:tab w:val="left" w:pos="1022"/>
        </w:tabs>
        <w:spacing w:before="157" w:after="0" w:line="276" w:lineRule="auto"/>
        <w:ind w:left="566" w:right="230" w:firstLine="0"/>
        <w:jc w:val="both"/>
        <w:rPr>
          <w:sz w:val="20"/>
        </w:rPr>
      </w:pPr>
      <w:r>
        <w:rPr>
          <w:sz w:val="20"/>
        </w:rPr>
        <w:t>Instruir seus empregados a respeito das atividades a serem desempenhadas, alertando-os a não executar atividades não abrangidas pelo contrato, devendo o CONTRATADO relatar ao CONTRATANTE toda e qualquer ocorrência neste sentido, a fim de evitar desvio de função;</w:t>
      </w:r>
    </w:p>
    <w:p w14:paraId="6110BB06">
      <w:pPr>
        <w:pStyle w:val="2"/>
        <w:numPr>
          <w:ilvl w:val="0"/>
          <w:numId w:val="4"/>
        </w:numPr>
        <w:tabs>
          <w:tab w:val="left" w:pos="623"/>
        </w:tabs>
        <w:spacing w:before="238" w:after="0" w:line="240" w:lineRule="auto"/>
        <w:ind w:left="623" w:right="0" w:hanging="341"/>
        <w:jc w:val="left"/>
      </w:pPr>
      <w:r>
        <w:t>CLÁUSULA</w:t>
      </w:r>
      <w:r>
        <w:rPr>
          <w:spacing w:val="-5"/>
        </w:rPr>
        <w:t xml:space="preserve"> </w:t>
      </w:r>
      <w:r>
        <w:t>DÉCIMA</w:t>
      </w:r>
      <w:r>
        <w:rPr>
          <w:spacing w:val="-4"/>
        </w:rPr>
        <w:t xml:space="preserve"> </w:t>
      </w:r>
      <w:r>
        <w:t>-</w:t>
      </w:r>
      <w:r>
        <w:rPr>
          <w:spacing w:val="-5"/>
        </w:rPr>
        <w:t xml:space="preserve"> </w:t>
      </w:r>
      <w:r>
        <w:t>OBRIGAÇÕES</w:t>
      </w:r>
      <w:r>
        <w:rPr>
          <w:spacing w:val="-8"/>
        </w:rPr>
        <w:t xml:space="preserve"> </w:t>
      </w:r>
      <w:r>
        <w:t>PERTINENTES</w:t>
      </w:r>
      <w:r>
        <w:rPr>
          <w:spacing w:val="-6"/>
        </w:rPr>
        <w:t xml:space="preserve"> </w:t>
      </w:r>
      <w:r>
        <w:t>À</w:t>
      </w:r>
      <w:r>
        <w:rPr>
          <w:spacing w:val="-4"/>
        </w:rPr>
        <w:t xml:space="preserve"> LGPD</w:t>
      </w:r>
    </w:p>
    <w:p w14:paraId="1738C410">
      <w:pPr>
        <w:pStyle w:val="6"/>
        <w:spacing w:before="98"/>
        <w:rPr>
          <w:b/>
        </w:rPr>
      </w:pPr>
    </w:p>
    <w:p w14:paraId="681457E2">
      <w:pPr>
        <w:pStyle w:val="8"/>
        <w:numPr>
          <w:ilvl w:val="1"/>
          <w:numId w:val="4"/>
        </w:numPr>
        <w:tabs>
          <w:tab w:val="left" w:pos="784"/>
          <w:tab w:val="left" w:pos="849"/>
        </w:tabs>
        <w:spacing w:before="1" w:after="0" w:line="312" w:lineRule="auto"/>
        <w:ind w:left="849" w:right="228" w:hanging="567"/>
        <w:jc w:val="both"/>
        <w:rPr>
          <w:sz w:val="22"/>
        </w:rPr>
      </w:pPr>
      <w:r>
        <w:rPr>
          <w:sz w:val="22"/>
        </w:rPr>
        <w:t xml:space="preserve">As partes deverão cumprir a </w:t>
      </w:r>
      <w:r>
        <w:fldChar w:fldCharType="begin"/>
      </w:r>
      <w:r>
        <w:instrText xml:space="preserve"> HYPERLINK "https://www.planalto.gov.br/ccivil_03/_ato2015-2018/2018/lei/l13709.htm" \h </w:instrText>
      </w:r>
      <w:r>
        <w:fldChar w:fldCharType="separate"/>
      </w:r>
      <w:r>
        <w:rPr>
          <w:sz w:val="22"/>
          <w:u w:val="single"/>
        </w:rPr>
        <w:t>Lei nº 13.709, de 14 de agosto de 2018 (LGPD)</w:t>
      </w:r>
      <w:r>
        <w:rPr>
          <w:sz w:val="22"/>
        </w:rPr>
        <w:t>,</w:t>
      </w:r>
      <w:r>
        <w:rPr>
          <w:sz w:val="22"/>
        </w:rPr>
        <w:fldChar w:fldCharType="end"/>
      </w:r>
      <w:r>
        <w:rPr>
          <w:sz w:val="22"/>
        </w:rPr>
        <w:t xml:space="preserve"> quanto a todos os dados pessoais</w:t>
      </w:r>
      <w:r>
        <w:rPr>
          <w:spacing w:val="-8"/>
          <w:sz w:val="22"/>
        </w:rPr>
        <w:t xml:space="preserve"> </w:t>
      </w:r>
      <w:r>
        <w:rPr>
          <w:sz w:val="22"/>
        </w:rPr>
        <w:t>a</w:t>
      </w:r>
      <w:r>
        <w:rPr>
          <w:spacing w:val="-8"/>
          <w:sz w:val="22"/>
        </w:rPr>
        <w:t xml:space="preserve"> </w:t>
      </w:r>
      <w:r>
        <w:rPr>
          <w:sz w:val="22"/>
        </w:rPr>
        <w:t>que</w:t>
      </w:r>
      <w:r>
        <w:rPr>
          <w:spacing w:val="-7"/>
          <w:sz w:val="22"/>
        </w:rPr>
        <w:t xml:space="preserve"> </w:t>
      </w:r>
      <w:r>
        <w:rPr>
          <w:sz w:val="22"/>
        </w:rPr>
        <w:t>tenham</w:t>
      </w:r>
      <w:r>
        <w:rPr>
          <w:spacing w:val="-4"/>
          <w:sz w:val="22"/>
        </w:rPr>
        <w:t xml:space="preserve"> </w:t>
      </w:r>
      <w:r>
        <w:rPr>
          <w:sz w:val="22"/>
        </w:rPr>
        <w:t>acesso</w:t>
      </w:r>
      <w:r>
        <w:rPr>
          <w:spacing w:val="-6"/>
          <w:sz w:val="22"/>
        </w:rPr>
        <w:t xml:space="preserve"> </w:t>
      </w:r>
      <w:r>
        <w:rPr>
          <w:sz w:val="22"/>
        </w:rPr>
        <w:t>em</w:t>
      </w:r>
      <w:r>
        <w:rPr>
          <w:spacing w:val="-4"/>
          <w:sz w:val="22"/>
        </w:rPr>
        <w:t xml:space="preserve"> </w:t>
      </w:r>
      <w:r>
        <w:rPr>
          <w:sz w:val="22"/>
        </w:rPr>
        <w:t>razão</w:t>
      </w:r>
      <w:r>
        <w:rPr>
          <w:spacing w:val="-7"/>
          <w:sz w:val="22"/>
        </w:rPr>
        <w:t xml:space="preserve"> </w:t>
      </w:r>
      <w:r>
        <w:rPr>
          <w:sz w:val="22"/>
        </w:rPr>
        <w:t>do</w:t>
      </w:r>
      <w:r>
        <w:rPr>
          <w:spacing w:val="-6"/>
          <w:sz w:val="22"/>
        </w:rPr>
        <w:t xml:space="preserve"> </w:t>
      </w:r>
      <w:r>
        <w:rPr>
          <w:sz w:val="22"/>
        </w:rPr>
        <w:t>certame</w:t>
      </w:r>
      <w:r>
        <w:rPr>
          <w:spacing w:val="-7"/>
          <w:sz w:val="22"/>
        </w:rPr>
        <w:t xml:space="preserve"> </w:t>
      </w:r>
      <w:r>
        <w:rPr>
          <w:sz w:val="22"/>
        </w:rPr>
        <w:t>ou</w:t>
      </w:r>
      <w:r>
        <w:rPr>
          <w:spacing w:val="-6"/>
          <w:sz w:val="22"/>
        </w:rPr>
        <w:t xml:space="preserve"> </w:t>
      </w:r>
      <w:r>
        <w:rPr>
          <w:sz w:val="22"/>
        </w:rPr>
        <w:t>do</w:t>
      </w:r>
      <w:r>
        <w:rPr>
          <w:spacing w:val="-6"/>
          <w:sz w:val="22"/>
        </w:rPr>
        <w:t xml:space="preserve"> </w:t>
      </w:r>
      <w:r>
        <w:rPr>
          <w:sz w:val="22"/>
        </w:rPr>
        <w:t>contrato</w:t>
      </w:r>
      <w:r>
        <w:rPr>
          <w:spacing w:val="-4"/>
          <w:sz w:val="22"/>
        </w:rPr>
        <w:t xml:space="preserve"> </w:t>
      </w:r>
      <w:r>
        <w:rPr>
          <w:sz w:val="22"/>
        </w:rPr>
        <w:t>administrativo</w:t>
      </w:r>
      <w:r>
        <w:rPr>
          <w:spacing w:val="-4"/>
          <w:sz w:val="22"/>
        </w:rPr>
        <w:t xml:space="preserve"> </w:t>
      </w:r>
      <w:r>
        <w:rPr>
          <w:sz w:val="22"/>
        </w:rPr>
        <w:t>que</w:t>
      </w:r>
      <w:r>
        <w:rPr>
          <w:spacing w:val="-7"/>
          <w:sz w:val="22"/>
        </w:rPr>
        <w:t xml:space="preserve"> </w:t>
      </w:r>
      <w:r>
        <w:rPr>
          <w:sz w:val="22"/>
        </w:rPr>
        <w:t>eventualmente venha a ser firmado, a partir da apresentação da proposta no procedimento de contratação, independentemente de declaração ou de aceitação expressa.</w:t>
      </w:r>
    </w:p>
    <w:p w14:paraId="4D3DDE86">
      <w:pPr>
        <w:pStyle w:val="6"/>
        <w:spacing w:before="20"/>
      </w:pPr>
    </w:p>
    <w:p w14:paraId="3C2927C2">
      <w:pPr>
        <w:pStyle w:val="8"/>
        <w:numPr>
          <w:ilvl w:val="1"/>
          <w:numId w:val="4"/>
        </w:numPr>
        <w:tabs>
          <w:tab w:val="left" w:pos="784"/>
          <w:tab w:val="left" w:pos="849"/>
        </w:tabs>
        <w:spacing w:before="0" w:after="0" w:line="312" w:lineRule="auto"/>
        <w:ind w:left="849" w:right="232" w:hanging="567"/>
        <w:jc w:val="both"/>
        <w:rPr>
          <w:sz w:val="22"/>
        </w:rPr>
      </w:pPr>
      <w:r>
        <w:rPr>
          <w:sz w:val="22"/>
        </w:rPr>
        <w:t xml:space="preserve">Os dados obtidos somente poderão ser utilizados para as finalidades que justificaram seu acesso e de acordo com a boa-fé e com os princípios do </w:t>
      </w:r>
      <w:r>
        <w:fldChar w:fldCharType="begin"/>
      </w:r>
      <w:r>
        <w:instrText xml:space="preserve"> HYPERLINK "https://www.planalto.gov.br/ccivil_03/_ato2015-2018/2018/lei/l13709.htm#art6" \h </w:instrText>
      </w:r>
      <w:r>
        <w:fldChar w:fldCharType="separate"/>
      </w:r>
      <w:r>
        <w:rPr>
          <w:sz w:val="22"/>
          <w:u w:val="single"/>
        </w:rPr>
        <w:t>art. 6º da LGPD</w:t>
      </w:r>
      <w:r>
        <w:rPr>
          <w:sz w:val="22"/>
        </w:rPr>
        <w:t>.</w:t>
      </w:r>
      <w:r>
        <w:rPr>
          <w:sz w:val="22"/>
        </w:rPr>
        <w:fldChar w:fldCharType="end"/>
      </w:r>
    </w:p>
    <w:p w14:paraId="36368C15">
      <w:pPr>
        <w:pStyle w:val="6"/>
        <w:spacing w:before="19"/>
      </w:pPr>
    </w:p>
    <w:p w14:paraId="56BAA552">
      <w:pPr>
        <w:pStyle w:val="8"/>
        <w:numPr>
          <w:ilvl w:val="1"/>
          <w:numId w:val="4"/>
        </w:numPr>
        <w:tabs>
          <w:tab w:val="left" w:pos="784"/>
        </w:tabs>
        <w:spacing w:before="1" w:after="0" w:line="240" w:lineRule="auto"/>
        <w:ind w:left="784" w:right="0" w:hanging="502"/>
        <w:jc w:val="left"/>
        <w:rPr>
          <w:sz w:val="22"/>
        </w:rPr>
      </w:pPr>
      <w:r>
        <w:rPr>
          <w:sz w:val="22"/>
        </w:rPr>
        <mc:AlternateContent>
          <mc:Choice Requires="wps">
            <w:drawing>
              <wp:anchor distT="0" distB="0" distL="0" distR="0" simplePos="0" relativeHeight="251668480" behindDoc="0" locked="0" layoutInCell="1" allowOverlap="1">
                <wp:simplePos x="0" y="0"/>
                <wp:positionH relativeFrom="page">
                  <wp:posOffset>718820</wp:posOffset>
                </wp:positionH>
                <wp:positionV relativeFrom="paragraph">
                  <wp:posOffset>546735</wp:posOffset>
                </wp:positionV>
                <wp:extent cx="4312920" cy="1270"/>
                <wp:effectExtent l="0" t="0" r="0" b="0"/>
                <wp:wrapNone/>
                <wp:docPr id="32" name="Graphic 32"/>
                <wp:cNvGraphicFramePr/>
                <a:graphic xmlns:a="http://schemas.openxmlformats.org/drawingml/2006/main">
                  <a:graphicData uri="http://schemas.microsoft.com/office/word/2010/wordprocessingShape">
                    <wps:wsp>
                      <wps:cNvSpPr/>
                      <wps:spPr>
                        <a:xfrm>
                          <a:off x="0" y="0"/>
                          <a:ext cx="4312920" cy="1270"/>
                        </a:xfrm>
                        <a:custGeom>
                          <a:avLst/>
                          <a:gdLst/>
                          <a:ahLst/>
                          <a:cxnLst/>
                          <a:rect l="l" t="t" r="r" b="b"/>
                          <a:pathLst>
                            <a:path w="4312920">
                              <a:moveTo>
                                <a:pt x="0" y="0"/>
                              </a:moveTo>
                              <a:lnTo>
                                <a:pt x="4312491" y="0"/>
                              </a:lnTo>
                            </a:path>
                          </a:pathLst>
                        </a:custGeom>
                        <a:ln w="5134">
                          <a:solidFill>
                            <a:srgbClr val="000000"/>
                          </a:solidFill>
                          <a:prstDash val="solid"/>
                        </a:ln>
                      </wps:spPr>
                      <wps:bodyPr wrap="square" lIns="0" tIns="0" rIns="0" bIns="0" rtlCol="0">
                        <a:noAutofit/>
                      </wps:bodyPr>
                    </wps:wsp>
                  </a:graphicData>
                </a:graphic>
              </wp:anchor>
            </w:drawing>
          </mc:Choice>
          <mc:Fallback>
            <w:pict>
              <v:shape id="Graphic 32" o:spid="_x0000_s1026" o:spt="100" style="position:absolute;left:0pt;margin-left:56.6pt;margin-top:43.05pt;height:0.1pt;width:339.6pt;mso-position-horizontal-relative:page;z-index:251668480;mso-width-relative:page;mso-height-relative:page;" filled="f" stroked="t" coordsize="4312920,1" o:gfxdata="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X58kI9gAAAAJAQAADwAA&#10;AAAAAAABACAAAAAiAAAAZHJzL2Rvd25yZXYueG1sUEsBAhQAFAAAAAgAh07iQA0+oS4WAgAAfAQA&#10;AA4AAAAAAAAAAQAgAAAAJwEAAGRycy9lMm9Eb2MueG1sUEsFBgAAAAAGAAYAWQEAAK8FAAAAAA==&#10;" path="m0,0l4312491,0e">
                <v:fill on="f" focussize="0,0"/>
                <v:stroke weight="0.404251968503937pt" color="#000000" joinstyle="round"/>
                <v:imagedata o:title=""/>
                <o:lock v:ext="edit" aspectratio="f"/>
                <v:textbox inset="0mm,0mm,0mm,0mm"/>
              </v:shape>
            </w:pict>
          </mc:Fallback>
        </mc:AlternateContent>
      </w:r>
      <w:r>
        <w:rPr>
          <w:sz w:val="22"/>
        </w:rPr>
        <w:t>É</w:t>
      </w:r>
      <w:r>
        <w:rPr>
          <w:spacing w:val="-5"/>
          <w:sz w:val="22"/>
        </w:rPr>
        <w:t xml:space="preserve"> </w:t>
      </w:r>
      <w:r>
        <w:rPr>
          <w:sz w:val="22"/>
        </w:rPr>
        <w:t>vedado</w:t>
      </w:r>
      <w:r>
        <w:rPr>
          <w:spacing w:val="-6"/>
          <w:sz w:val="22"/>
        </w:rPr>
        <w:t xml:space="preserve"> </w:t>
      </w:r>
      <w:r>
        <w:rPr>
          <w:sz w:val="22"/>
        </w:rPr>
        <w:t>o</w:t>
      </w:r>
      <w:r>
        <w:rPr>
          <w:spacing w:val="-3"/>
          <w:sz w:val="22"/>
        </w:rPr>
        <w:t xml:space="preserve"> </w:t>
      </w:r>
      <w:r>
        <w:rPr>
          <w:sz w:val="22"/>
        </w:rPr>
        <w:t>compartilhamento</w:t>
      </w:r>
      <w:r>
        <w:rPr>
          <w:spacing w:val="-4"/>
          <w:sz w:val="22"/>
        </w:rPr>
        <w:t xml:space="preserve"> </w:t>
      </w:r>
      <w:r>
        <w:rPr>
          <w:sz w:val="22"/>
        </w:rPr>
        <w:t>com</w:t>
      </w:r>
      <w:r>
        <w:rPr>
          <w:spacing w:val="-4"/>
          <w:sz w:val="22"/>
        </w:rPr>
        <w:t xml:space="preserve"> </w:t>
      </w:r>
      <w:r>
        <w:rPr>
          <w:sz w:val="22"/>
        </w:rPr>
        <w:t>terceiros</w:t>
      </w:r>
      <w:r>
        <w:rPr>
          <w:spacing w:val="-4"/>
          <w:sz w:val="22"/>
        </w:rPr>
        <w:t xml:space="preserve"> </w:t>
      </w:r>
      <w:r>
        <w:rPr>
          <w:sz w:val="22"/>
        </w:rPr>
        <w:t>dos</w:t>
      </w:r>
      <w:r>
        <w:rPr>
          <w:spacing w:val="-5"/>
          <w:sz w:val="22"/>
        </w:rPr>
        <w:t xml:space="preserve"> </w:t>
      </w:r>
      <w:r>
        <w:rPr>
          <w:sz w:val="22"/>
        </w:rPr>
        <w:t>dados</w:t>
      </w:r>
      <w:r>
        <w:rPr>
          <w:spacing w:val="-4"/>
          <w:sz w:val="22"/>
        </w:rPr>
        <w:t xml:space="preserve"> </w:t>
      </w:r>
      <w:r>
        <w:rPr>
          <w:sz w:val="22"/>
        </w:rPr>
        <w:t>obtidos</w:t>
      </w:r>
      <w:r>
        <w:rPr>
          <w:spacing w:val="-5"/>
          <w:sz w:val="22"/>
        </w:rPr>
        <w:t xml:space="preserve"> </w:t>
      </w:r>
      <w:r>
        <w:rPr>
          <w:sz w:val="22"/>
        </w:rPr>
        <w:t>fora</w:t>
      </w:r>
      <w:r>
        <w:rPr>
          <w:spacing w:val="-5"/>
          <w:sz w:val="22"/>
        </w:rPr>
        <w:t xml:space="preserve"> </w:t>
      </w:r>
      <w:r>
        <w:rPr>
          <w:sz w:val="22"/>
        </w:rPr>
        <w:t>das</w:t>
      </w:r>
      <w:r>
        <w:rPr>
          <w:spacing w:val="-7"/>
          <w:sz w:val="22"/>
        </w:rPr>
        <w:t xml:space="preserve"> </w:t>
      </w:r>
      <w:r>
        <w:rPr>
          <w:sz w:val="22"/>
        </w:rPr>
        <w:t>hipóteses</w:t>
      </w:r>
      <w:r>
        <w:rPr>
          <w:spacing w:val="-4"/>
          <w:sz w:val="22"/>
        </w:rPr>
        <w:t xml:space="preserve"> </w:t>
      </w:r>
      <w:r>
        <w:rPr>
          <w:sz w:val="22"/>
        </w:rPr>
        <w:t>permitidas</w:t>
      </w:r>
      <w:r>
        <w:rPr>
          <w:spacing w:val="-5"/>
          <w:sz w:val="22"/>
        </w:rPr>
        <w:t xml:space="preserve"> </w:t>
      </w:r>
      <w:r>
        <w:rPr>
          <w:sz w:val="22"/>
        </w:rPr>
        <w:t>em</w:t>
      </w:r>
      <w:r>
        <w:rPr>
          <w:spacing w:val="-5"/>
          <w:sz w:val="22"/>
        </w:rPr>
        <w:t xml:space="preserve"> </w:t>
      </w:r>
      <w:r>
        <w:rPr>
          <w:spacing w:val="-4"/>
          <w:sz w:val="22"/>
        </w:rPr>
        <w:t>Lei.</w:t>
      </w:r>
    </w:p>
    <w:p w14:paraId="05E99EE0">
      <w:pPr>
        <w:pStyle w:val="8"/>
        <w:spacing w:after="0" w:line="240" w:lineRule="auto"/>
        <w:jc w:val="left"/>
        <w:rPr>
          <w:sz w:val="22"/>
        </w:rPr>
        <w:sectPr>
          <w:pgSz w:w="11910" w:h="16840"/>
          <w:pgMar w:top="600" w:right="850" w:bottom="1660" w:left="850" w:header="0" w:footer="1477" w:gutter="0"/>
          <w:pgBorders w:offsetFrom="page">
            <w:top w:val="single" w:color="5F5F5F" w:sz="24" w:space="24"/>
            <w:left w:val="single" w:color="5F5F5F" w:sz="24" w:space="24"/>
            <w:bottom w:val="single" w:color="5F5F5F" w:sz="24" w:space="24"/>
            <w:right w:val="single" w:color="5F5F5F" w:sz="24" w:space="24"/>
          </w:pgBorders>
          <w:cols w:space="720" w:num="1"/>
        </w:sectPr>
      </w:pPr>
    </w:p>
    <w:p w14:paraId="78257F40">
      <w:pPr>
        <w:pStyle w:val="6"/>
        <w:ind w:left="302"/>
        <w:rPr>
          <w:sz w:val="20"/>
        </w:rPr>
      </w:pPr>
      <w:r>
        <w:rPr>
          <w:sz w:val="20"/>
        </w:rPr>
        <w:drawing>
          <wp:inline distT="0" distB="0" distL="0" distR="0">
            <wp:extent cx="684530" cy="370205"/>
            <wp:effectExtent l="0" t="0" r="0" b="0"/>
            <wp:docPr id="33" name="Image 33"/>
            <wp:cNvGraphicFramePr/>
            <a:graphic xmlns:a="http://schemas.openxmlformats.org/drawingml/2006/main">
              <a:graphicData uri="http://schemas.openxmlformats.org/drawingml/2006/picture">
                <pic:pic xmlns:pic="http://schemas.openxmlformats.org/drawingml/2006/picture">
                  <pic:nvPicPr>
                    <pic:cNvPr id="33" name="Image 33"/>
                    <pic:cNvPicPr/>
                  </pic:nvPicPr>
                  <pic:blipFill>
                    <a:blip r:embed="rId7" cstate="print"/>
                    <a:stretch>
                      <a:fillRect/>
                    </a:stretch>
                  </pic:blipFill>
                  <pic:spPr>
                    <a:xfrm>
                      <a:off x="0" y="0"/>
                      <a:ext cx="684860" cy="370331"/>
                    </a:xfrm>
                    <a:prstGeom prst="rect">
                      <a:avLst/>
                    </a:prstGeom>
                  </pic:spPr>
                </pic:pic>
              </a:graphicData>
            </a:graphic>
          </wp:inline>
        </w:drawing>
      </w:r>
    </w:p>
    <w:p w14:paraId="05A04495">
      <w:pPr>
        <w:pStyle w:val="8"/>
        <w:numPr>
          <w:ilvl w:val="1"/>
          <w:numId w:val="4"/>
        </w:numPr>
        <w:tabs>
          <w:tab w:val="left" w:pos="784"/>
          <w:tab w:val="left" w:pos="849"/>
        </w:tabs>
        <w:spacing w:before="236" w:after="0" w:line="312" w:lineRule="auto"/>
        <w:ind w:left="849" w:right="233" w:hanging="567"/>
        <w:jc w:val="both"/>
        <w:rPr>
          <w:sz w:val="22"/>
        </w:rPr>
      </w:pPr>
      <w:r>
        <w:rPr>
          <w:sz w:val="22"/>
        </w:rPr>
        <w:drawing>
          <wp:anchor distT="0" distB="0" distL="0" distR="0" simplePos="0" relativeHeight="251670528" behindDoc="0" locked="0" layoutInCell="1" allowOverlap="1">
            <wp:simplePos x="0" y="0"/>
            <wp:positionH relativeFrom="page">
              <wp:posOffset>6080760</wp:posOffset>
            </wp:positionH>
            <wp:positionV relativeFrom="paragraph">
              <wp:posOffset>-246380</wp:posOffset>
            </wp:positionV>
            <wp:extent cx="935355" cy="198120"/>
            <wp:effectExtent l="0" t="0" r="0" b="0"/>
            <wp:wrapNone/>
            <wp:docPr id="34" name="Image 34"/>
            <wp:cNvGraphicFramePr/>
            <a:graphic xmlns:a="http://schemas.openxmlformats.org/drawingml/2006/main">
              <a:graphicData uri="http://schemas.openxmlformats.org/drawingml/2006/picture">
                <pic:pic xmlns:pic="http://schemas.openxmlformats.org/drawingml/2006/picture">
                  <pic:nvPicPr>
                    <pic:cNvPr id="34" name="Image 34"/>
                    <pic:cNvPicPr/>
                  </pic:nvPicPr>
                  <pic:blipFill>
                    <a:blip r:embed="rId9" cstate="print"/>
                    <a:stretch>
                      <a:fillRect/>
                    </a:stretch>
                  </pic:blipFill>
                  <pic:spPr>
                    <a:xfrm>
                      <a:off x="0" y="0"/>
                      <a:ext cx="935554" cy="198372"/>
                    </a:xfrm>
                    <a:prstGeom prst="rect">
                      <a:avLst/>
                    </a:prstGeom>
                  </pic:spPr>
                </pic:pic>
              </a:graphicData>
            </a:graphic>
          </wp:anchor>
        </w:drawing>
      </w:r>
      <w:r>
        <w:rPr>
          <w:sz w:val="22"/>
        </w:rPr>
        <w:t>A Administração deverá ser informada no prazo de 5 (cinco) dias úteis sobre todos os contratos de suboperação firmados ou que venham a ser celebrados pelo Contratado.</w:t>
      </w:r>
    </w:p>
    <w:p w14:paraId="14AD047F">
      <w:pPr>
        <w:pStyle w:val="6"/>
        <w:spacing w:before="20"/>
      </w:pPr>
    </w:p>
    <w:p w14:paraId="39002D1E">
      <w:pPr>
        <w:pStyle w:val="8"/>
        <w:numPr>
          <w:ilvl w:val="1"/>
          <w:numId w:val="4"/>
        </w:numPr>
        <w:tabs>
          <w:tab w:val="left" w:pos="784"/>
          <w:tab w:val="left" w:pos="849"/>
        </w:tabs>
        <w:spacing w:before="0" w:after="0" w:line="312" w:lineRule="auto"/>
        <w:ind w:left="849" w:right="226" w:hanging="567"/>
        <w:jc w:val="both"/>
        <w:rPr>
          <w:sz w:val="22"/>
        </w:rPr>
      </w:pPr>
      <w:r>
        <w:rPr>
          <w:sz w:val="22"/>
        </w:rPr>
        <w:t xml:space="preserve">Terminado o tratamento dos dados nos termos do </w:t>
      </w:r>
      <w:r>
        <w:fldChar w:fldCharType="begin"/>
      </w:r>
      <w:r>
        <w:instrText xml:space="preserve"> HYPERLINK "https://www.planalto.gov.br/ccivil_03/_ato2015-2018/2018/lei/l13709.htm#art15" \h </w:instrText>
      </w:r>
      <w:r>
        <w:fldChar w:fldCharType="separate"/>
      </w:r>
      <w:r>
        <w:rPr>
          <w:sz w:val="22"/>
          <w:u w:val="single"/>
        </w:rPr>
        <w:t>art. 15 da LGPD</w:t>
      </w:r>
      <w:r>
        <w:rPr>
          <w:sz w:val="22"/>
        </w:rPr>
        <w:t>,</w:t>
      </w:r>
      <w:r>
        <w:rPr>
          <w:sz w:val="22"/>
        </w:rPr>
        <w:fldChar w:fldCharType="end"/>
      </w:r>
      <w:r>
        <w:rPr>
          <w:sz w:val="22"/>
        </w:rPr>
        <w:t xml:space="preserve"> é dever do contratado eliminá-los, com</w:t>
      </w:r>
      <w:r>
        <w:rPr>
          <w:spacing w:val="-13"/>
          <w:sz w:val="22"/>
        </w:rPr>
        <w:t xml:space="preserve"> </w:t>
      </w:r>
      <w:r>
        <w:rPr>
          <w:sz w:val="22"/>
        </w:rPr>
        <w:t>exceção</w:t>
      </w:r>
      <w:r>
        <w:rPr>
          <w:spacing w:val="-12"/>
          <w:sz w:val="22"/>
        </w:rPr>
        <w:t xml:space="preserve"> </w:t>
      </w:r>
      <w:r>
        <w:rPr>
          <w:sz w:val="22"/>
        </w:rPr>
        <w:t>das</w:t>
      </w:r>
      <w:r>
        <w:rPr>
          <w:spacing w:val="-13"/>
          <w:sz w:val="22"/>
        </w:rPr>
        <w:t xml:space="preserve"> </w:t>
      </w:r>
      <w:r>
        <w:rPr>
          <w:sz w:val="22"/>
        </w:rPr>
        <w:t>hipóteses</w:t>
      </w:r>
      <w:r>
        <w:rPr>
          <w:spacing w:val="-12"/>
          <w:sz w:val="22"/>
        </w:rPr>
        <w:t xml:space="preserve"> </w:t>
      </w:r>
      <w:r>
        <w:rPr>
          <w:sz w:val="22"/>
        </w:rPr>
        <w:t>do</w:t>
      </w:r>
      <w:r>
        <w:rPr>
          <w:spacing w:val="-13"/>
          <w:sz w:val="22"/>
        </w:rPr>
        <w:t xml:space="preserve"> </w:t>
      </w:r>
      <w:r>
        <w:fldChar w:fldCharType="begin"/>
      </w:r>
      <w:r>
        <w:instrText xml:space="preserve"> HYPERLINK "https://www.planalto.gov.br/ccivil_03/_ato2015-2018/2018/lei/l13709.htm#art16" \h </w:instrText>
      </w:r>
      <w:r>
        <w:fldChar w:fldCharType="separate"/>
      </w:r>
      <w:r>
        <w:rPr>
          <w:sz w:val="22"/>
          <w:u w:val="single"/>
        </w:rPr>
        <w:t>art.</w:t>
      </w:r>
      <w:r>
        <w:rPr>
          <w:spacing w:val="-12"/>
          <w:sz w:val="22"/>
          <w:u w:val="single"/>
        </w:rPr>
        <w:t xml:space="preserve"> </w:t>
      </w:r>
      <w:r>
        <w:rPr>
          <w:sz w:val="22"/>
          <w:u w:val="single"/>
        </w:rPr>
        <w:t>16</w:t>
      </w:r>
      <w:r>
        <w:rPr>
          <w:spacing w:val="-13"/>
          <w:sz w:val="22"/>
          <w:u w:val="single"/>
        </w:rPr>
        <w:t xml:space="preserve"> </w:t>
      </w:r>
      <w:r>
        <w:rPr>
          <w:sz w:val="22"/>
          <w:u w:val="single"/>
        </w:rPr>
        <w:t>da</w:t>
      </w:r>
      <w:r>
        <w:rPr>
          <w:spacing w:val="-12"/>
          <w:sz w:val="22"/>
          <w:u w:val="single"/>
        </w:rPr>
        <w:t xml:space="preserve"> </w:t>
      </w:r>
      <w:r>
        <w:rPr>
          <w:sz w:val="22"/>
          <w:u w:val="single"/>
        </w:rPr>
        <w:t>LGPD</w:t>
      </w:r>
      <w:r>
        <w:rPr>
          <w:sz w:val="22"/>
        </w:rPr>
        <w:t>,</w:t>
      </w:r>
      <w:r>
        <w:rPr>
          <w:sz w:val="22"/>
        </w:rPr>
        <w:fldChar w:fldCharType="end"/>
      </w:r>
      <w:r>
        <w:rPr>
          <w:spacing w:val="-12"/>
          <w:sz w:val="22"/>
        </w:rPr>
        <w:t xml:space="preserve"> </w:t>
      </w:r>
      <w:r>
        <w:rPr>
          <w:sz w:val="22"/>
        </w:rPr>
        <w:t>incluindo</w:t>
      </w:r>
      <w:r>
        <w:rPr>
          <w:spacing w:val="-13"/>
          <w:sz w:val="22"/>
        </w:rPr>
        <w:t xml:space="preserve"> </w:t>
      </w:r>
      <w:r>
        <w:rPr>
          <w:sz w:val="22"/>
        </w:rPr>
        <w:t>aquelas</w:t>
      </w:r>
      <w:r>
        <w:rPr>
          <w:spacing w:val="-12"/>
          <w:sz w:val="22"/>
        </w:rPr>
        <w:t xml:space="preserve"> </w:t>
      </w:r>
      <w:r>
        <w:rPr>
          <w:sz w:val="22"/>
        </w:rPr>
        <w:t>em</w:t>
      </w:r>
      <w:r>
        <w:rPr>
          <w:spacing w:val="-13"/>
          <w:sz w:val="22"/>
        </w:rPr>
        <w:t xml:space="preserve"> </w:t>
      </w:r>
      <w:r>
        <w:rPr>
          <w:sz w:val="22"/>
        </w:rPr>
        <w:t>que</w:t>
      </w:r>
      <w:r>
        <w:rPr>
          <w:spacing w:val="-12"/>
          <w:sz w:val="22"/>
        </w:rPr>
        <w:t xml:space="preserve"> </w:t>
      </w:r>
      <w:r>
        <w:rPr>
          <w:sz w:val="22"/>
        </w:rPr>
        <w:t>houver</w:t>
      </w:r>
      <w:r>
        <w:rPr>
          <w:spacing w:val="-13"/>
          <w:sz w:val="22"/>
        </w:rPr>
        <w:t xml:space="preserve"> </w:t>
      </w:r>
      <w:r>
        <w:rPr>
          <w:sz w:val="22"/>
        </w:rPr>
        <w:t>necessidade</w:t>
      </w:r>
      <w:r>
        <w:rPr>
          <w:spacing w:val="-12"/>
          <w:sz w:val="22"/>
        </w:rPr>
        <w:t xml:space="preserve"> </w:t>
      </w:r>
      <w:r>
        <w:rPr>
          <w:sz w:val="22"/>
        </w:rPr>
        <w:t>de</w:t>
      </w:r>
      <w:r>
        <w:rPr>
          <w:spacing w:val="-12"/>
          <w:sz w:val="22"/>
        </w:rPr>
        <w:t xml:space="preserve"> </w:t>
      </w:r>
      <w:r>
        <w:rPr>
          <w:sz w:val="22"/>
        </w:rPr>
        <w:t>guarda de documentação para fins de comprovação do cumprimento de obrigações legais ou contratuais e somente enquanto não prescritas essas obrigações.</w:t>
      </w:r>
    </w:p>
    <w:p w14:paraId="3457AE12">
      <w:pPr>
        <w:pStyle w:val="6"/>
        <w:spacing w:before="20"/>
      </w:pPr>
    </w:p>
    <w:p w14:paraId="42DDD2A8">
      <w:pPr>
        <w:pStyle w:val="8"/>
        <w:numPr>
          <w:ilvl w:val="1"/>
          <w:numId w:val="4"/>
        </w:numPr>
        <w:tabs>
          <w:tab w:val="left" w:pos="784"/>
          <w:tab w:val="left" w:pos="849"/>
        </w:tabs>
        <w:spacing w:before="0" w:after="0" w:line="312" w:lineRule="auto"/>
        <w:ind w:left="849" w:right="236" w:hanging="567"/>
        <w:jc w:val="both"/>
        <w:rPr>
          <w:sz w:val="22"/>
        </w:rPr>
      </w:pPr>
      <w:r>
        <w:rPr>
          <w:sz w:val="22"/>
        </w:rPr>
        <mc:AlternateContent>
          <mc:Choice Requires="wps">
            <w:drawing>
              <wp:anchor distT="0" distB="0" distL="0" distR="0" simplePos="0" relativeHeight="251684864" behindDoc="1" locked="0" layoutInCell="1" allowOverlap="1">
                <wp:simplePos x="0" y="0"/>
                <wp:positionH relativeFrom="page">
                  <wp:posOffset>1046480</wp:posOffset>
                </wp:positionH>
                <wp:positionV relativeFrom="paragraph">
                  <wp:posOffset>68580</wp:posOffset>
                </wp:positionV>
                <wp:extent cx="5293995" cy="5037455"/>
                <wp:effectExtent l="0" t="0" r="0" b="0"/>
                <wp:wrapNone/>
                <wp:docPr id="35" name="Graphic 35"/>
                <wp:cNvGraphicFramePr/>
                <a:graphic xmlns:a="http://schemas.openxmlformats.org/drawingml/2006/main">
                  <a:graphicData uri="http://schemas.microsoft.com/office/word/2010/wordprocessingShape">
                    <wps:wsp>
                      <wps:cNvSpPr/>
                      <wps:spPr>
                        <a:xfrm>
                          <a:off x="0" y="0"/>
                          <a:ext cx="5293995" cy="5037455"/>
                        </a:xfrm>
                        <a:custGeom>
                          <a:avLst/>
                          <a:gdLst/>
                          <a:ahLst/>
                          <a:cxnLst/>
                          <a:rect l="l" t="t" r="r" b="b"/>
                          <a:pathLst>
                            <a:path w="5293995" h="5037455">
                              <a:moveTo>
                                <a:pt x="1975053" y="4192016"/>
                              </a:moveTo>
                              <a:lnTo>
                                <a:pt x="1971243" y="4181221"/>
                              </a:lnTo>
                              <a:lnTo>
                                <a:pt x="1967433" y="4176141"/>
                              </a:lnTo>
                              <a:lnTo>
                                <a:pt x="1962988" y="4171696"/>
                              </a:lnTo>
                              <a:lnTo>
                                <a:pt x="893521" y="3102229"/>
                              </a:lnTo>
                              <a:lnTo>
                                <a:pt x="857580" y="3073527"/>
                              </a:lnTo>
                              <a:lnTo>
                                <a:pt x="819277" y="3060903"/>
                              </a:lnTo>
                              <a:lnTo>
                                <a:pt x="812533" y="3060814"/>
                              </a:lnTo>
                              <a:lnTo>
                                <a:pt x="806056" y="3061474"/>
                              </a:lnTo>
                              <a:lnTo>
                                <a:pt x="711276" y="3144266"/>
                              </a:lnTo>
                              <a:lnTo>
                                <a:pt x="688543" y="3176016"/>
                              </a:lnTo>
                              <a:lnTo>
                                <a:pt x="683399" y="3203308"/>
                              </a:lnTo>
                              <a:lnTo>
                                <a:pt x="683463" y="3213354"/>
                              </a:lnTo>
                              <a:lnTo>
                                <a:pt x="696544" y="3261614"/>
                              </a:lnTo>
                              <a:lnTo>
                                <a:pt x="718134" y="3305657"/>
                              </a:lnTo>
                              <a:lnTo>
                                <a:pt x="727786" y="3321939"/>
                              </a:lnTo>
                              <a:lnTo>
                                <a:pt x="829297" y="3500424"/>
                              </a:lnTo>
                              <a:lnTo>
                                <a:pt x="1156589" y="4082008"/>
                              </a:lnTo>
                              <a:lnTo>
                                <a:pt x="1333830" y="4394581"/>
                              </a:lnTo>
                              <a:lnTo>
                                <a:pt x="1330782" y="4397629"/>
                              </a:lnTo>
                              <a:lnTo>
                                <a:pt x="1153363" y="4294213"/>
                              </a:lnTo>
                              <a:lnTo>
                                <a:pt x="575195" y="3960584"/>
                              </a:lnTo>
                              <a:lnTo>
                                <a:pt x="249542" y="3771277"/>
                              </a:lnTo>
                              <a:lnTo>
                                <a:pt x="208889" y="3750945"/>
                              </a:lnTo>
                              <a:lnTo>
                                <a:pt x="161048" y="3739515"/>
                              </a:lnTo>
                              <a:lnTo>
                                <a:pt x="149428" y="3739908"/>
                              </a:lnTo>
                              <a:lnTo>
                                <a:pt x="107886" y="3753726"/>
                              </a:lnTo>
                              <a:lnTo>
                                <a:pt x="77952" y="3777615"/>
                              </a:lnTo>
                              <a:lnTo>
                                <a:pt x="14312" y="3841242"/>
                              </a:lnTo>
                              <a:lnTo>
                                <a:pt x="0" y="3873728"/>
                              </a:lnTo>
                              <a:lnTo>
                                <a:pt x="228" y="3887724"/>
                              </a:lnTo>
                              <a:lnTo>
                                <a:pt x="24104" y="3936695"/>
                              </a:lnTo>
                              <a:lnTo>
                                <a:pt x="1114628" y="5028946"/>
                              </a:lnTo>
                              <a:lnTo>
                                <a:pt x="1125296" y="5034661"/>
                              </a:lnTo>
                              <a:lnTo>
                                <a:pt x="1129995" y="5036947"/>
                              </a:lnTo>
                              <a:lnTo>
                                <a:pt x="1135075" y="5037201"/>
                              </a:lnTo>
                              <a:lnTo>
                                <a:pt x="1141171" y="5034788"/>
                              </a:lnTo>
                              <a:lnTo>
                                <a:pt x="1147648" y="5033899"/>
                              </a:lnTo>
                              <a:lnTo>
                                <a:pt x="1182395" y="5009413"/>
                              </a:lnTo>
                              <a:lnTo>
                                <a:pt x="1214196" y="4974463"/>
                              </a:lnTo>
                              <a:lnTo>
                                <a:pt x="1223594" y="4952365"/>
                              </a:lnTo>
                              <a:lnTo>
                                <a:pt x="1226007" y="4946269"/>
                              </a:lnTo>
                              <a:lnTo>
                                <a:pt x="1226515" y="4940554"/>
                              </a:lnTo>
                              <a:lnTo>
                                <a:pt x="1222705" y="4929759"/>
                              </a:lnTo>
                              <a:lnTo>
                                <a:pt x="1218895" y="4924679"/>
                              </a:lnTo>
                              <a:lnTo>
                                <a:pt x="201676" y="3907409"/>
                              </a:lnTo>
                              <a:lnTo>
                                <a:pt x="202272" y="3906774"/>
                              </a:lnTo>
                              <a:lnTo>
                                <a:pt x="422871" y="4037203"/>
                              </a:lnTo>
                              <a:lnTo>
                                <a:pt x="1130604" y="4451477"/>
                              </a:lnTo>
                              <a:lnTo>
                                <a:pt x="1483817" y="4659757"/>
                              </a:lnTo>
                              <a:lnTo>
                                <a:pt x="1488008" y="4662805"/>
                              </a:lnTo>
                              <a:lnTo>
                                <a:pt x="1493469" y="4664456"/>
                              </a:lnTo>
                              <a:lnTo>
                                <a:pt x="1498549" y="4664837"/>
                              </a:lnTo>
                              <a:lnTo>
                                <a:pt x="1502994" y="4665726"/>
                              </a:lnTo>
                              <a:lnTo>
                                <a:pt x="1508836" y="4665345"/>
                              </a:lnTo>
                              <a:lnTo>
                                <a:pt x="1514805" y="4663059"/>
                              </a:lnTo>
                              <a:lnTo>
                                <a:pt x="1521790" y="4661408"/>
                              </a:lnTo>
                              <a:lnTo>
                                <a:pt x="1552702" y="4639107"/>
                              </a:lnTo>
                              <a:lnTo>
                                <a:pt x="1579321" y="4611116"/>
                              </a:lnTo>
                              <a:lnTo>
                                <a:pt x="1589100" y="4590415"/>
                              </a:lnTo>
                              <a:lnTo>
                                <a:pt x="1591386" y="4584446"/>
                              </a:lnTo>
                              <a:lnTo>
                                <a:pt x="1591894" y="4578731"/>
                              </a:lnTo>
                              <a:lnTo>
                                <a:pt x="1591513" y="4573651"/>
                              </a:lnTo>
                              <a:lnTo>
                                <a:pt x="1590624" y="4569079"/>
                              </a:lnTo>
                              <a:lnTo>
                                <a:pt x="1588973" y="4563745"/>
                              </a:lnTo>
                              <a:lnTo>
                                <a:pt x="1457299" y="4335323"/>
                              </a:lnTo>
                              <a:lnTo>
                                <a:pt x="1049680" y="3620859"/>
                              </a:lnTo>
                              <a:lnTo>
                                <a:pt x="844753" y="3264281"/>
                              </a:lnTo>
                              <a:lnTo>
                                <a:pt x="845896" y="3263138"/>
                              </a:lnTo>
                              <a:lnTo>
                                <a:pt x="1863166" y="4280408"/>
                              </a:lnTo>
                              <a:lnTo>
                                <a:pt x="1868373" y="4284218"/>
                              </a:lnTo>
                              <a:lnTo>
                                <a:pt x="1879168" y="4287901"/>
                              </a:lnTo>
                              <a:lnTo>
                                <a:pt x="1884248" y="4288028"/>
                              </a:lnTo>
                              <a:lnTo>
                                <a:pt x="1890344" y="4285615"/>
                              </a:lnTo>
                              <a:lnTo>
                                <a:pt x="1896694" y="4284853"/>
                              </a:lnTo>
                              <a:lnTo>
                                <a:pt x="1931809" y="4259986"/>
                              </a:lnTo>
                              <a:lnTo>
                                <a:pt x="1962734" y="4225925"/>
                              </a:lnTo>
                              <a:lnTo>
                                <a:pt x="1972132" y="4203827"/>
                              </a:lnTo>
                              <a:lnTo>
                                <a:pt x="1974545" y="4197731"/>
                              </a:lnTo>
                              <a:lnTo>
                                <a:pt x="1975053" y="4192016"/>
                              </a:lnTo>
                              <a:close/>
                            </a:path>
                            <a:path w="5293995" h="5037455">
                              <a:moveTo>
                                <a:pt x="2287981" y="3884422"/>
                              </a:moveTo>
                              <a:lnTo>
                                <a:pt x="2287727" y="3879342"/>
                              </a:lnTo>
                              <a:lnTo>
                                <a:pt x="2284044" y="3868420"/>
                              </a:lnTo>
                              <a:lnTo>
                                <a:pt x="2280234" y="3863467"/>
                              </a:lnTo>
                              <a:lnTo>
                                <a:pt x="2275789" y="3859022"/>
                              </a:lnTo>
                              <a:lnTo>
                                <a:pt x="1155014" y="2738247"/>
                              </a:lnTo>
                              <a:lnTo>
                                <a:pt x="1150061" y="2734437"/>
                              </a:lnTo>
                              <a:lnTo>
                                <a:pt x="1139139" y="2730754"/>
                              </a:lnTo>
                              <a:lnTo>
                                <a:pt x="1134059" y="2730627"/>
                              </a:lnTo>
                              <a:lnTo>
                                <a:pt x="1127074" y="2732024"/>
                              </a:lnTo>
                              <a:lnTo>
                                <a:pt x="1093330" y="2752598"/>
                              </a:lnTo>
                              <a:lnTo>
                                <a:pt x="1056843" y="2791587"/>
                              </a:lnTo>
                              <a:lnTo>
                                <a:pt x="1044016" y="2826004"/>
                              </a:lnTo>
                              <a:lnTo>
                                <a:pt x="1047699" y="2836799"/>
                              </a:lnTo>
                              <a:lnTo>
                                <a:pt x="2175967" y="3967607"/>
                              </a:lnTo>
                              <a:lnTo>
                                <a:pt x="2197049" y="3975227"/>
                              </a:lnTo>
                              <a:lnTo>
                                <a:pt x="2203018" y="3972941"/>
                              </a:lnTo>
                              <a:lnTo>
                                <a:pt x="2210130" y="3971417"/>
                              </a:lnTo>
                              <a:lnTo>
                                <a:pt x="2245144" y="3946664"/>
                              </a:lnTo>
                              <a:lnTo>
                                <a:pt x="2271357" y="3918534"/>
                              </a:lnTo>
                              <a:lnTo>
                                <a:pt x="2285568" y="3890518"/>
                              </a:lnTo>
                              <a:lnTo>
                                <a:pt x="2287981" y="3884422"/>
                              </a:lnTo>
                              <a:close/>
                            </a:path>
                            <a:path w="5293995" h="5037455">
                              <a:moveTo>
                                <a:pt x="3073057" y="3090608"/>
                              </a:moveTo>
                              <a:lnTo>
                                <a:pt x="3062808" y="3052064"/>
                              </a:lnTo>
                              <a:lnTo>
                                <a:pt x="3036519" y="3017139"/>
                              </a:lnTo>
                              <a:lnTo>
                                <a:pt x="1959051" y="1939671"/>
                              </a:lnTo>
                              <a:lnTo>
                                <a:pt x="1937461" y="1932559"/>
                              </a:lnTo>
                              <a:lnTo>
                                <a:pt x="1931111" y="1933575"/>
                              </a:lnTo>
                              <a:lnTo>
                                <a:pt x="1896821" y="1954453"/>
                              </a:lnTo>
                              <a:lnTo>
                                <a:pt x="1869706" y="1981619"/>
                              </a:lnTo>
                              <a:lnTo>
                                <a:pt x="1847164" y="2022856"/>
                              </a:lnTo>
                              <a:lnTo>
                                <a:pt x="1848180" y="2028825"/>
                              </a:lnTo>
                              <a:lnTo>
                                <a:pt x="1851863" y="2039747"/>
                              </a:lnTo>
                              <a:lnTo>
                                <a:pt x="1854784" y="2043938"/>
                              </a:lnTo>
                              <a:lnTo>
                                <a:pt x="2562618" y="2751569"/>
                              </a:lnTo>
                              <a:lnTo>
                                <a:pt x="2638120" y="2826004"/>
                              </a:lnTo>
                              <a:lnTo>
                                <a:pt x="2714002" y="2901175"/>
                              </a:lnTo>
                              <a:lnTo>
                                <a:pt x="2787599" y="2973197"/>
                              </a:lnTo>
                              <a:lnTo>
                                <a:pt x="2787218" y="2973578"/>
                              </a:lnTo>
                              <a:lnTo>
                                <a:pt x="2701988" y="2931960"/>
                              </a:lnTo>
                              <a:lnTo>
                                <a:pt x="2674061" y="2917825"/>
                              </a:lnTo>
                              <a:lnTo>
                                <a:pt x="2589174" y="2876613"/>
                              </a:lnTo>
                              <a:lnTo>
                                <a:pt x="2531453" y="2847975"/>
                              </a:lnTo>
                              <a:lnTo>
                                <a:pt x="2442159" y="2804541"/>
                              </a:lnTo>
                              <a:lnTo>
                                <a:pt x="2318080" y="2747137"/>
                              </a:lnTo>
                              <a:lnTo>
                                <a:pt x="2179459" y="2681389"/>
                              </a:lnTo>
                              <a:lnTo>
                                <a:pt x="1762506" y="2486190"/>
                              </a:lnTo>
                              <a:lnTo>
                                <a:pt x="1605559" y="2411755"/>
                              </a:lnTo>
                              <a:lnTo>
                                <a:pt x="1588604" y="2404300"/>
                              </a:lnTo>
                              <a:lnTo>
                                <a:pt x="1545437" y="2388565"/>
                              </a:lnTo>
                              <a:lnTo>
                                <a:pt x="1510868" y="2382520"/>
                              </a:lnTo>
                              <a:lnTo>
                                <a:pt x="1501228" y="2383015"/>
                              </a:lnTo>
                              <a:lnTo>
                                <a:pt x="1457325" y="2400782"/>
                              </a:lnTo>
                              <a:lnTo>
                                <a:pt x="1388313" y="2467229"/>
                              </a:lnTo>
                              <a:lnTo>
                                <a:pt x="1373962" y="2512187"/>
                              </a:lnTo>
                              <a:lnTo>
                                <a:pt x="1376756" y="2527020"/>
                              </a:lnTo>
                              <a:lnTo>
                                <a:pt x="1411173" y="2577338"/>
                              </a:lnTo>
                              <a:lnTo>
                                <a:pt x="2488768" y="3654933"/>
                              </a:lnTo>
                              <a:lnTo>
                                <a:pt x="2498420" y="3659632"/>
                              </a:lnTo>
                              <a:lnTo>
                                <a:pt x="2504643" y="3662426"/>
                              </a:lnTo>
                              <a:lnTo>
                                <a:pt x="2509723" y="3662553"/>
                              </a:lnTo>
                              <a:lnTo>
                                <a:pt x="2515819" y="3660267"/>
                              </a:lnTo>
                              <a:lnTo>
                                <a:pt x="2522169" y="3659251"/>
                              </a:lnTo>
                              <a:lnTo>
                                <a:pt x="2557043" y="3634765"/>
                              </a:lnTo>
                              <a:lnTo>
                                <a:pt x="2583523" y="3606368"/>
                              </a:lnTo>
                              <a:lnTo>
                                <a:pt x="2597607" y="3578352"/>
                              </a:lnTo>
                              <a:lnTo>
                                <a:pt x="2600020" y="3572256"/>
                              </a:lnTo>
                              <a:lnTo>
                                <a:pt x="2600528" y="3566668"/>
                              </a:lnTo>
                              <a:lnTo>
                                <a:pt x="2597734" y="3560318"/>
                              </a:lnTo>
                              <a:lnTo>
                                <a:pt x="2595956" y="3554857"/>
                              </a:lnTo>
                              <a:lnTo>
                                <a:pt x="2593035" y="3550666"/>
                              </a:lnTo>
                              <a:lnTo>
                                <a:pt x="1819935" y="2777718"/>
                              </a:lnTo>
                              <a:lnTo>
                                <a:pt x="1752168" y="2710942"/>
                              </a:lnTo>
                              <a:lnTo>
                                <a:pt x="1618183" y="2580640"/>
                              </a:lnTo>
                              <a:lnTo>
                                <a:pt x="1619326" y="2579497"/>
                              </a:lnTo>
                              <a:lnTo>
                                <a:pt x="1654251" y="2597848"/>
                              </a:lnTo>
                              <a:lnTo>
                                <a:pt x="1690001" y="2616263"/>
                              </a:lnTo>
                              <a:lnTo>
                                <a:pt x="1726399" y="2634691"/>
                              </a:lnTo>
                              <a:lnTo>
                                <a:pt x="1800707" y="2671686"/>
                              </a:lnTo>
                              <a:lnTo>
                                <a:pt x="1837359" y="2689593"/>
                              </a:lnTo>
                              <a:lnTo>
                                <a:pt x="1873338" y="2706814"/>
                              </a:lnTo>
                              <a:lnTo>
                                <a:pt x="2043544" y="2787180"/>
                              </a:lnTo>
                              <a:lnTo>
                                <a:pt x="2629624" y="3060433"/>
                              </a:lnTo>
                              <a:lnTo>
                                <a:pt x="2809570" y="3145409"/>
                              </a:lnTo>
                              <a:lnTo>
                                <a:pt x="2853613" y="3164929"/>
                              </a:lnTo>
                              <a:lnTo>
                                <a:pt x="2890723" y="3179191"/>
                              </a:lnTo>
                              <a:lnTo>
                                <a:pt x="2935401" y="3191179"/>
                              </a:lnTo>
                              <a:lnTo>
                                <a:pt x="2959379" y="3193199"/>
                              </a:lnTo>
                              <a:lnTo>
                                <a:pt x="2970199" y="3192564"/>
                              </a:lnTo>
                              <a:lnTo>
                                <a:pt x="3005696" y="3178378"/>
                              </a:lnTo>
                              <a:lnTo>
                                <a:pt x="3062427" y="3124327"/>
                              </a:lnTo>
                              <a:lnTo>
                                <a:pt x="3072663" y="3097276"/>
                              </a:lnTo>
                              <a:lnTo>
                                <a:pt x="3073057" y="3090608"/>
                              </a:lnTo>
                              <a:close/>
                            </a:path>
                            <a:path w="5293995" h="5037455">
                              <a:moveTo>
                                <a:pt x="3725710" y="2357424"/>
                              </a:moveTo>
                              <a:lnTo>
                                <a:pt x="3724960" y="2311323"/>
                              </a:lnTo>
                              <a:lnTo>
                                <a:pt x="3718255" y="2263648"/>
                              </a:lnTo>
                              <a:lnTo>
                                <a:pt x="3705923" y="2214740"/>
                              </a:lnTo>
                              <a:lnTo>
                                <a:pt x="3688537" y="2164943"/>
                              </a:lnTo>
                              <a:lnTo>
                                <a:pt x="3665702" y="2114245"/>
                              </a:lnTo>
                              <a:lnTo>
                                <a:pt x="3637102" y="2062607"/>
                              </a:lnTo>
                              <a:lnTo>
                                <a:pt x="3610635" y="2021268"/>
                              </a:lnTo>
                              <a:lnTo>
                                <a:pt x="3580625" y="1979663"/>
                              </a:lnTo>
                              <a:lnTo>
                                <a:pt x="3547033" y="1937791"/>
                              </a:lnTo>
                              <a:lnTo>
                                <a:pt x="3509861" y="1895640"/>
                              </a:lnTo>
                              <a:lnTo>
                                <a:pt x="3469081" y="1853184"/>
                              </a:lnTo>
                              <a:lnTo>
                                <a:pt x="2754579" y="1138682"/>
                              </a:lnTo>
                              <a:lnTo>
                                <a:pt x="2738704" y="1131316"/>
                              </a:lnTo>
                              <a:lnTo>
                                <a:pt x="2732862" y="1131697"/>
                              </a:lnTo>
                              <a:lnTo>
                                <a:pt x="2692920" y="1153007"/>
                              </a:lnTo>
                              <a:lnTo>
                                <a:pt x="2665565" y="1180376"/>
                              </a:lnTo>
                              <a:lnTo>
                                <a:pt x="2644724" y="1214374"/>
                              </a:lnTo>
                              <a:lnTo>
                                <a:pt x="2643200" y="1221359"/>
                              </a:lnTo>
                              <a:lnTo>
                                <a:pt x="2643454" y="1226566"/>
                              </a:lnTo>
                              <a:lnTo>
                                <a:pt x="2647137" y="1237361"/>
                              </a:lnTo>
                              <a:lnTo>
                                <a:pt x="2650947" y="1242441"/>
                              </a:lnTo>
                              <a:lnTo>
                                <a:pt x="3366338" y="1957832"/>
                              </a:lnTo>
                              <a:lnTo>
                                <a:pt x="3403384" y="1996516"/>
                              </a:lnTo>
                              <a:lnTo>
                                <a:pt x="3436391" y="2034349"/>
                              </a:lnTo>
                              <a:lnTo>
                                <a:pt x="3465322" y="2071243"/>
                              </a:lnTo>
                              <a:lnTo>
                                <a:pt x="3490163" y="2107057"/>
                              </a:lnTo>
                              <a:lnTo>
                                <a:pt x="3510762" y="2142388"/>
                              </a:lnTo>
                              <a:lnTo>
                                <a:pt x="3527755" y="2176830"/>
                              </a:lnTo>
                              <a:lnTo>
                                <a:pt x="3550488" y="2242693"/>
                              </a:lnTo>
                              <a:lnTo>
                                <a:pt x="3557638" y="2304224"/>
                              </a:lnTo>
                              <a:lnTo>
                                <a:pt x="3555504" y="2333561"/>
                              </a:lnTo>
                              <a:lnTo>
                                <a:pt x="3540391" y="2389174"/>
                              </a:lnTo>
                              <a:lnTo>
                                <a:pt x="3509416" y="2439619"/>
                              </a:lnTo>
                              <a:lnTo>
                                <a:pt x="3465436" y="2483243"/>
                              </a:lnTo>
                              <a:lnTo>
                                <a:pt x="3415461" y="2512479"/>
                              </a:lnTo>
                              <a:lnTo>
                                <a:pt x="3359810" y="2527389"/>
                              </a:lnTo>
                              <a:lnTo>
                                <a:pt x="3330156" y="2529649"/>
                              </a:lnTo>
                              <a:lnTo>
                                <a:pt x="3299383" y="2528024"/>
                              </a:lnTo>
                              <a:lnTo>
                                <a:pt x="3234715" y="2512987"/>
                              </a:lnTo>
                              <a:lnTo>
                                <a:pt x="3165424" y="2482608"/>
                              </a:lnTo>
                              <a:lnTo>
                                <a:pt x="3128975" y="2461133"/>
                              </a:lnTo>
                              <a:lnTo>
                                <a:pt x="3091586" y="2435402"/>
                              </a:lnTo>
                              <a:lnTo>
                                <a:pt x="3053473" y="2405570"/>
                              </a:lnTo>
                              <a:lnTo>
                                <a:pt x="3014484" y="2371560"/>
                              </a:lnTo>
                              <a:lnTo>
                                <a:pt x="2974543" y="2333244"/>
                              </a:lnTo>
                              <a:lnTo>
                                <a:pt x="2267280" y="1626108"/>
                              </a:lnTo>
                              <a:lnTo>
                                <a:pt x="2262200" y="1622298"/>
                              </a:lnTo>
                              <a:lnTo>
                                <a:pt x="2251405" y="1618615"/>
                              </a:lnTo>
                              <a:lnTo>
                                <a:pt x="2246198" y="1618361"/>
                              </a:lnTo>
                              <a:lnTo>
                                <a:pt x="2239848" y="1619250"/>
                              </a:lnTo>
                              <a:lnTo>
                                <a:pt x="2205621" y="1640319"/>
                              </a:lnTo>
                              <a:lnTo>
                                <a:pt x="2177948" y="1667992"/>
                              </a:lnTo>
                              <a:lnTo>
                                <a:pt x="2157425" y="1701673"/>
                              </a:lnTo>
                              <a:lnTo>
                                <a:pt x="2155901" y="1708658"/>
                              </a:lnTo>
                              <a:lnTo>
                                <a:pt x="2156155" y="1713738"/>
                              </a:lnTo>
                              <a:lnTo>
                                <a:pt x="2889707" y="2455799"/>
                              </a:lnTo>
                              <a:lnTo>
                                <a:pt x="2932201" y="2496655"/>
                              </a:lnTo>
                              <a:lnTo>
                                <a:pt x="2974390" y="2533866"/>
                              </a:lnTo>
                              <a:lnTo>
                                <a:pt x="3016262" y="2567470"/>
                              </a:lnTo>
                              <a:lnTo>
                                <a:pt x="3057842" y="2597493"/>
                              </a:lnTo>
                              <a:lnTo>
                                <a:pt x="3099130" y="2623947"/>
                              </a:lnTo>
                              <a:lnTo>
                                <a:pt x="3149828" y="2651823"/>
                              </a:lnTo>
                              <a:lnTo>
                                <a:pt x="3199104" y="2673718"/>
                              </a:lnTo>
                              <a:lnTo>
                                <a:pt x="3246996" y="2689974"/>
                              </a:lnTo>
                              <a:lnTo>
                                <a:pt x="3293567" y="2700909"/>
                              </a:lnTo>
                              <a:lnTo>
                                <a:pt x="3339338" y="2706865"/>
                              </a:lnTo>
                              <a:lnTo>
                                <a:pt x="3383496" y="2707094"/>
                              </a:lnTo>
                              <a:lnTo>
                                <a:pt x="3426244" y="2702001"/>
                              </a:lnTo>
                              <a:lnTo>
                                <a:pt x="3467811" y="2692019"/>
                              </a:lnTo>
                              <a:lnTo>
                                <a:pt x="3507663" y="2677007"/>
                              </a:lnTo>
                              <a:lnTo>
                                <a:pt x="3545217" y="2656827"/>
                              </a:lnTo>
                              <a:lnTo>
                                <a:pt x="3580574" y="2631681"/>
                              </a:lnTo>
                              <a:lnTo>
                                <a:pt x="3613861" y="2601722"/>
                              </a:lnTo>
                              <a:lnTo>
                                <a:pt x="3646589" y="2565374"/>
                              </a:lnTo>
                              <a:lnTo>
                                <a:pt x="3673805" y="2527173"/>
                              </a:lnTo>
                              <a:lnTo>
                                <a:pt x="3695293" y="2487180"/>
                              </a:lnTo>
                              <a:lnTo>
                                <a:pt x="3710889" y="2445385"/>
                              </a:lnTo>
                              <a:lnTo>
                                <a:pt x="3720896" y="2402078"/>
                              </a:lnTo>
                              <a:lnTo>
                                <a:pt x="3725710" y="2357424"/>
                              </a:lnTo>
                              <a:close/>
                            </a:path>
                            <a:path w="5293995" h="5037455">
                              <a:moveTo>
                                <a:pt x="4344365" y="1827911"/>
                              </a:moveTo>
                              <a:lnTo>
                                <a:pt x="4344238" y="1822831"/>
                              </a:lnTo>
                              <a:lnTo>
                                <a:pt x="4340555" y="1812036"/>
                              </a:lnTo>
                              <a:lnTo>
                                <a:pt x="4336745" y="1806956"/>
                              </a:lnTo>
                              <a:lnTo>
                                <a:pt x="3323920" y="794131"/>
                              </a:lnTo>
                              <a:lnTo>
                                <a:pt x="3547567" y="570484"/>
                              </a:lnTo>
                              <a:lnTo>
                                <a:pt x="3549726" y="566547"/>
                              </a:lnTo>
                              <a:lnTo>
                                <a:pt x="3549980" y="560832"/>
                              </a:lnTo>
                              <a:lnTo>
                                <a:pt x="3549726" y="555625"/>
                              </a:lnTo>
                              <a:lnTo>
                                <a:pt x="3522929" y="512178"/>
                              </a:lnTo>
                              <a:lnTo>
                                <a:pt x="3491915" y="479856"/>
                              </a:lnTo>
                              <a:lnTo>
                                <a:pt x="3462261" y="453504"/>
                              </a:lnTo>
                              <a:lnTo>
                                <a:pt x="3426028" y="436753"/>
                              </a:lnTo>
                              <a:lnTo>
                                <a:pt x="3420313" y="437007"/>
                              </a:lnTo>
                              <a:lnTo>
                                <a:pt x="3416376" y="439293"/>
                              </a:lnTo>
                              <a:lnTo>
                                <a:pt x="2864815" y="990727"/>
                              </a:lnTo>
                              <a:lnTo>
                                <a:pt x="2862656" y="994664"/>
                              </a:lnTo>
                              <a:lnTo>
                                <a:pt x="2862910" y="999871"/>
                              </a:lnTo>
                              <a:lnTo>
                                <a:pt x="2862656" y="1005459"/>
                              </a:lnTo>
                              <a:lnTo>
                                <a:pt x="2891117" y="1050251"/>
                              </a:lnTo>
                              <a:lnTo>
                                <a:pt x="2922244" y="1083221"/>
                              </a:lnTo>
                              <a:lnTo>
                                <a:pt x="2951607" y="1108036"/>
                              </a:lnTo>
                              <a:lnTo>
                                <a:pt x="2981274" y="1124077"/>
                              </a:lnTo>
                              <a:lnTo>
                                <a:pt x="2986862" y="1123823"/>
                              </a:lnTo>
                              <a:lnTo>
                                <a:pt x="2992069" y="1124204"/>
                              </a:lnTo>
                              <a:lnTo>
                                <a:pt x="2996006" y="1121918"/>
                              </a:lnTo>
                              <a:lnTo>
                                <a:pt x="3219653" y="898398"/>
                              </a:lnTo>
                              <a:lnTo>
                                <a:pt x="4232478" y="1911223"/>
                              </a:lnTo>
                              <a:lnTo>
                                <a:pt x="4237558" y="1915033"/>
                              </a:lnTo>
                              <a:lnTo>
                                <a:pt x="4248480" y="1918589"/>
                              </a:lnTo>
                              <a:lnTo>
                                <a:pt x="4253433" y="1918843"/>
                              </a:lnTo>
                              <a:lnTo>
                                <a:pt x="4259529" y="1916430"/>
                              </a:lnTo>
                              <a:lnTo>
                                <a:pt x="4266514" y="1915033"/>
                              </a:lnTo>
                              <a:lnTo>
                                <a:pt x="4301629" y="1890166"/>
                              </a:lnTo>
                              <a:lnTo>
                                <a:pt x="4332554" y="1856105"/>
                              </a:lnTo>
                              <a:lnTo>
                                <a:pt x="4342079" y="1834007"/>
                              </a:lnTo>
                              <a:lnTo>
                                <a:pt x="4344365" y="1827911"/>
                              </a:lnTo>
                              <a:close/>
                            </a:path>
                            <a:path w="5293995" h="5037455">
                              <a:moveTo>
                                <a:pt x="5293957" y="884580"/>
                              </a:moveTo>
                              <a:lnTo>
                                <a:pt x="5272443" y="849350"/>
                              </a:lnTo>
                              <a:lnTo>
                                <a:pt x="5116563" y="751713"/>
                              </a:lnTo>
                              <a:lnTo>
                                <a:pt x="4668215" y="479717"/>
                              </a:lnTo>
                              <a:lnTo>
                                <a:pt x="4668215" y="655828"/>
                              </a:lnTo>
                              <a:lnTo>
                                <a:pt x="4395419" y="928624"/>
                              </a:lnTo>
                              <a:lnTo>
                                <a:pt x="4369105" y="886675"/>
                              </a:lnTo>
                              <a:lnTo>
                                <a:pt x="4316679" y="802665"/>
                              </a:lnTo>
                              <a:lnTo>
                                <a:pt x="4003548" y="297688"/>
                              </a:lnTo>
                              <a:lnTo>
                                <a:pt x="3951046" y="213741"/>
                              </a:lnTo>
                              <a:lnTo>
                                <a:pt x="3951554" y="213233"/>
                              </a:lnTo>
                              <a:lnTo>
                                <a:pt x="4668215" y="655828"/>
                              </a:lnTo>
                              <a:lnTo>
                                <a:pt x="4668215" y="479717"/>
                              </a:lnTo>
                              <a:lnTo>
                                <a:pt x="4228985" y="213233"/>
                              </a:lnTo>
                              <a:lnTo>
                                <a:pt x="3899357" y="11938"/>
                              </a:lnTo>
                              <a:lnTo>
                                <a:pt x="3893286" y="8661"/>
                              </a:lnTo>
                              <a:lnTo>
                                <a:pt x="3887305" y="5638"/>
                              </a:lnTo>
                              <a:lnTo>
                                <a:pt x="3881437" y="3175"/>
                              </a:lnTo>
                              <a:lnTo>
                                <a:pt x="3875735" y="1524"/>
                              </a:lnTo>
                              <a:lnTo>
                                <a:pt x="3868115" y="0"/>
                              </a:lnTo>
                              <a:lnTo>
                                <a:pt x="3861892" y="1016"/>
                              </a:lnTo>
                              <a:lnTo>
                                <a:pt x="3827602" y="18923"/>
                              </a:lnTo>
                              <a:lnTo>
                                <a:pt x="3794582" y="50165"/>
                              </a:lnTo>
                              <a:lnTo>
                                <a:pt x="3765753" y="80772"/>
                              </a:lnTo>
                              <a:lnTo>
                                <a:pt x="3748100" y="120142"/>
                              </a:lnTo>
                              <a:lnTo>
                                <a:pt x="3750132" y="127000"/>
                              </a:lnTo>
                              <a:lnTo>
                                <a:pt x="3751783" y="134493"/>
                              </a:lnTo>
                              <a:lnTo>
                                <a:pt x="3755212" y="141732"/>
                              </a:lnTo>
                              <a:lnTo>
                                <a:pt x="3759657" y="149733"/>
                              </a:lnTo>
                              <a:lnTo>
                                <a:pt x="3865600" y="322757"/>
                              </a:lnTo>
                              <a:lnTo>
                                <a:pt x="4156786" y="802525"/>
                              </a:lnTo>
                              <a:lnTo>
                                <a:pt x="4207649" y="886523"/>
                              </a:lnTo>
                              <a:lnTo>
                                <a:pt x="4391723" y="1190104"/>
                              </a:lnTo>
                              <a:lnTo>
                                <a:pt x="4576902" y="1493012"/>
                              </a:lnTo>
                              <a:lnTo>
                                <a:pt x="4603445" y="1529334"/>
                              </a:lnTo>
                              <a:lnTo>
                                <a:pt x="4632274" y="1544447"/>
                              </a:lnTo>
                              <a:lnTo>
                                <a:pt x="4638141" y="1543481"/>
                              </a:lnTo>
                              <a:lnTo>
                                <a:pt x="4673155" y="1518691"/>
                              </a:lnTo>
                              <a:lnTo>
                                <a:pt x="4702568" y="1487385"/>
                              </a:lnTo>
                              <a:lnTo>
                                <a:pt x="4717745" y="1458214"/>
                              </a:lnTo>
                              <a:lnTo>
                                <a:pt x="4718634" y="1451864"/>
                              </a:lnTo>
                              <a:lnTo>
                                <a:pt x="4719142" y="1446149"/>
                              </a:lnTo>
                              <a:lnTo>
                                <a:pt x="4716348" y="1439799"/>
                              </a:lnTo>
                              <a:lnTo>
                                <a:pt x="4714570" y="1434465"/>
                              </a:lnTo>
                              <a:lnTo>
                                <a:pt x="4711903" y="1428115"/>
                              </a:lnTo>
                              <a:lnTo>
                                <a:pt x="4707712" y="1421511"/>
                              </a:lnTo>
                              <a:lnTo>
                                <a:pt x="4653750" y="1335659"/>
                              </a:lnTo>
                              <a:lnTo>
                                <a:pt x="4519561" y="1120711"/>
                              </a:lnTo>
                              <a:lnTo>
                                <a:pt x="4492574" y="1077849"/>
                              </a:lnTo>
                              <a:lnTo>
                                <a:pt x="4641710" y="928624"/>
                              </a:lnTo>
                              <a:lnTo>
                                <a:pt x="4818583" y="751713"/>
                              </a:lnTo>
                              <a:lnTo>
                                <a:pt x="5168976" y="967486"/>
                              </a:lnTo>
                              <a:lnTo>
                                <a:pt x="5176088" y="971169"/>
                              </a:lnTo>
                              <a:lnTo>
                                <a:pt x="5182438" y="973709"/>
                              </a:lnTo>
                              <a:lnTo>
                                <a:pt x="5187899" y="975614"/>
                              </a:lnTo>
                              <a:lnTo>
                                <a:pt x="5193360" y="977265"/>
                              </a:lnTo>
                              <a:lnTo>
                                <a:pt x="5198313" y="977519"/>
                              </a:lnTo>
                              <a:lnTo>
                                <a:pt x="5204409" y="975106"/>
                              </a:lnTo>
                              <a:lnTo>
                                <a:pt x="5210759" y="974217"/>
                              </a:lnTo>
                              <a:lnTo>
                                <a:pt x="5248389" y="943698"/>
                              </a:lnTo>
                              <a:lnTo>
                                <a:pt x="5280317" y="909637"/>
                              </a:lnTo>
                              <a:lnTo>
                                <a:pt x="5292712" y="890498"/>
                              </a:lnTo>
                              <a:lnTo>
                                <a:pt x="5293957" y="884580"/>
                              </a:lnTo>
                              <a:close/>
                            </a:path>
                          </a:pathLst>
                        </a:custGeom>
                        <a:solidFill>
                          <a:srgbClr val="C0C0C0">
                            <a:alpha val="50195"/>
                          </a:srgbClr>
                        </a:solidFill>
                      </wps:spPr>
                      <wps:bodyPr wrap="square" lIns="0" tIns="0" rIns="0" bIns="0" rtlCol="0">
                        <a:noAutofit/>
                      </wps:bodyPr>
                    </wps:wsp>
                  </a:graphicData>
                </a:graphic>
              </wp:anchor>
            </w:drawing>
          </mc:Choice>
          <mc:Fallback>
            <w:pict>
              <v:shape id="Graphic 35" o:spid="_x0000_s1026" o:spt="100" style="position:absolute;left:0pt;margin-left:82.4pt;margin-top:5.4pt;height:396.65pt;width:416.85pt;mso-position-horizontal-relative:page;z-index:-251631616;mso-width-relative:page;mso-height-relative:page;" fillcolor="#C0C0C0" filled="t" stroked="f" coordsize="5293995,5037455" o:gfxdata="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" path="m1975053,4192016l1971243,4181221,1967433,4176141,1962988,4171696,893521,3102229,857580,3073527,819277,3060903,812533,3060814,806056,3061474,711276,3144266,688543,3176016,683399,3203308,683463,3213354,696544,3261614,718134,3305657,727786,3321939,829297,3500424,1156589,4082008,1333830,4394581,1330782,4397629,1153363,4294213,575195,3960584,249542,3771277,208889,3750945,161048,3739515,149428,3739908,107886,3753726,77952,3777615,14312,3841242,0,3873728,228,3887724,24104,3936695,1114628,5028946,1125296,5034661,1129995,5036947,1135075,5037201,1141171,5034788,1147648,5033899,1182395,5009413,1214196,4974463,1223594,4952365,1226007,4946269,1226515,4940554,1222705,4929759,1218895,4924679,201676,3907409,202272,3906774,422871,4037203,1130604,4451477,1483817,4659757,1488008,4662805,1493469,4664456,1498549,4664837,1502994,4665726,1508836,4665345,1514805,4663059,1521790,4661408,1552702,4639107,1579321,4611116,1589100,4590415,1591386,4584446,1591894,4578731,1591513,4573651,1590624,4569079,1588973,4563745,1457299,4335323,1049680,3620859,844753,3264281,845896,3263138,1863166,4280408,1868373,4284218,1879168,4287901,1884248,4288028,1890344,4285615,1896694,4284853,1931809,4259986,1962734,4225925,1972132,4203827,1974545,4197731,1975053,4192016xem2287981,3884422l2287727,3879342,2284044,3868420,2280234,3863467,2275789,3859022,1155014,2738247,1150061,2734437,1139139,2730754,1134059,2730627,1127074,2732024,1093330,2752598,1056843,2791587,1044016,2826004,1047699,2836799,2175967,3967607,2197049,3975227,2203018,3972941,2210130,3971417,2245144,3946664,2271357,3918534,2285568,3890518,2287981,3884422xem3073057,3090608l3062808,3052064,3036519,3017139,1959051,1939671,1937461,1932559,1931111,1933575,1896821,1954453,1869706,1981619,1847164,2022856,1848180,2028825,1851863,2039747,1854784,2043938,2562618,2751569,2638120,2826004,2714002,2901175,2787599,2973197,2787218,2973578,2701988,2931960,2674061,2917825,2589174,2876613,2531453,2847975,2442159,2804541,2318080,2747137,2179459,2681389,1762506,2486190,1605559,2411755,1588604,2404300,1545437,2388565,1510868,2382520,1501228,2383015,1457325,2400782,1388313,2467229,1373962,2512187,1376756,2527020,1411173,2577338,2488768,3654933,2498420,3659632,2504643,3662426,2509723,3662553,2515819,3660267,2522169,3659251,2557043,3634765,2583523,3606368,2597607,3578352,2600020,3572256,2600528,3566668,2597734,3560318,2595956,3554857,2593035,3550666,1819935,2777718,1752168,2710942,1618183,2580640,1619326,2579497,1654251,2597848,1690001,2616263,1726399,2634691,1800707,2671686,1837359,2689593,1873338,2706814,2043544,2787180,2629624,3060433,2809570,3145409,2853613,3164929,2890723,3179191,2935401,3191179,2959379,3193199,2970199,3192564,3005696,3178378,3062427,3124327,3072663,3097276,3073057,3090608xem3725710,2357424l3724960,2311323,3718255,2263648,3705923,2214740,3688537,2164943,3665702,2114245,3637102,2062607,3610635,2021268,3580625,1979663,3547033,1937791,3509861,1895640,3469081,1853184,2754579,1138682,2738704,1131316,2732862,1131697,2692920,1153007,2665565,1180376,2644724,1214374,2643200,1221359,2643454,1226566,2647137,1237361,2650947,1242441,3366338,1957832,3403384,1996516,3436391,2034349,3465322,2071243,3490163,2107057,3510762,2142388,3527755,2176830,3550488,2242693,3557638,2304224,3555504,2333561,3540391,2389174,3509416,2439619,3465436,2483243,3415461,2512479,3359810,2527389,3330156,2529649,3299383,2528024,3234715,2512987,3165424,2482608,3128975,2461133,3091586,2435402,3053473,2405570,3014484,2371560,2974543,2333244,2267280,1626108,2262200,1622298,2251405,1618615,2246198,1618361,2239848,1619250,2205621,1640319,2177948,1667992,2157425,1701673,2155901,1708658,2156155,1713738,2889707,2455799,2932201,2496655,2974390,2533866,3016262,2567470,3057842,2597493,3099130,2623947,3149828,2651823,3199104,2673718,3246996,2689974,3293567,2700909,3339338,2706865,3383496,2707094,3426244,2702001,3467811,2692019,3507663,2677007,3545217,2656827,3580574,2631681,3613861,2601722,3646589,2565374,3673805,2527173,3695293,2487180,3710889,2445385,3720896,2402078,3725710,2357424xem4344365,1827911l4344238,1822831,4340555,1812036,4336745,1806956,3323920,794131,3547567,570484,3549726,566547,3549980,560832,3549726,555625,3522929,512178,3491915,479856,3462261,453504,3426028,436753,3420313,437007,3416376,439293,2864815,990727,2862656,994664,2862910,999871,2862656,1005459,2891117,1050251,2922244,1083221,2951607,1108036,2981274,1124077,2986862,1123823,2992069,1124204,2996006,1121918,3219653,898398,4232478,1911223,4237558,1915033,4248480,1918589,4253433,1918843,4259529,1916430,4266514,1915033,4301629,1890166,4332554,1856105,4342079,1834007,4344365,1827911xem5293957,884580l5272443,849350,5116563,751713,4668215,479717,4668215,655828,4395419,928624,4369105,886675,4316679,802665,4003548,297688,3951046,213741,3951554,213233,4668215,655828,4668215,479717,4228985,213233,3899357,11938,3893286,8661,3887305,5638,3881437,3175,3875735,1524,3868115,0,3861892,1016,3827602,18923,3794582,50165,3765753,80772,3748100,120142,3750132,127000,3751783,134493,3755212,141732,3759657,149733,3865600,322757,4156786,802525,4207649,886523,4391723,1190104,4576902,1493012,4603445,1529334,4632274,1544447,4638141,1543481,4673155,1518691,4702568,1487385,4717745,1458214,4718634,1451864,4719142,1446149,4716348,1439799,4714570,1434465,4711903,1428115,4707712,1421511,4653750,1335659,4519561,1120711,4492574,1077849,4641710,928624,4818583,751713,5168976,967486,5176088,971169,5182438,973709,5187899,975614,5193360,977265,5198313,977519,5204409,975106,5210759,974217,5248389,943698,5280317,909637,5292712,890498,5293957,884580xe">
                <v:fill on="t" opacity="32895f" focussize="0,0"/>
                <v:stroke on="f"/>
                <v:imagedata o:title=""/>
                <o:lock v:ext="edit" aspectratio="f"/>
                <v:textbox inset="0mm,0mm,0mm,0mm"/>
              </v:shape>
            </w:pict>
          </mc:Fallback>
        </mc:AlternateContent>
      </w:r>
      <w:r>
        <w:rPr>
          <w:sz w:val="22"/>
        </w:rPr>
        <w:t>É dever do contratado orientar e treinar seus empregados sobre os deveres, requisitos e responsabilidades decorrentes da LGPD.</w:t>
      </w:r>
    </w:p>
    <w:p w14:paraId="419EAC98">
      <w:pPr>
        <w:pStyle w:val="6"/>
        <w:spacing w:before="20"/>
      </w:pPr>
    </w:p>
    <w:p w14:paraId="2860982C">
      <w:pPr>
        <w:pStyle w:val="8"/>
        <w:numPr>
          <w:ilvl w:val="1"/>
          <w:numId w:val="4"/>
        </w:numPr>
        <w:tabs>
          <w:tab w:val="left" w:pos="784"/>
          <w:tab w:val="left" w:pos="849"/>
        </w:tabs>
        <w:spacing w:before="0" w:after="0" w:line="312" w:lineRule="auto"/>
        <w:ind w:left="849" w:right="233" w:hanging="567"/>
        <w:jc w:val="both"/>
        <w:rPr>
          <w:sz w:val="22"/>
        </w:rPr>
      </w:pPr>
      <w:r>
        <w:rPr>
          <w:sz w:val="22"/>
        </w:rPr>
        <w:t>O Contratado deverá exigir de suboperadores e subcontratados o cumprimento dos deveres da presente cláusula, permanecendo integralmente responsável por garantir sua observância.</w:t>
      </w:r>
    </w:p>
    <w:p w14:paraId="73CAB90D">
      <w:pPr>
        <w:pStyle w:val="6"/>
        <w:spacing w:before="19"/>
      </w:pPr>
    </w:p>
    <w:p w14:paraId="5EDFA87A">
      <w:pPr>
        <w:pStyle w:val="8"/>
        <w:numPr>
          <w:ilvl w:val="1"/>
          <w:numId w:val="4"/>
        </w:numPr>
        <w:tabs>
          <w:tab w:val="left" w:pos="784"/>
          <w:tab w:val="left" w:pos="849"/>
        </w:tabs>
        <w:spacing w:before="1" w:after="0" w:line="312" w:lineRule="auto"/>
        <w:ind w:left="849" w:right="229" w:hanging="567"/>
        <w:jc w:val="both"/>
        <w:rPr>
          <w:sz w:val="22"/>
        </w:rPr>
      </w:pPr>
      <w:r>
        <w:rPr>
          <w:sz w:val="22"/>
        </w:rPr>
        <w:t>O Contratante poderá realizar diligência para aferir o cumprimento dessa cláusula, devendo o Contratado atender prontamente eventuais pedidos de comprovação formulados.</w:t>
      </w:r>
    </w:p>
    <w:p w14:paraId="31E5BAF5">
      <w:pPr>
        <w:pStyle w:val="6"/>
        <w:spacing w:before="19"/>
      </w:pPr>
    </w:p>
    <w:p w14:paraId="643F98BF">
      <w:pPr>
        <w:pStyle w:val="8"/>
        <w:numPr>
          <w:ilvl w:val="1"/>
          <w:numId w:val="4"/>
        </w:numPr>
        <w:tabs>
          <w:tab w:val="left" w:pos="784"/>
          <w:tab w:val="left" w:pos="849"/>
        </w:tabs>
        <w:spacing w:before="0" w:after="0" w:line="312" w:lineRule="auto"/>
        <w:ind w:left="849" w:right="230" w:hanging="567"/>
        <w:jc w:val="both"/>
        <w:rPr>
          <w:sz w:val="22"/>
        </w:rPr>
      </w:pPr>
      <w:r>
        <w:rPr>
          <w:sz w:val="22"/>
        </w:rPr>
        <w:t>O Contratado deverá prestar, no prazo fixado pelo Contratante, prorrogável justificadamente, quaisquer informações acerca dos dados pessoais para cumprimento da LGPD, inclusive quanto a eventual descarte realizado.</w:t>
      </w:r>
    </w:p>
    <w:p w14:paraId="6754D119">
      <w:pPr>
        <w:pStyle w:val="6"/>
        <w:spacing w:before="18"/>
      </w:pPr>
    </w:p>
    <w:p w14:paraId="6CA71578">
      <w:pPr>
        <w:pStyle w:val="8"/>
        <w:numPr>
          <w:ilvl w:val="1"/>
          <w:numId w:val="4"/>
        </w:numPr>
        <w:tabs>
          <w:tab w:val="left" w:pos="849"/>
          <w:tab w:val="left" w:pos="898"/>
        </w:tabs>
        <w:spacing w:before="1" w:after="0" w:line="312" w:lineRule="auto"/>
        <w:ind w:left="849" w:right="228" w:hanging="567"/>
        <w:jc w:val="both"/>
        <w:rPr>
          <w:sz w:val="22"/>
        </w:rPr>
      </w:pPr>
      <w:r>
        <w:rPr>
          <w:sz w:val="22"/>
        </w:rPr>
        <w:t>Bancos</w:t>
      </w:r>
      <w:r>
        <w:rPr>
          <w:spacing w:val="40"/>
          <w:sz w:val="22"/>
        </w:rPr>
        <w:t xml:space="preserve"> </w:t>
      </w:r>
      <w:r>
        <w:rPr>
          <w:sz w:val="22"/>
        </w:rPr>
        <w:t>de dados formados a partir de contratos administrativos, notadamente aqueles que se proponham a armazenar dados pessoais, devem ser mantidos em ambiente virtual controlado, com registro</w:t>
      </w:r>
      <w:r>
        <w:rPr>
          <w:spacing w:val="-6"/>
          <w:sz w:val="22"/>
        </w:rPr>
        <w:t xml:space="preserve"> </w:t>
      </w:r>
      <w:r>
        <w:rPr>
          <w:sz w:val="22"/>
        </w:rPr>
        <w:t>individual</w:t>
      </w:r>
      <w:r>
        <w:rPr>
          <w:spacing w:val="-6"/>
          <w:sz w:val="22"/>
        </w:rPr>
        <w:t xml:space="preserve"> </w:t>
      </w:r>
      <w:r>
        <w:rPr>
          <w:sz w:val="22"/>
        </w:rPr>
        <w:t>rastreável</w:t>
      </w:r>
      <w:r>
        <w:rPr>
          <w:spacing w:val="-5"/>
          <w:sz w:val="22"/>
        </w:rPr>
        <w:t xml:space="preserve"> </w:t>
      </w:r>
      <w:r>
        <w:rPr>
          <w:sz w:val="22"/>
        </w:rPr>
        <w:t>de</w:t>
      </w:r>
      <w:r>
        <w:rPr>
          <w:spacing w:val="-7"/>
          <w:sz w:val="22"/>
        </w:rPr>
        <w:t xml:space="preserve"> </w:t>
      </w:r>
      <w:r>
        <w:rPr>
          <w:sz w:val="22"/>
        </w:rPr>
        <w:t>tratamentos</w:t>
      </w:r>
      <w:r>
        <w:rPr>
          <w:spacing w:val="-5"/>
          <w:sz w:val="22"/>
        </w:rPr>
        <w:t xml:space="preserve"> </w:t>
      </w:r>
      <w:r>
        <w:rPr>
          <w:sz w:val="22"/>
        </w:rPr>
        <w:t>realizados</w:t>
      </w:r>
      <w:r>
        <w:rPr>
          <w:spacing w:val="-5"/>
          <w:sz w:val="22"/>
        </w:rPr>
        <w:t xml:space="preserve"> </w:t>
      </w:r>
      <w:r>
        <w:rPr>
          <w:sz w:val="22"/>
        </w:rPr>
        <w:t>(</w:t>
      </w:r>
      <w:r>
        <w:fldChar w:fldCharType="begin"/>
      </w:r>
      <w:r>
        <w:instrText xml:space="preserve"> HYPERLINK "https://www.planalto.gov.br/ccivil_03/_ato2015-2018/2018/lei/l13709.htm#art37" \h </w:instrText>
      </w:r>
      <w:r>
        <w:fldChar w:fldCharType="separate"/>
      </w:r>
      <w:r>
        <w:rPr>
          <w:sz w:val="22"/>
          <w:u w:val="single"/>
        </w:rPr>
        <w:t>LGPD,</w:t>
      </w:r>
      <w:r>
        <w:rPr>
          <w:spacing w:val="-7"/>
          <w:sz w:val="22"/>
          <w:u w:val="single"/>
        </w:rPr>
        <w:t xml:space="preserve"> </w:t>
      </w:r>
      <w:r>
        <w:rPr>
          <w:sz w:val="22"/>
          <w:u w:val="single"/>
        </w:rPr>
        <w:t>art.</w:t>
      </w:r>
      <w:r>
        <w:rPr>
          <w:spacing w:val="-8"/>
          <w:sz w:val="22"/>
          <w:u w:val="single"/>
        </w:rPr>
        <w:t xml:space="preserve"> </w:t>
      </w:r>
      <w:r>
        <w:rPr>
          <w:sz w:val="22"/>
          <w:u w:val="single"/>
        </w:rPr>
        <w:t>37</w:t>
      </w:r>
      <w:r>
        <w:rPr>
          <w:sz w:val="22"/>
          <w:u w:val="single"/>
        </w:rPr>
        <w:fldChar w:fldCharType="end"/>
      </w:r>
      <w:r>
        <w:rPr>
          <w:sz w:val="22"/>
        </w:rPr>
        <w:t>),</w:t>
      </w:r>
      <w:r>
        <w:rPr>
          <w:spacing w:val="-5"/>
          <w:sz w:val="22"/>
        </w:rPr>
        <w:t xml:space="preserve"> </w:t>
      </w:r>
      <w:r>
        <w:rPr>
          <w:sz w:val="22"/>
        </w:rPr>
        <w:t>com</w:t>
      </w:r>
      <w:r>
        <w:rPr>
          <w:spacing w:val="-7"/>
          <w:sz w:val="22"/>
        </w:rPr>
        <w:t xml:space="preserve"> </w:t>
      </w:r>
      <w:r>
        <w:rPr>
          <w:sz w:val="22"/>
        </w:rPr>
        <w:t>cada</w:t>
      </w:r>
      <w:r>
        <w:rPr>
          <w:spacing w:val="-8"/>
          <w:sz w:val="22"/>
        </w:rPr>
        <w:t xml:space="preserve"> </w:t>
      </w:r>
      <w:r>
        <w:rPr>
          <w:sz w:val="22"/>
        </w:rPr>
        <w:t>acesso,</w:t>
      </w:r>
      <w:r>
        <w:rPr>
          <w:spacing w:val="-5"/>
          <w:sz w:val="22"/>
        </w:rPr>
        <w:t xml:space="preserve"> </w:t>
      </w:r>
      <w:r>
        <w:rPr>
          <w:sz w:val="22"/>
        </w:rPr>
        <w:t>data,</w:t>
      </w:r>
      <w:r>
        <w:rPr>
          <w:spacing w:val="-5"/>
          <w:sz w:val="22"/>
        </w:rPr>
        <w:t xml:space="preserve"> </w:t>
      </w:r>
      <w:r>
        <w:rPr>
          <w:sz w:val="22"/>
        </w:rPr>
        <w:t xml:space="preserve">horário e registro da finalidade, para efeito de responsabilização, em caso de eventuais omissões, desvios ou </w:t>
      </w:r>
      <w:r>
        <w:rPr>
          <w:spacing w:val="-2"/>
          <w:sz w:val="22"/>
        </w:rPr>
        <w:t>abusos.</w:t>
      </w:r>
    </w:p>
    <w:p w14:paraId="1A227DBF">
      <w:pPr>
        <w:pStyle w:val="6"/>
        <w:spacing w:before="19"/>
      </w:pPr>
    </w:p>
    <w:p w14:paraId="3AF2337E">
      <w:pPr>
        <w:pStyle w:val="8"/>
        <w:numPr>
          <w:ilvl w:val="2"/>
          <w:numId w:val="4"/>
        </w:numPr>
        <w:tabs>
          <w:tab w:val="left" w:pos="849"/>
          <w:tab w:val="left" w:pos="1062"/>
        </w:tabs>
        <w:spacing w:before="0" w:after="0" w:line="312" w:lineRule="auto"/>
        <w:ind w:left="849" w:right="232" w:hanging="567"/>
        <w:jc w:val="both"/>
        <w:rPr>
          <w:sz w:val="22"/>
        </w:rPr>
      </w:pPr>
      <w:r>
        <w:rPr>
          <w:sz w:val="22"/>
        </w:rPr>
        <w:t>Os</w:t>
      </w:r>
      <w:r>
        <w:rPr>
          <w:spacing w:val="-2"/>
          <w:sz w:val="22"/>
        </w:rPr>
        <w:t xml:space="preserve"> </w:t>
      </w:r>
      <w:r>
        <w:rPr>
          <w:sz w:val="22"/>
        </w:rPr>
        <w:t>referidos</w:t>
      </w:r>
      <w:r>
        <w:rPr>
          <w:spacing w:val="-2"/>
          <w:sz w:val="22"/>
        </w:rPr>
        <w:t xml:space="preserve"> </w:t>
      </w:r>
      <w:r>
        <w:rPr>
          <w:sz w:val="22"/>
        </w:rPr>
        <w:t>bancos</w:t>
      </w:r>
      <w:r>
        <w:rPr>
          <w:spacing w:val="-2"/>
          <w:sz w:val="22"/>
        </w:rPr>
        <w:t xml:space="preserve"> </w:t>
      </w:r>
      <w:r>
        <w:rPr>
          <w:sz w:val="22"/>
        </w:rPr>
        <w:t>de</w:t>
      </w:r>
      <w:r>
        <w:rPr>
          <w:spacing w:val="-2"/>
          <w:sz w:val="22"/>
        </w:rPr>
        <w:t xml:space="preserve"> </w:t>
      </w:r>
      <w:r>
        <w:rPr>
          <w:sz w:val="22"/>
        </w:rPr>
        <w:t>dados</w:t>
      </w:r>
      <w:r>
        <w:rPr>
          <w:spacing w:val="-2"/>
          <w:sz w:val="22"/>
        </w:rPr>
        <w:t xml:space="preserve"> </w:t>
      </w:r>
      <w:r>
        <w:rPr>
          <w:sz w:val="22"/>
        </w:rPr>
        <w:t>devem</w:t>
      </w:r>
      <w:r>
        <w:rPr>
          <w:spacing w:val="-1"/>
          <w:sz w:val="22"/>
        </w:rPr>
        <w:t xml:space="preserve"> </w:t>
      </w:r>
      <w:r>
        <w:rPr>
          <w:sz w:val="22"/>
        </w:rPr>
        <w:t>ser</w:t>
      </w:r>
      <w:r>
        <w:rPr>
          <w:spacing w:val="-2"/>
          <w:sz w:val="22"/>
        </w:rPr>
        <w:t xml:space="preserve"> </w:t>
      </w:r>
      <w:r>
        <w:rPr>
          <w:sz w:val="22"/>
        </w:rPr>
        <w:t>desenvolvidos</w:t>
      </w:r>
      <w:r>
        <w:rPr>
          <w:spacing w:val="-2"/>
          <w:sz w:val="22"/>
        </w:rPr>
        <w:t xml:space="preserve"> </w:t>
      </w:r>
      <w:r>
        <w:rPr>
          <w:sz w:val="22"/>
        </w:rPr>
        <w:t>em</w:t>
      </w:r>
      <w:r>
        <w:rPr>
          <w:spacing w:val="-1"/>
          <w:sz w:val="22"/>
        </w:rPr>
        <w:t xml:space="preserve"> </w:t>
      </w:r>
      <w:r>
        <w:rPr>
          <w:sz w:val="22"/>
        </w:rPr>
        <w:t>formato</w:t>
      </w:r>
      <w:r>
        <w:rPr>
          <w:spacing w:val="-1"/>
          <w:sz w:val="22"/>
        </w:rPr>
        <w:t xml:space="preserve"> </w:t>
      </w:r>
      <w:r>
        <w:rPr>
          <w:sz w:val="22"/>
        </w:rPr>
        <w:t>interoperável,</w:t>
      </w:r>
      <w:r>
        <w:rPr>
          <w:spacing w:val="-2"/>
          <w:sz w:val="22"/>
        </w:rPr>
        <w:t xml:space="preserve"> </w:t>
      </w:r>
      <w:r>
        <w:rPr>
          <w:sz w:val="22"/>
        </w:rPr>
        <w:t>a</w:t>
      </w:r>
      <w:r>
        <w:rPr>
          <w:spacing w:val="-2"/>
          <w:sz w:val="22"/>
        </w:rPr>
        <w:t xml:space="preserve"> </w:t>
      </w:r>
      <w:r>
        <w:rPr>
          <w:sz w:val="22"/>
        </w:rPr>
        <w:t>fim</w:t>
      </w:r>
      <w:r>
        <w:rPr>
          <w:spacing w:val="-1"/>
          <w:sz w:val="22"/>
        </w:rPr>
        <w:t xml:space="preserve"> </w:t>
      </w:r>
      <w:r>
        <w:rPr>
          <w:sz w:val="22"/>
        </w:rPr>
        <w:t>de</w:t>
      </w:r>
      <w:r>
        <w:rPr>
          <w:spacing w:val="-2"/>
          <w:sz w:val="22"/>
        </w:rPr>
        <w:t xml:space="preserve"> </w:t>
      </w:r>
      <w:r>
        <w:rPr>
          <w:sz w:val="22"/>
        </w:rPr>
        <w:t>garantir a reutilização desses dados pela Administração nas hipóteses previstas na LGPD.</w:t>
      </w:r>
    </w:p>
    <w:p w14:paraId="4BA83347">
      <w:pPr>
        <w:pStyle w:val="6"/>
        <w:spacing w:before="19"/>
      </w:pPr>
    </w:p>
    <w:p w14:paraId="3146DB12">
      <w:pPr>
        <w:pStyle w:val="8"/>
        <w:numPr>
          <w:ilvl w:val="1"/>
          <w:numId w:val="4"/>
        </w:numPr>
        <w:tabs>
          <w:tab w:val="left" w:pos="849"/>
          <w:tab w:val="left" w:pos="898"/>
        </w:tabs>
        <w:spacing w:before="0" w:after="0" w:line="312" w:lineRule="auto"/>
        <w:ind w:left="849" w:right="231" w:hanging="567"/>
        <w:jc w:val="both"/>
        <w:rPr>
          <w:sz w:val="22"/>
        </w:rPr>
      </w:pPr>
      <w:r>
        <w:rPr>
          <w:sz w:val="22"/>
        </w:rPr>
        <w:t>O</w:t>
      </w:r>
      <w:r>
        <w:rPr>
          <w:spacing w:val="40"/>
          <w:sz w:val="22"/>
        </w:rPr>
        <w:t xml:space="preserve"> </w:t>
      </w:r>
      <w:r>
        <w:rPr>
          <w:sz w:val="22"/>
        </w:rPr>
        <w:t>contrato está sujeito a ser alterado nos procedimentos pertinentes ao tratamento de dados pessoais, quando indicado pela autoridade competente, em especial a ANPD por meio de opiniões técnicas ou recomendações, editadas na forma da LGPD.</w:t>
      </w:r>
    </w:p>
    <w:p w14:paraId="0D1935FD">
      <w:pPr>
        <w:pStyle w:val="6"/>
        <w:spacing w:before="22"/>
      </w:pPr>
    </w:p>
    <w:p w14:paraId="4EED4773">
      <w:pPr>
        <w:pStyle w:val="3"/>
        <w:numPr>
          <w:ilvl w:val="0"/>
          <w:numId w:val="4"/>
        </w:numPr>
        <w:tabs>
          <w:tab w:val="left" w:pos="623"/>
        </w:tabs>
        <w:spacing w:before="0" w:after="0" w:line="240" w:lineRule="auto"/>
        <w:ind w:left="623" w:right="0" w:hanging="341"/>
        <w:jc w:val="left"/>
      </w:pPr>
      <w:r>
        <w:t>CLÁUSULA</w:t>
      </w:r>
      <w:r>
        <w:rPr>
          <w:spacing w:val="-5"/>
        </w:rPr>
        <w:t xml:space="preserve"> </w:t>
      </w:r>
      <w:r>
        <w:t>DÉCIMA</w:t>
      </w:r>
      <w:r>
        <w:rPr>
          <w:spacing w:val="-2"/>
        </w:rPr>
        <w:t xml:space="preserve"> </w:t>
      </w:r>
      <w:r>
        <w:t>PRIMEIRA</w:t>
      </w:r>
      <w:r>
        <w:rPr>
          <w:spacing w:val="-4"/>
        </w:rPr>
        <w:t xml:space="preserve"> </w:t>
      </w:r>
      <w:r>
        <w:t>–</w:t>
      </w:r>
      <w:r>
        <w:rPr>
          <w:spacing w:val="-6"/>
        </w:rPr>
        <w:t xml:space="preserve"> </w:t>
      </w:r>
      <w:r>
        <w:t>GARANTIA</w:t>
      </w:r>
      <w:r>
        <w:rPr>
          <w:spacing w:val="-6"/>
        </w:rPr>
        <w:t xml:space="preserve"> </w:t>
      </w:r>
      <w:r>
        <w:t>DE</w:t>
      </w:r>
      <w:r>
        <w:rPr>
          <w:spacing w:val="-6"/>
        </w:rPr>
        <w:t xml:space="preserve"> </w:t>
      </w:r>
      <w:r>
        <w:t>EXECUÇÃO</w:t>
      </w:r>
      <w:r>
        <w:rPr>
          <w:spacing w:val="-5"/>
        </w:rPr>
        <w:t xml:space="preserve"> </w:t>
      </w:r>
      <w:r>
        <w:t>(</w:t>
      </w:r>
      <w:r>
        <w:fldChar w:fldCharType="begin"/>
      </w:r>
      <w:r>
        <w:instrText xml:space="preserve"> HYPERLINK "http://www.planalto.gov.br/ccivil_03/_ato2019-2022/2021/lei/L14133.htm#art92" \h </w:instrText>
      </w:r>
      <w:r>
        <w:fldChar w:fldCharType="separate"/>
      </w:r>
      <w:r>
        <w:rPr>
          <w:color w:val="0000FF"/>
          <w:u w:val="single" w:color="0000FF"/>
        </w:rPr>
        <w:t>art.</w:t>
      </w:r>
      <w:r>
        <w:rPr>
          <w:color w:val="0000FF"/>
          <w:spacing w:val="-3"/>
          <w:u w:val="single" w:color="0000FF"/>
        </w:rPr>
        <w:t xml:space="preserve"> </w:t>
      </w:r>
      <w:r>
        <w:rPr>
          <w:color w:val="0000FF"/>
          <w:u w:val="single" w:color="0000FF"/>
        </w:rPr>
        <w:t>92,</w:t>
      </w:r>
      <w:r>
        <w:rPr>
          <w:color w:val="0000FF"/>
          <w:spacing w:val="-6"/>
          <w:u w:val="single" w:color="0000FF"/>
        </w:rPr>
        <w:t xml:space="preserve"> </w:t>
      </w:r>
      <w:r>
        <w:rPr>
          <w:color w:val="0000FF"/>
          <w:u w:val="single" w:color="0000FF"/>
        </w:rPr>
        <w:t>XII</w:t>
      </w:r>
      <w:r>
        <w:rPr>
          <w:color w:val="0000FF"/>
          <w:spacing w:val="-3"/>
          <w:u w:val="single" w:color="0000FF"/>
        </w:rPr>
        <w:t xml:space="preserve"> </w:t>
      </w:r>
      <w:r>
        <w:rPr>
          <w:color w:val="0000FF"/>
          <w:u w:val="single" w:color="0000FF"/>
        </w:rPr>
        <w:t>e</w:t>
      </w:r>
      <w:r>
        <w:rPr>
          <w:color w:val="0000FF"/>
          <w:spacing w:val="-6"/>
          <w:u w:val="single" w:color="0000FF"/>
        </w:rPr>
        <w:t xml:space="preserve"> </w:t>
      </w:r>
      <w:r>
        <w:rPr>
          <w:color w:val="0000FF"/>
          <w:spacing w:val="-2"/>
          <w:u w:val="single" w:color="0000FF"/>
        </w:rPr>
        <w:t>XIII</w:t>
      </w:r>
      <w:r>
        <w:rPr>
          <w:color w:val="0000FF"/>
          <w:spacing w:val="-2"/>
          <w:u w:val="single" w:color="0000FF"/>
        </w:rPr>
        <w:fldChar w:fldCharType="end"/>
      </w:r>
      <w:r>
        <w:rPr>
          <w:spacing w:val="-2"/>
        </w:rPr>
        <w:t>)</w:t>
      </w:r>
    </w:p>
    <w:p w14:paraId="09085342">
      <w:pPr>
        <w:pStyle w:val="6"/>
        <w:spacing w:before="99"/>
        <w:rPr>
          <w:b/>
        </w:rPr>
      </w:pPr>
    </w:p>
    <w:p w14:paraId="53CBF99E">
      <w:pPr>
        <w:pStyle w:val="8"/>
        <w:numPr>
          <w:ilvl w:val="1"/>
          <w:numId w:val="4"/>
        </w:numPr>
        <w:tabs>
          <w:tab w:val="left" w:pos="1068"/>
        </w:tabs>
        <w:spacing w:before="0" w:after="0" w:line="276" w:lineRule="auto"/>
        <w:ind w:left="566" w:right="233" w:firstLine="0"/>
        <w:jc w:val="left"/>
        <w:rPr>
          <w:sz w:val="22"/>
        </w:rPr>
      </w:pPr>
      <w:r>
        <w:rPr>
          <w:sz w:val="22"/>
        </w:rPr>
        <mc:AlternateContent>
          <mc:Choice Requires="wps">
            <w:drawing>
              <wp:anchor distT="0" distB="0" distL="0" distR="0" simplePos="0" relativeHeight="251669504" behindDoc="0" locked="0" layoutInCell="1" allowOverlap="1">
                <wp:simplePos x="0" y="0"/>
                <wp:positionH relativeFrom="page">
                  <wp:posOffset>718820</wp:posOffset>
                </wp:positionH>
                <wp:positionV relativeFrom="paragraph">
                  <wp:posOffset>1113155</wp:posOffset>
                </wp:positionV>
                <wp:extent cx="4312920" cy="1270"/>
                <wp:effectExtent l="0" t="0" r="0" b="0"/>
                <wp:wrapNone/>
                <wp:docPr id="36" name="Graphic 36"/>
                <wp:cNvGraphicFramePr/>
                <a:graphic xmlns:a="http://schemas.openxmlformats.org/drawingml/2006/main">
                  <a:graphicData uri="http://schemas.microsoft.com/office/word/2010/wordprocessingShape">
                    <wps:wsp>
                      <wps:cNvSpPr/>
                      <wps:spPr>
                        <a:xfrm>
                          <a:off x="0" y="0"/>
                          <a:ext cx="4312920" cy="1270"/>
                        </a:xfrm>
                        <a:custGeom>
                          <a:avLst/>
                          <a:gdLst/>
                          <a:ahLst/>
                          <a:cxnLst/>
                          <a:rect l="l" t="t" r="r" b="b"/>
                          <a:pathLst>
                            <a:path w="4312920">
                              <a:moveTo>
                                <a:pt x="0" y="0"/>
                              </a:moveTo>
                              <a:lnTo>
                                <a:pt x="4312491" y="0"/>
                              </a:lnTo>
                            </a:path>
                          </a:pathLst>
                        </a:custGeom>
                        <a:ln w="5134">
                          <a:solidFill>
                            <a:srgbClr val="000000"/>
                          </a:solidFill>
                          <a:prstDash val="solid"/>
                        </a:ln>
                      </wps:spPr>
                      <wps:bodyPr wrap="square" lIns="0" tIns="0" rIns="0" bIns="0" rtlCol="0">
                        <a:noAutofit/>
                      </wps:bodyPr>
                    </wps:wsp>
                  </a:graphicData>
                </a:graphic>
              </wp:anchor>
            </w:drawing>
          </mc:Choice>
          <mc:Fallback>
            <w:pict>
              <v:shape id="Graphic 36" o:spid="_x0000_s1026" o:spt="100" style="position:absolute;left:0pt;margin-left:56.6pt;margin-top:87.65pt;height:0.1pt;width:339.6pt;mso-position-horizontal-relative:page;z-index:251669504;mso-width-relative:page;mso-height-relative:page;" filled="f" stroked="t" coordsize="4312920,1" o:gfxdata="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ElLAfnZAAAACwEAAA8A&#10;AAAAAAAAAQAgAAAAIgAAAGRycy9kb3ducmV2LnhtbFBLAQIUABQAAAAIAIdO4kCggMRyFgIAAHwE&#10;AAAOAAAAAAAAAAEAIAAAACgBAABkcnMvZTJvRG9jLnhtbFBLBQYAAAAABgAGAFkBAACwBQAAAAA=&#10;" path="m0,0l4312491,0e">
                <v:fill on="f" focussize="0,0"/>
                <v:stroke weight="0.404251968503937pt" color="#000000" joinstyle="round"/>
                <v:imagedata o:title=""/>
                <o:lock v:ext="edit" aspectratio="f"/>
                <v:textbox inset="0mm,0mm,0mm,0mm"/>
              </v:shape>
            </w:pict>
          </mc:Fallback>
        </mc:AlternateContent>
      </w:r>
      <w:r>
        <w:rPr>
          <w:sz w:val="22"/>
        </w:rPr>
        <w:t>Não será exigida a prestação de garantia na presente contratação, conforme regras constantes do Termo de Referência.</w:t>
      </w:r>
    </w:p>
    <w:p w14:paraId="5649764A">
      <w:pPr>
        <w:pStyle w:val="8"/>
        <w:spacing w:after="0" w:line="276" w:lineRule="auto"/>
        <w:jc w:val="left"/>
        <w:rPr>
          <w:sz w:val="22"/>
        </w:rPr>
        <w:sectPr>
          <w:pgSz w:w="11910" w:h="16840"/>
          <w:pgMar w:top="600" w:right="850" w:bottom="1660" w:left="850" w:header="0" w:footer="1477" w:gutter="0"/>
          <w:pgBorders w:offsetFrom="page">
            <w:top w:val="single" w:color="5F5F5F" w:sz="24" w:space="24"/>
            <w:left w:val="single" w:color="5F5F5F" w:sz="24" w:space="24"/>
            <w:bottom w:val="single" w:color="5F5F5F" w:sz="24" w:space="24"/>
            <w:right w:val="single" w:color="5F5F5F" w:sz="24" w:space="24"/>
          </w:pgBorders>
          <w:cols w:space="720" w:num="1"/>
        </w:sectPr>
      </w:pPr>
    </w:p>
    <w:p w14:paraId="2F5941E7">
      <w:pPr>
        <w:pStyle w:val="6"/>
        <w:ind w:left="302"/>
        <w:rPr>
          <w:sz w:val="20"/>
        </w:rPr>
      </w:pPr>
      <w:r>
        <w:rPr>
          <w:sz w:val="20"/>
        </w:rPr>
        <w:drawing>
          <wp:inline distT="0" distB="0" distL="0" distR="0">
            <wp:extent cx="684530" cy="370205"/>
            <wp:effectExtent l="0" t="0" r="0" b="0"/>
            <wp:docPr id="37" name="Image 37"/>
            <wp:cNvGraphicFramePr/>
            <a:graphic xmlns:a="http://schemas.openxmlformats.org/drawingml/2006/main">
              <a:graphicData uri="http://schemas.openxmlformats.org/drawingml/2006/picture">
                <pic:pic xmlns:pic="http://schemas.openxmlformats.org/drawingml/2006/picture">
                  <pic:nvPicPr>
                    <pic:cNvPr id="37" name="Image 37"/>
                    <pic:cNvPicPr/>
                  </pic:nvPicPr>
                  <pic:blipFill>
                    <a:blip r:embed="rId7" cstate="print"/>
                    <a:stretch>
                      <a:fillRect/>
                    </a:stretch>
                  </pic:blipFill>
                  <pic:spPr>
                    <a:xfrm>
                      <a:off x="0" y="0"/>
                      <a:ext cx="684860" cy="370331"/>
                    </a:xfrm>
                    <a:prstGeom prst="rect">
                      <a:avLst/>
                    </a:prstGeom>
                  </pic:spPr>
                </pic:pic>
              </a:graphicData>
            </a:graphic>
          </wp:inline>
        </w:drawing>
      </w:r>
    </w:p>
    <w:p w14:paraId="23A7AFC2">
      <w:pPr>
        <w:pStyle w:val="3"/>
        <w:spacing w:before="236"/>
        <w:ind w:left="626" w:firstLine="0"/>
      </w:pPr>
      <w:r>
        <w:drawing>
          <wp:anchor distT="0" distB="0" distL="0" distR="0" simplePos="0" relativeHeight="251671552" behindDoc="0" locked="0" layoutInCell="1" allowOverlap="1">
            <wp:simplePos x="0" y="0"/>
            <wp:positionH relativeFrom="page">
              <wp:posOffset>6080760</wp:posOffset>
            </wp:positionH>
            <wp:positionV relativeFrom="paragraph">
              <wp:posOffset>-246380</wp:posOffset>
            </wp:positionV>
            <wp:extent cx="935355" cy="198120"/>
            <wp:effectExtent l="0" t="0" r="0" b="0"/>
            <wp:wrapNone/>
            <wp:docPr id="38" name="Image 38"/>
            <wp:cNvGraphicFramePr/>
            <a:graphic xmlns:a="http://schemas.openxmlformats.org/drawingml/2006/main">
              <a:graphicData uri="http://schemas.openxmlformats.org/drawingml/2006/picture">
                <pic:pic xmlns:pic="http://schemas.openxmlformats.org/drawingml/2006/picture">
                  <pic:nvPicPr>
                    <pic:cNvPr id="38" name="Image 38"/>
                    <pic:cNvPicPr/>
                  </pic:nvPicPr>
                  <pic:blipFill>
                    <a:blip r:embed="rId9" cstate="print"/>
                    <a:stretch>
                      <a:fillRect/>
                    </a:stretch>
                  </pic:blipFill>
                  <pic:spPr>
                    <a:xfrm>
                      <a:off x="0" y="0"/>
                      <a:ext cx="935554" cy="198372"/>
                    </a:xfrm>
                    <a:prstGeom prst="rect">
                      <a:avLst/>
                    </a:prstGeom>
                  </pic:spPr>
                </pic:pic>
              </a:graphicData>
            </a:graphic>
          </wp:anchor>
        </w:drawing>
      </w:r>
      <w:r>
        <w:t>CLÁUSULA</w:t>
      </w:r>
      <w:r>
        <w:rPr>
          <w:spacing w:val="-7"/>
        </w:rPr>
        <w:t xml:space="preserve"> </w:t>
      </w:r>
      <w:r>
        <w:t>DÉCIMA</w:t>
      </w:r>
      <w:r>
        <w:rPr>
          <w:spacing w:val="-6"/>
        </w:rPr>
        <w:t xml:space="preserve"> </w:t>
      </w:r>
      <w:r>
        <w:t>SEGUNDA</w:t>
      </w:r>
      <w:r>
        <w:rPr>
          <w:spacing w:val="-3"/>
        </w:rPr>
        <w:t xml:space="preserve"> </w:t>
      </w:r>
      <w:r>
        <w:t>–</w:t>
      </w:r>
      <w:r>
        <w:rPr>
          <w:spacing w:val="-7"/>
        </w:rPr>
        <w:t xml:space="preserve"> </w:t>
      </w:r>
      <w:r>
        <w:t>INFRAÇÕES</w:t>
      </w:r>
      <w:r>
        <w:rPr>
          <w:spacing w:val="-4"/>
        </w:rPr>
        <w:t xml:space="preserve"> </w:t>
      </w:r>
      <w:r>
        <w:t>E</w:t>
      </w:r>
      <w:r>
        <w:rPr>
          <w:spacing w:val="-7"/>
        </w:rPr>
        <w:t xml:space="preserve"> </w:t>
      </w:r>
      <w:r>
        <w:t>SANÇÕES</w:t>
      </w:r>
      <w:r>
        <w:rPr>
          <w:spacing w:val="-6"/>
        </w:rPr>
        <w:t xml:space="preserve"> </w:t>
      </w:r>
      <w:r>
        <w:t>ADMINISTRATIVAS</w:t>
      </w:r>
      <w:r>
        <w:rPr>
          <w:spacing w:val="-4"/>
        </w:rPr>
        <w:t xml:space="preserve"> </w:t>
      </w:r>
      <w:r>
        <w:t>(</w:t>
      </w:r>
      <w:r>
        <w:fldChar w:fldCharType="begin"/>
      </w:r>
      <w:r>
        <w:instrText xml:space="preserve"> HYPERLINK "http://www.planalto.gov.br/ccivil_03/_ato2019-2022/2021/lei/L14133.htm#art92" \h </w:instrText>
      </w:r>
      <w:r>
        <w:fldChar w:fldCharType="separate"/>
      </w:r>
      <w:r>
        <w:rPr>
          <w:color w:val="0000FF"/>
          <w:u w:val="single" w:color="0000FF"/>
        </w:rPr>
        <w:t>art.</w:t>
      </w:r>
      <w:r>
        <w:rPr>
          <w:color w:val="0000FF"/>
          <w:spacing w:val="-6"/>
          <w:u w:val="single" w:color="0000FF"/>
        </w:rPr>
        <w:t xml:space="preserve"> </w:t>
      </w:r>
      <w:r>
        <w:rPr>
          <w:color w:val="0000FF"/>
          <w:u w:val="single" w:color="0000FF"/>
        </w:rPr>
        <w:t>92,</w:t>
      </w:r>
      <w:r>
        <w:rPr>
          <w:color w:val="0000FF"/>
          <w:spacing w:val="-4"/>
          <w:u w:val="single" w:color="0000FF"/>
        </w:rPr>
        <w:t xml:space="preserve"> XIV</w:t>
      </w:r>
      <w:r>
        <w:rPr>
          <w:color w:val="0000FF"/>
          <w:spacing w:val="-4"/>
          <w:u w:val="single" w:color="0000FF"/>
        </w:rPr>
        <w:fldChar w:fldCharType="end"/>
      </w:r>
      <w:r>
        <w:rPr>
          <w:spacing w:val="-4"/>
        </w:rPr>
        <w:t>)</w:t>
      </w:r>
    </w:p>
    <w:p w14:paraId="58479EEE">
      <w:pPr>
        <w:pStyle w:val="8"/>
        <w:numPr>
          <w:ilvl w:val="1"/>
          <w:numId w:val="6"/>
        </w:numPr>
        <w:tabs>
          <w:tab w:val="left" w:pos="1068"/>
        </w:tabs>
        <w:spacing w:before="121" w:after="0" w:line="276" w:lineRule="auto"/>
        <w:ind w:left="566" w:right="233" w:firstLine="0"/>
        <w:jc w:val="both"/>
        <w:rPr>
          <w:sz w:val="22"/>
        </w:rPr>
      </w:pPr>
      <w:r>
        <w:rPr>
          <w:sz w:val="22"/>
        </w:rPr>
        <w:t>As regras acerca de infrações e sanções administrativas referentes à execução do contrato são aquelas definidas no Termo de Referência, anexo a este Contrato.</w:t>
      </w:r>
    </w:p>
    <w:p w14:paraId="76445FF8">
      <w:pPr>
        <w:pStyle w:val="3"/>
        <w:spacing w:before="239"/>
        <w:ind w:left="626" w:firstLine="0"/>
      </w:pPr>
      <w:r>
        <w:t>CLÁUSULA</w:t>
      </w:r>
      <w:r>
        <w:rPr>
          <w:spacing w:val="-4"/>
        </w:rPr>
        <w:t xml:space="preserve"> </w:t>
      </w:r>
      <w:r>
        <w:t>DÉCIMA</w:t>
      </w:r>
      <w:r>
        <w:rPr>
          <w:spacing w:val="-6"/>
        </w:rPr>
        <w:t xml:space="preserve"> </w:t>
      </w:r>
      <w:r>
        <w:t>TERCEIRA</w:t>
      </w:r>
      <w:r>
        <w:rPr>
          <w:spacing w:val="-3"/>
        </w:rPr>
        <w:t xml:space="preserve"> </w:t>
      </w:r>
      <w:r>
        <w:t>–</w:t>
      </w:r>
      <w:r>
        <w:rPr>
          <w:spacing w:val="-7"/>
        </w:rPr>
        <w:t xml:space="preserve"> </w:t>
      </w:r>
      <w:r>
        <w:t>DA</w:t>
      </w:r>
      <w:r>
        <w:rPr>
          <w:spacing w:val="-7"/>
        </w:rPr>
        <w:t xml:space="preserve"> </w:t>
      </w:r>
      <w:r>
        <w:t>EXTINÇÃO</w:t>
      </w:r>
      <w:r>
        <w:rPr>
          <w:spacing w:val="-6"/>
        </w:rPr>
        <w:t xml:space="preserve"> </w:t>
      </w:r>
      <w:r>
        <w:t>CONTRATUAL</w:t>
      </w:r>
      <w:r>
        <w:rPr>
          <w:spacing w:val="-7"/>
        </w:rPr>
        <w:t xml:space="preserve"> </w:t>
      </w:r>
      <w:r>
        <w:t>(</w:t>
      </w:r>
      <w:r>
        <w:fldChar w:fldCharType="begin"/>
      </w:r>
      <w:r>
        <w:instrText xml:space="preserve"> HYPERLINK "http://www.planalto.gov.br/ccivil_03/_ato2019-2022/2021/lei/L14133.htm#art92" \h </w:instrText>
      </w:r>
      <w:r>
        <w:fldChar w:fldCharType="separate"/>
      </w:r>
      <w:r>
        <w:rPr>
          <w:color w:val="0000FF"/>
          <w:u w:val="single" w:color="0000FF"/>
        </w:rPr>
        <w:t>art.</w:t>
      </w:r>
      <w:r>
        <w:rPr>
          <w:color w:val="0000FF"/>
          <w:spacing w:val="-4"/>
          <w:u w:val="single" w:color="0000FF"/>
        </w:rPr>
        <w:t xml:space="preserve"> </w:t>
      </w:r>
      <w:r>
        <w:rPr>
          <w:color w:val="0000FF"/>
          <w:u w:val="single" w:color="0000FF"/>
        </w:rPr>
        <w:t>92,</w:t>
      </w:r>
      <w:r>
        <w:rPr>
          <w:color w:val="0000FF"/>
          <w:spacing w:val="-6"/>
          <w:u w:val="single" w:color="0000FF"/>
        </w:rPr>
        <w:t xml:space="preserve"> </w:t>
      </w:r>
      <w:r>
        <w:rPr>
          <w:color w:val="0000FF"/>
          <w:spacing w:val="-4"/>
          <w:u w:val="single" w:color="0000FF"/>
        </w:rPr>
        <w:t>XIX</w:t>
      </w:r>
      <w:r>
        <w:rPr>
          <w:color w:val="0000FF"/>
          <w:spacing w:val="-4"/>
          <w:u w:val="single" w:color="0000FF"/>
        </w:rPr>
        <w:fldChar w:fldCharType="end"/>
      </w:r>
      <w:r>
        <w:rPr>
          <w:spacing w:val="-4"/>
        </w:rPr>
        <w:t>)</w:t>
      </w:r>
    </w:p>
    <w:p w14:paraId="22DD34FE">
      <w:pPr>
        <w:pStyle w:val="8"/>
        <w:numPr>
          <w:ilvl w:val="1"/>
          <w:numId w:val="7"/>
        </w:numPr>
        <w:tabs>
          <w:tab w:val="left" w:pos="1068"/>
        </w:tabs>
        <w:spacing w:before="120" w:after="0" w:line="276" w:lineRule="auto"/>
        <w:ind w:left="566" w:right="232" w:firstLine="0"/>
        <w:jc w:val="both"/>
        <w:rPr>
          <w:sz w:val="22"/>
        </w:rPr>
      </w:pPr>
      <w:r>
        <w:rPr>
          <w:sz w:val="22"/>
        </w:rPr>
        <w:t>O</w:t>
      </w:r>
      <w:r>
        <w:rPr>
          <w:spacing w:val="-5"/>
          <w:sz w:val="22"/>
        </w:rPr>
        <w:t xml:space="preserve"> </w:t>
      </w:r>
      <w:r>
        <w:rPr>
          <w:sz w:val="22"/>
        </w:rPr>
        <w:t>contrato</w:t>
      </w:r>
      <w:r>
        <w:rPr>
          <w:spacing w:val="-4"/>
          <w:sz w:val="22"/>
        </w:rPr>
        <w:t xml:space="preserve"> </w:t>
      </w:r>
      <w:r>
        <w:rPr>
          <w:sz w:val="22"/>
        </w:rPr>
        <w:t>será</w:t>
      </w:r>
      <w:r>
        <w:rPr>
          <w:spacing w:val="-7"/>
          <w:sz w:val="22"/>
        </w:rPr>
        <w:t xml:space="preserve"> </w:t>
      </w:r>
      <w:r>
        <w:rPr>
          <w:sz w:val="22"/>
        </w:rPr>
        <w:t>extinto</w:t>
      </w:r>
      <w:r>
        <w:rPr>
          <w:spacing w:val="-5"/>
          <w:sz w:val="22"/>
        </w:rPr>
        <w:t xml:space="preserve"> </w:t>
      </w:r>
      <w:r>
        <w:rPr>
          <w:sz w:val="22"/>
        </w:rPr>
        <w:t>quando</w:t>
      </w:r>
      <w:r>
        <w:rPr>
          <w:spacing w:val="-4"/>
          <w:sz w:val="22"/>
        </w:rPr>
        <w:t xml:space="preserve"> </w:t>
      </w:r>
      <w:r>
        <w:rPr>
          <w:sz w:val="22"/>
        </w:rPr>
        <w:t>vencido</w:t>
      </w:r>
      <w:r>
        <w:rPr>
          <w:spacing w:val="-5"/>
          <w:sz w:val="22"/>
        </w:rPr>
        <w:t xml:space="preserve"> </w:t>
      </w:r>
      <w:r>
        <w:rPr>
          <w:sz w:val="22"/>
        </w:rPr>
        <w:t>o</w:t>
      </w:r>
      <w:r>
        <w:rPr>
          <w:spacing w:val="-4"/>
          <w:sz w:val="22"/>
        </w:rPr>
        <w:t xml:space="preserve"> </w:t>
      </w:r>
      <w:r>
        <w:rPr>
          <w:sz w:val="22"/>
        </w:rPr>
        <w:t>prazo</w:t>
      </w:r>
      <w:r>
        <w:rPr>
          <w:spacing w:val="-5"/>
          <w:sz w:val="22"/>
        </w:rPr>
        <w:t xml:space="preserve"> </w:t>
      </w:r>
      <w:r>
        <w:rPr>
          <w:sz w:val="22"/>
        </w:rPr>
        <w:t>nele</w:t>
      </w:r>
      <w:r>
        <w:rPr>
          <w:spacing w:val="-6"/>
          <w:sz w:val="22"/>
        </w:rPr>
        <w:t xml:space="preserve"> </w:t>
      </w:r>
      <w:r>
        <w:rPr>
          <w:sz w:val="22"/>
        </w:rPr>
        <w:t>estipulado,</w:t>
      </w:r>
      <w:r>
        <w:rPr>
          <w:spacing w:val="-5"/>
          <w:sz w:val="22"/>
        </w:rPr>
        <w:t xml:space="preserve"> </w:t>
      </w:r>
      <w:r>
        <w:rPr>
          <w:sz w:val="22"/>
        </w:rPr>
        <w:t>independentemente</w:t>
      </w:r>
      <w:r>
        <w:rPr>
          <w:spacing w:val="-5"/>
          <w:sz w:val="22"/>
        </w:rPr>
        <w:t xml:space="preserve"> </w:t>
      </w:r>
      <w:r>
        <w:rPr>
          <w:sz w:val="22"/>
        </w:rPr>
        <w:t>de</w:t>
      </w:r>
      <w:r>
        <w:rPr>
          <w:spacing w:val="-6"/>
          <w:sz w:val="22"/>
        </w:rPr>
        <w:t xml:space="preserve"> </w:t>
      </w:r>
      <w:r>
        <w:rPr>
          <w:sz w:val="22"/>
        </w:rPr>
        <w:t>terem</w:t>
      </w:r>
      <w:r>
        <w:rPr>
          <w:spacing w:val="-5"/>
          <w:sz w:val="22"/>
        </w:rPr>
        <w:t xml:space="preserve"> </w:t>
      </w:r>
      <w:r>
        <w:rPr>
          <w:sz w:val="22"/>
        </w:rPr>
        <w:t>sido cumpridas ou não as obrigações de ambas as partes contraentes.</w:t>
      </w:r>
    </w:p>
    <w:p w14:paraId="4D93DAF7">
      <w:pPr>
        <w:pStyle w:val="8"/>
        <w:numPr>
          <w:ilvl w:val="1"/>
          <w:numId w:val="7"/>
        </w:numPr>
        <w:tabs>
          <w:tab w:val="left" w:pos="1068"/>
        </w:tabs>
        <w:spacing w:before="122" w:after="0" w:line="276" w:lineRule="auto"/>
        <w:ind w:left="566" w:right="232" w:firstLine="0"/>
        <w:jc w:val="both"/>
        <w:rPr>
          <w:sz w:val="22"/>
        </w:rPr>
      </w:pPr>
      <w:r>
        <w:rPr>
          <w:sz w:val="22"/>
        </w:rPr>
        <mc:AlternateContent>
          <mc:Choice Requires="wps">
            <w:drawing>
              <wp:anchor distT="0" distB="0" distL="0" distR="0" simplePos="0" relativeHeight="251685888" behindDoc="1" locked="0" layoutInCell="1" allowOverlap="1">
                <wp:simplePos x="0" y="0"/>
                <wp:positionH relativeFrom="page">
                  <wp:posOffset>1046480</wp:posOffset>
                </wp:positionH>
                <wp:positionV relativeFrom="paragraph">
                  <wp:posOffset>335280</wp:posOffset>
                </wp:positionV>
                <wp:extent cx="5293995" cy="5037455"/>
                <wp:effectExtent l="0" t="0" r="0" b="0"/>
                <wp:wrapNone/>
                <wp:docPr id="39" name="Graphic 39"/>
                <wp:cNvGraphicFramePr/>
                <a:graphic xmlns:a="http://schemas.openxmlformats.org/drawingml/2006/main">
                  <a:graphicData uri="http://schemas.microsoft.com/office/word/2010/wordprocessingShape">
                    <wps:wsp>
                      <wps:cNvSpPr/>
                      <wps:spPr>
                        <a:xfrm>
                          <a:off x="0" y="0"/>
                          <a:ext cx="5293995" cy="5037455"/>
                        </a:xfrm>
                        <a:custGeom>
                          <a:avLst/>
                          <a:gdLst/>
                          <a:ahLst/>
                          <a:cxnLst/>
                          <a:rect l="l" t="t" r="r" b="b"/>
                          <a:pathLst>
                            <a:path w="5293995" h="5037455">
                              <a:moveTo>
                                <a:pt x="1975053" y="4192016"/>
                              </a:moveTo>
                              <a:lnTo>
                                <a:pt x="1971243" y="4181221"/>
                              </a:lnTo>
                              <a:lnTo>
                                <a:pt x="1967433" y="4176141"/>
                              </a:lnTo>
                              <a:lnTo>
                                <a:pt x="1962988" y="4171696"/>
                              </a:lnTo>
                              <a:lnTo>
                                <a:pt x="893521" y="3102229"/>
                              </a:lnTo>
                              <a:lnTo>
                                <a:pt x="857580" y="3073527"/>
                              </a:lnTo>
                              <a:lnTo>
                                <a:pt x="819277" y="3060903"/>
                              </a:lnTo>
                              <a:lnTo>
                                <a:pt x="812533" y="3060814"/>
                              </a:lnTo>
                              <a:lnTo>
                                <a:pt x="806056" y="3061474"/>
                              </a:lnTo>
                              <a:lnTo>
                                <a:pt x="711276" y="3144266"/>
                              </a:lnTo>
                              <a:lnTo>
                                <a:pt x="688543" y="3176016"/>
                              </a:lnTo>
                              <a:lnTo>
                                <a:pt x="683399" y="3203308"/>
                              </a:lnTo>
                              <a:lnTo>
                                <a:pt x="683463" y="3213354"/>
                              </a:lnTo>
                              <a:lnTo>
                                <a:pt x="696544" y="3261614"/>
                              </a:lnTo>
                              <a:lnTo>
                                <a:pt x="718134" y="3305657"/>
                              </a:lnTo>
                              <a:lnTo>
                                <a:pt x="727786" y="3321939"/>
                              </a:lnTo>
                              <a:lnTo>
                                <a:pt x="829297" y="3500424"/>
                              </a:lnTo>
                              <a:lnTo>
                                <a:pt x="1156589" y="4082008"/>
                              </a:lnTo>
                              <a:lnTo>
                                <a:pt x="1333830" y="4394581"/>
                              </a:lnTo>
                              <a:lnTo>
                                <a:pt x="1330782" y="4397629"/>
                              </a:lnTo>
                              <a:lnTo>
                                <a:pt x="1153363" y="4294213"/>
                              </a:lnTo>
                              <a:lnTo>
                                <a:pt x="575195" y="3960584"/>
                              </a:lnTo>
                              <a:lnTo>
                                <a:pt x="249542" y="3771277"/>
                              </a:lnTo>
                              <a:lnTo>
                                <a:pt x="208889" y="3750945"/>
                              </a:lnTo>
                              <a:lnTo>
                                <a:pt x="161048" y="3739515"/>
                              </a:lnTo>
                              <a:lnTo>
                                <a:pt x="149428" y="3739908"/>
                              </a:lnTo>
                              <a:lnTo>
                                <a:pt x="107886" y="3753726"/>
                              </a:lnTo>
                              <a:lnTo>
                                <a:pt x="77952" y="3777615"/>
                              </a:lnTo>
                              <a:lnTo>
                                <a:pt x="14312" y="3841242"/>
                              </a:lnTo>
                              <a:lnTo>
                                <a:pt x="0" y="3873728"/>
                              </a:lnTo>
                              <a:lnTo>
                                <a:pt x="228" y="3887724"/>
                              </a:lnTo>
                              <a:lnTo>
                                <a:pt x="24104" y="3936695"/>
                              </a:lnTo>
                              <a:lnTo>
                                <a:pt x="1114628" y="5028946"/>
                              </a:lnTo>
                              <a:lnTo>
                                <a:pt x="1125296" y="5034661"/>
                              </a:lnTo>
                              <a:lnTo>
                                <a:pt x="1129995" y="5036947"/>
                              </a:lnTo>
                              <a:lnTo>
                                <a:pt x="1135075" y="5037201"/>
                              </a:lnTo>
                              <a:lnTo>
                                <a:pt x="1141171" y="5034788"/>
                              </a:lnTo>
                              <a:lnTo>
                                <a:pt x="1147648" y="5033899"/>
                              </a:lnTo>
                              <a:lnTo>
                                <a:pt x="1182395" y="5009413"/>
                              </a:lnTo>
                              <a:lnTo>
                                <a:pt x="1214196" y="4974463"/>
                              </a:lnTo>
                              <a:lnTo>
                                <a:pt x="1223594" y="4952365"/>
                              </a:lnTo>
                              <a:lnTo>
                                <a:pt x="1226007" y="4946269"/>
                              </a:lnTo>
                              <a:lnTo>
                                <a:pt x="1226515" y="4940554"/>
                              </a:lnTo>
                              <a:lnTo>
                                <a:pt x="1222705" y="4929759"/>
                              </a:lnTo>
                              <a:lnTo>
                                <a:pt x="1218895" y="4924679"/>
                              </a:lnTo>
                              <a:lnTo>
                                <a:pt x="201676" y="3907409"/>
                              </a:lnTo>
                              <a:lnTo>
                                <a:pt x="202272" y="3906774"/>
                              </a:lnTo>
                              <a:lnTo>
                                <a:pt x="422871" y="4037203"/>
                              </a:lnTo>
                              <a:lnTo>
                                <a:pt x="1130604" y="4451477"/>
                              </a:lnTo>
                              <a:lnTo>
                                <a:pt x="1483817" y="4659757"/>
                              </a:lnTo>
                              <a:lnTo>
                                <a:pt x="1488008" y="4662805"/>
                              </a:lnTo>
                              <a:lnTo>
                                <a:pt x="1493469" y="4664456"/>
                              </a:lnTo>
                              <a:lnTo>
                                <a:pt x="1498549" y="4664837"/>
                              </a:lnTo>
                              <a:lnTo>
                                <a:pt x="1502994" y="4665726"/>
                              </a:lnTo>
                              <a:lnTo>
                                <a:pt x="1508836" y="4665345"/>
                              </a:lnTo>
                              <a:lnTo>
                                <a:pt x="1514805" y="4663059"/>
                              </a:lnTo>
                              <a:lnTo>
                                <a:pt x="1521790" y="4661408"/>
                              </a:lnTo>
                              <a:lnTo>
                                <a:pt x="1552702" y="4639107"/>
                              </a:lnTo>
                              <a:lnTo>
                                <a:pt x="1579321" y="4611116"/>
                              </a:lnTo>
                              <a:lnTo>
                                <a:pt x="1589100" y="4590415"/>
                              </a:lnTo>
                              <a:lnTo>
                                <a:pt x="1591386" y="4584446"/>
                              </a:lnTo>
                              <a:lnTo>
                                <a:pt x="1591894" y="4578731"/>
                              </a:lnTo>
                              <a:lnTo>
                                <a:pt x="1591513" y="4573651"/>
                              </a:lnTo>
                              <a:lnTo>
                                <a:pt x="1590624" y="4569079"/>
                              </a:lnTo>
                              <a:lnTo>
                                <a:pt x="1588973" y="4563745"/>
                              </a:lnTo>
                              <a:lnTo>
                                <a:pt x="1457299" y="4335323"/>
                              </a:lnTo>
                              <a:lnTo>
                                <a:pt x="1049680" y="3620859"/>
                              </a:lnTo>
                              <a:lnTo>
                                <a:pt x="844753" y="3264281"/>
                              </a:lnTo>
                              <a:lnTo>
                                <a:pt x="845896" y="3263138"/>
                              </a:lnTo>
                              <a:lnTo>
                                <a:pt x="1863166" y="4280408"/>
                              </a:lnTo>
                              <a:lnTo>
                                <a:pt x="1868373" y="4284218"/>
                              </a:lnTo>
                              <a:lnTo>
                                <a:pt x="1879168" y="4287901"/>
                              </a:lnTo>
                              <a:lnTo>
                                <a:pt x="1884248" y="4288028"/>
                              </a:lnTo>
                              <a:lnTo>
                                <a:pt x="1890344" y="4285615"/>
                              </a:lnTo>
                              <a:lnTo>
                                <a:pt x="1896694" y="4284853"/>
                              </a:lnTo>
                              <a:lnTo>
                                <a:pt x="1931809" y="4259986"/>
                              </a:lnTo>
                              <a:lnTo>
                                <a:pt x="1962734" y="4225925"/>
                              </a:lnTo>
                              <a:lnTo>
                                <a:pt x="1972132" y="4203827"/>
                              </a:lnTo>
                              <a:lnTo>
                                <a:pt x="1974545" y="4197731"/>
                              </a:lnTo>
                              <a:lnTo>
                                <a:pt x="1975053" y="4192016"/>
                              </a:lnTo>
                              <a:close/>
                            </a:path>
                            <a:path w="5293995" h="5037455">
                              <a:moveTo>
                                <a:pt x="2287981" y="3884422"/>
                              </a:moveTo>
                              <a:lnTo>
                                <a:pt x="2287727" y="3879342"/>
                              </a:lnTo>
                              <a:lnTo>
                                <a:pt x="2284044" y="3868420"/>
                              </a:lnTo>
                              <a:lnTo>
                                <a:pt x="2280234" y="3863467"/>
                              </a:lnTo>
                              <a:lnTo>
                                <a:pt x="2275789" y="3859022"/>
                              </a:lnTo>
                              <a:lnTo>
                                <a:pt x="1155014" y="2738247"/>
                              </a:lnTo>
                              <a:lnTo>
                                <a:pt x="1150061" y="2734437"/>
                              </a:lnTo>
                              <a:lnTo>
                                <a:pt x="1139139" y="2730754"/>
                              </a:lnTo>
                              <a:lnTo>
                                <a:pt x="1134059" y="2730627"/>
                              </a:lnTo>
                              <a:lnTo>
                                <a:pt x="1127074" y="2732024"/>
                              </a:lnTo>
                              <a:lnTo>
                                <a:pt x="1093330" y="2752598"/>
                              </a:lnTo>
                              <a:lnTo>
                                <a:pt x="1056843" y="2791587"/>
                              </a:lnTo>
                              <a:lnTo>
                                <a:pt x="1044016" y="2826004"/>
                              </a:lnTo>
                              <a:lnTo>
                                <a:pt x="1047699" y="2836799"/>
                              </a:lnTo>
                              <a:lnTo>
                                <a:pt x="2175967" y="3967607"/>
                              </a:lnTo>
                              <a:lnTo>
                                <a:pt x="2197049" y="3975227"/>
                              </a:lnTo>
                              <a:lnTo>
                                <a:pt x="2203018" y="3972941"/>
                              </a:lnTo>
                              <a:lnTo>
                                <a:pt x="2210130" y="3971417"/>
                              </a:lnTo>
                              <a:lnTo>
                                <a:pt x="2245144" y="3946664"/>
                              </a:lnTo>
                              <a:lnTo>
                                <a:pt x="2271357" y="3918534"/>
                              </a:lnTo>
                              <a:lnTo>
                                <a:pt x="2285568" y="3890518"/>
                              </a:lnTo>
                              <a:lnTo>
                                <a:pt x="2287981" y="3884422"/>
                              </a:lnTo>
                              <a:close/>
                            </a:path>
                            <a:path w="5293995" h="5037455">
                              <a:moveTo>
                                <a:pt x="3073057" y="3090608"/>
                              </a:moveTo>
                              <a:lnTo>
                                <a:pt x="3062808" y="3052064"/>
                              </a:lnTo>
                              <a:lnTo>
                                <a:pt x="3036519" y="3017139"/>
                              </a:lnTo>
                              <a:lnTo>
                                <a:pt x="1959051" y="1939671"/>
                              </a:lnTo>
                              <a:lnTo>
                                <a:pt x="1937461" y="1932559"/>
                              </a:lnTo>
                              <a:lnTo>
                                <a:pt x="1931111" y="1933575"/>
                              </a:lnTo>
                              <a:lnTo>
                                <a:pt x="1896821" y="1954453"/>
                              </a:lnTo>
                              <a:lnTo>
                                <a:pt x="1869706" y="1981619"/>
                              </a:lnTo>
                              <a:lnTo>
                                <a:pt x="1847164" y="2022856"/>
                              </a:lnTo>
                              <a:lnTo>
                                <a:pt x="1848180" y="2028825"/>
                              </a:lnTo>
                              <a:lnTo>
                                <a:pt x="1851863" y="2039747"/>
                              </a:lnTo>
                              <a:lnTo>
                                <a:pt x="1854784" y="2043938"/>
                              </a:lnTo>
                              <a:lnTo>
                                <a:pt x="2562618" y="2751569"/>
                              </a:lnTo>
                              <a:lnTo>
                                <a:pt x="2638120" y="2826004"/>
                              </a:lnTo>
                              <a:lnTo>
                                <a:pt x="2714002" y="2901175"/>
                              </a:lnTo>
                              <a:lnTo>
                                <a:pt x="2787599" y="2973197"/>
                              </a:lnTo>
                              <a:lnTo>
                                <a:pt x="2787218" y="2973578"/>
                              </a:lnTo>
                              <a:lnTo>
                                <a:pt x="2701988" y="2931960"/>
                              </a:lnTo>
                              <a:lnTo>
                                <a:pt x="2674061" y="2917825"/>
                              </a:lnTo>
                              <a:lnTo>
                                <a:pt x="2589174" y="2876613"/>
                              </a:lnTo>
                              <a:lnTo>
                                <a:pt x="2531453" y="2847975"/>
                              </a:lnTo>
                              <a:lnTo>
                                <a:pt x="2442159" y="2804541"/>
                              </a:lnTo>
                              <a:lnTo>
                                <a:pt x="2318080" y="2747137"/>
                              </a:lnTo>
                              <a:lnTo>
                                <a:pt x="2179459" y="2681389"/>
                              </a:lnTo>
                              <a:lnTo>
                                <a:pt x="1762506" y="2486190"/>
                              </a:lnTo>
                              <a:lnTo>
                                <a:pt x="1605559" y="2411755"/>
                              </a:lnTo>
                              <a:lnTo>
                                <a:pt x="1588604" y="2404300"/>
                              </a:lnTo>
                              <a:lnTo>
                                <a:pt x="1545437" y="2388565"/>
                              </a:lnTo>
                              <a:lnTo>
                                <a:pt x="1510868" y="2382520"/>
                              </a:lnTo>
                              <a:lnTo>
                                <a:pt x="1501228" y="2383015"/>
                              </a:lnTo>
                              <a:lnTo>
                                <a:pt x="1457325" y="2400782"/>
                              </a:lnTo>
                              <a:lnTo>
                                <a:pt x="1388313" y="2467229"/>
                              </a:lnTo>
                              <a:lnTo>
                                <a:pt x="1373962" y="2512187"/>
                              </a:lnTo>
                              <a:lnTo>
                                <a:pt x="1376756" y="2527020"/>
                              </a:lnTo>
                              <a:lnTo>
                                <a:pt x="1411173" y="2577338"/>
                              </a:lnTo>
                              <a:lnTo>
                                <a:pt x="2488768" y="3654933"/>
                              </a:lnTo>
                              <a:lnTo>
                                <a:pt x="2498420" y="3659632"/>
                              </a:lnTo>
                              <a:lnTo>
                                <a:pt x="2504643" y="3662426"/>
                              </a:lnTo>
                              <a:lnTo>
                                <a:pt x="2509723" y="3662553"/>
                              </a:lnTo>
                              <a:lnTo>
                                <a:pt x="2515819" y="3660267"/>
                              </a:lnTo>
                              <a:lnTo>
                                <a:pt x="2522169" y="3659251"/>
                              </a:lnTo>
                              <a:lnTo>
                                <a:pt x="2557043" y="3634765"/>
                              </a:lnTo>
                              <a:lnTo>
                                <a:pt x="2583523" y="3606368"/>
                              </a:lnTo>
                              <a:lnTo>
                                <a:pt x="2597607" y="3578352"/>
                              </a:lnTo>
                              <a:lnTo>
                                <a:pt x="2600020" y="3572256"/>
                              </a:lnTo>
                              <a:lnTo>
                                <a:pt x="2600528" y="3566668"/>
                              </a:lnTo>
                              <a:lnTo>
                                <a:pt x="2597734" y="3560318"/>
                              </a:lnTo>
                              <a:lnTo>
                                <a:pt x="2595956" y="3554857"/>
                              </a:lnTo>
                              <a:lnTo>
                                <a:pt x="2593035" y="3550666"/>
                              </a:lnTo>
                              <a:lnTo>
                                <a:pt x="1819935" y="2777718"/>
                              </a:lnTo>
                              <a:lnTo>
                                <a:pt x="1752168" y="2710942"/>
                              </a:lnTo>
                              <a:lnTo>
                                <a:pt x="1618183" y="2580640"/>
                              </a:lnTo>
                              <a:lnTo>
                                <a:pt x="1619326" y="2579497"/>
                              </a:lnTo>
                              <a:lnTo>
                                <a:pt x="1654251" y="2597848"/>
                              </a:lnTo>
                              <a:lnTo>
                                <a:pt x="1690001" y="2616263"/>
                              </a:lnTo>
                              <a:lnTo>
                                <a:pt x="1726399" y="2634691"/>
                              </a:lnTo>
                              <a:lnTo>
                                <a:pt x="1800707" y="2671686"/>
                              </a:lnTo>
                              <a:lnTo>
                                <a:pt x="1837359" y="2689593"/>
                              </a:lnTo>
                              <a:lnTo>
                                <a:pt x="1873338" y="2706814"/>
                              </a:lnTo>
                              <a:lnTo>
                                <a:pt x="2043544" y="2787180"/>
                              </a:lnTo>
                              <a:lnTo>
                                <a:pt x="2629624" y="3060433"/>
                              </a:lnTo>
                              <a:lnTo>
                                <a:pt x="2809570" y="3145409"/>
                              </a:lnTo>
                              <a:lnTo>
                                <a:pt x="2853613" y="3164929"/>
                              </a:lnTo>
                              <a:lnTo>
                                <a:pt x="2890723" y="3179191"/>
                              </a:lnTo>
                              <a:lnTo>
                                <a:pt x="2935401" y="3191179"/>
                              </a:lnTo>
                              <a:lnTo>
                                <a:pt x="2959379" y="3193199"/>
                              </a:lnTo>
                              <a:lnTo>
                                <a:pt x="2970199" y="3192564"/>
                              </a:lnTo>
                              <a:lnTo>
                                <a:pt x="3005696" y="3178378"/>
                              </a:lnTo>
                              <a:lnTo>
                                <a:pt x="3062427" y="3124327"/>
                              </a:lnTo>
                              <a:lnTo>
                                <a:pt x="3072663" y="3097276"/>
                              </a:lnTo>
                              <a:lnTo>
                                <a:pt x="3073057" y="3090608"/>
                              </a:lnTo>
                              <a:close/>
                            </a:path>
                            <a:path w="5293995" h="5037455">
                              <a:moveTo>
                                <a:pt x="3725710" y="2357424"/>
                              </a:moveTo>
                              <a:lnTo>
                                <a:pt x="3724960" y="2311323"/>
                              </a:lnTo>
                              <a:lnTo>
                                <a:pt x="3718255" y="2263648"/>
                              </a:lnTo>
                              <a:lnTo>
                                <a:pt x="3705923" y="2214740"/>
                              </a:lnTo>
                              <a:lnTo>
                                <a:pt x="3688537" y="2164943"/>
                              </a:lnTo>
                              <a:lnTo>
                                <a:pt x="3665702" y="2114245"/>
                              </a:lnTo>
                              <a:lnTo>
                                <a:pt x="3637102" y="2062607"/>
                              </a:lnTo>
                              <a:lnTo>
                                <a:pt x="3610635" y="2021268"/>
                              </a:lnTo>
                              <a:lnTo>
                                <a:pt x="3580625" y="1979663"/>
                              </a:lnTo>
                              <a:lnTo>
                                <a:pt x="3547033" y="1937791"/>
                              </a:lnTo>
                              <a:lnTo>
                                <a:pt x="3509861" y="1895640"/>
                              </a:lnTo>
                              <a:lnTo>
                                <a:pt x="3469081" y="1853184"/>
                              </a:lnTo>
                              <a:lnTo>
                                <a:pt x="2754579" y="1138682"/>
                              </a:lnTo>
                              <a:lnTo>
                                <a:pt x="2738704" y="1131316"/>
                              </a:lnTo>
                              <a:lnTo>
                                <a:pt x="2732862" y="1131697"/>
                              </a:lnTo>
                              <a:lnTo>
                                <a:pt x="2692920" y="1153007"/>
                              </a:lnTo>
                              <a:lnTo>
                                <a:pt x="2665565" y="1180376"/>
                              </a:lnTo>
                              <a:lnTo>
                                <a:pt x="2644724" y="1214374"/>
                              </a:lnTo>
                              <a:lnTo>
                                <a:pt x="2643200" y="1221359"/>
                              </a:lnTo>
                              <a:lnTo>
                                <a:pt x="2643454" y="1226566"/>
                              </a:lnTo>
                              <a:lnTo>
                                <a:pt x="2647137" y="1237361"/>
                              </a:lnTo>
                              <a:lnTo>
                                <a:pt x="2650947" y="1242441"/>
                              </a:lnTo>
                              <a:lnTo>
                                <a:pt x="3366338" y="1957832"/>
                              </a:lnTo>
                              <a:lnTo>
                                <a:pt x="3403384" y="1996516"/>
                              </a:lnTo>
                              <a:lnTo>
                                <a:pt x="3436391" y="2034349"/>
                              </a:lnTo>
                              <a:lnTo>
                                <a:pt x="3465322" y="2071243"/>
                              </a:lnTo>
                              <a:lnTo>
                                <a:pt x="3490163" y="2107057"/>
                              </a:lnTo>
                              <a:lnTo>
                                <a:pt x="3510762" y="2142388"/>
                              </a:lnTo>
                              <a:lnTo>
                                <a:pt x="3527755" y="2176830"/>
                              </a:lnTo>
                              <a:lnTo>
                                <a:pt x="3550488" y="2242693"/>
                              </a:lnTo>
                              <a:lnTo>
                                <a:pt x="3557638" y="2304224"/>
                              </a:lnTo>
                              <a:lnTo>
                                <a:pt x="3555504" y="2333561"/>
                              </a:lnTo>
                              <a:lnTo>
                                <a:pt x="3540391" y="2389174"/>
                              </a:lnTo>
                              <a:lnTo>
                                <a:pt x="3509416" y="2439619"/>
                              </a:lnTo>
                              <a:lnTo>
                                <a:pt x="3465436" y="2483243"/>
                              </a:lnTo>
                              <a:lnTo>
                                <a:pt x="3415461" y="2512479"/>
                              </a:lnTo>
                              <a:lnTo>
                                <a:pt x="3359810" y="2527389"/>
                              </a:lnTo>
                              <a:lnTo>
                                <a:pt x="3330156" y="2529649"/>
                              </a:lnTo>
                              <a:lnTo>
                                <a:pt x="3299383" y="2528024"/>
                              </a:lnTo>
                              <a:lnTo>
                                <a:pt x="3234715" y="2512987"/>
                              </a:lnTo>
                              <a:lnTo>
                                <a:pt x="3165424" y="2482608"/>
                              </a:lnTo>
                              <a:lnTo>
                                <a:pt x="3128975" y="2461133"/>
                              </a:lnTo>
                              <a:lnTo>
                                <a:pt x="3091586" y="2435402"/>
                              </a:lnTo>
                              <a:lnTo>
                                <a:pt x="3053473" y="2405570"/>
                              </a:lnTo>
                              <a:lnTo>
                                <a:pt x="3014484" y="2371560"/>
                              </a:lnTo>
                              <a:lnTo>
                                <a:pt x="2974543" y="2333244"/>
                              </a:lnTo>
                              <a:lnTo>
                                <a:pt x="2267280" y="1626108"/>
                              </a:lnTo>
                              <a:lnTo>
                                <a:pt x="2262200" y="1622298"/>
                              </a:lnTo>
                              <a:lnTo>
                                <a:pt x="2251405" y="1618615"/>
                              </a:lnTo>
                              <a:lnTo>
                                <a:pt x="2246198" y="1618361"/>
                              </a:lnTo>
                              <a:lnTo>
                                <a:pt x="2239848" y="1619250"/>
                              </a:lnTo>
                              <a:lnTo>
                                <a:pt x="2205621" y="1640319"/>
                              </a:lnTo>
                              <a:lnTo>
                                <a:pt x="2177948" y="1667992"/>
                              </a:lnTo>
                              <a:lnTo>
                                <a:pt x="2157425" y="1701673"/>
                              </a:lnTo>
                              <a:lnTo>
                                <a:pt x="2155901" y="1708658"/>
                              </a:lnTo>
                              <a:lnTo>
                                <a:pt x="2156155" y="1713738"/>
                              </a:lnTo>
                              <a:lnTo>
                                <a:pt x="2889707" y="2455799"/>
                              </a:lnTo>
                              <a:lnTo>
                                <a:pt x="2932201" y="2496655"/>
                              </a:lnTo>
                              <a:lnTo>
                                <a:pt x="2974390" y="2533866"/>
                              </a:lnTo>
                              <a:lnTo>
                                <a:pt x="3016262" y="2567470"/>
                              </a:lnTo>
                              <a:lnTo>
                                <a:pt x="3057842" y="2597493"/>
                              </a:lnTo>
                              <a:lnTo>
                                <a:pt x="3099130" y="2623947"/>
                              </a:lnTo>
                              <a:lnTo>
                                <a:pt x="3149828" y="2651823"/>
                              </a:lnTo>
                              <a:lnTo>
                                <a:pt x="3199104" y="2673718"/>
                              </a:lnTo>
                              <a:lnTo>
                                <a:pt x="3246996" y="2689974"/>
                              </a:lnTo>
                              <a:lnTo>
                                <a:pt x="3293567" y="2700909"/>
                              </a:lnTo>
                              <a:lnTo>
                                <a:pt x="3339338" y="2706865"/>
                              </a:lnTo>
                              <a:lnTo>
                                <a:pt x="3383496" y="2707094"/>
                              </a:lnTo>
                              <a:lnTo>
                                <a:pt x="3426244" y="2702001"/>
                              </a:lnTo>
                              <a:lnTo>
                                <a:pt x="3467811" y="2692019"/>
                              </a:lnTo>
                              <a:lnTo>
                                <a:pt x="3507663" y="2677007"/>
                              </a:lnTo>
                              <a:lnTo>
                                <a:pt x="3545217" y="2656827"/>
                              </a:lnTo>
                              <a:lnTo>
                                <a:pt x="3580574" y="2631681"/>
                              </a:lnTo>
                              <a:lnTo>
                                <a:pt x="3613861" y="2601722"/>
                              </a:lnTo>
                              <a:lnTo>
                                <a:pt x="3646589" y="2565374"/>
                              </a:lnTo>
                              <a:lnTo>
                                <a:pt x="3673805" y="2527173"/>
                              </a:lnTo>
                              <a:lnTo>
                                <a:pt x="3695293" y="2487180"/>
                              </a:lnTo>
                              <a:lnTo>
                                <a:pt x="3710889" y="2445385"/>
                              </a:lnTo>
                              <a:lnTo>
                                <a:pt x="3720896" y="2402078"/>
                              </a:lnTo>
                              <a:lnTo>
                                <a:pt x="3725710" y="2357424"/>
                              </a:lnTo>
                              <a:close/>
                            </a:path>
                            <a:path w="5293995" h="5037455">
                              <a:moveTo>
                                <a:pt x="4344365" y="1827911"/>
                              </a:moveTo>
                              <a:lnTo>
                                <a:pt x="4344238" y="1822831"/>
                              </a:lnTo>
                              <a:lnTo>
                                <a:pt x="4340555" y="1812036"/>
                              </a:lnTo>
                              <a:lnTo>
                                <a:pt x="4336745" y="1806956"/>
                              </a:lnTo>
                              <a:lnTo>
                                <a:pt x="3323920" y="794131"/>
                              </a:lnTo>
                              <a:lnTo>
                                <a:pt x="3547567" y="570484"/>
                              </a:lnTo>
                              <a:lnTo>
                                <a:pt x="3549726" y="566547"/>
                              </a:lnTo>
                              <a:lnTo>
                                <a:pt x="3549980" y="560832"/>
                              </a:lnTo>
                              <a:lnTo>
                                <a:pt x="3549726" y="555625"/>
                              </a:lnTo>
                              <a:lnTo>
                                <a:pt x="3522929" y="512178"/>
                              </a:lnTo>
                              <a:lnTo>
                                <a:pt x="3491915" y="479856"/>
                              </a:lnTo>
                              <a:lnTo>
                                <a:pt x="3462261" y="453504"/>
                              </a:lnTo>
                              <a:lnTo>
                                <a:pt x="3426028" y="436753"/>
                              </a:lnTo>
                              <a:lnTo>
                                <a:pt x="3420313" y="437007"/>
                              </a:lnTo>
                              <a:lnTo>
                                <a:pt x="3416376" y="439293"/>
                              </a:lnTo>
                              <a:lnTo>
                                <a:pt x="2864815" y="990727"/>
                              </a:lnTo>
                              <a:lnTo>
                                <a:pt x="2862656" y="994664"/>
                              </a:lnTo>
                              <a:lnTo>
                                <a:pt x="2862910" y="999871"/>
                              </a:lnTo>
                              <a:lnTo>
                                <a:pt x="2862656" y="1005459"/>
                              </a:lnTo>
                              <a:lnTo>
                                <a:pt x="2891117" y="1050251"/>
                              </a:lnTo>
                              <a:lnTo>
                                <a:pt x="2922244" y="1083221"/>
                              </a:lnTo>
                              <a:lnTo>
                                <a:pt x="2951607" y="1108036"/>
                              </a:lnTo>
                              <a:lnTo>
                                <a:pt x="2981274" y="1124077"/>
                              </a:lnTo>
                              <a:lnTo>
                                <a:pt x="2986862" y="1123823"/>
                              </a:lnTo>
                              <a:lnTo>
                                <a:pt x="2992069" y="1124204"/>
                              </a:lnTo>
                              <a:lnTo>
                                <a:pt x="2996006" y="1121918"/>
                              </a:lnTo>
                              <a:lnTo>
                                <a:pt x="3219653" y="898398"/>
                              </a:lnTo>
                              <a:lnTo>
                                <a:pt x="4232478" y="1911223"/>
                              </a:lnTo>
                              <a:lnTo>
                                <a:pt x="4237558" y="1915033"/>
                              </a:lnTo>
                              <a:lnTo>
                                <a:pt x="4248480" y="1918589"/>
                              </a:lnTo>
                              <a:lnTo>
                                <a:pt x="4253433" y="1918843"/>
                              </a:lnTo>
                              <a:lnTo>
                                <a:pt x="4259529" y="1916430"/>
                              </a:lnTo>
                              <a:lnTo>
                                <a:pt x="4266514" y="1915033"/>
                              </a:lnTo>
                              <a:lnTo>
                                <a:pt x="4301629" y="1890166"/>
                              </a:lnTo>
                              <a:lnTo>
                                <a:pt x="4332554" y="1856105"/>
                              </a:lnTo>
                              <a:lnTo>
                                <a:pt x="4342079" y="1834007"/>
                              </a:lnTo>
                              <a:lnTo>
                                <a:pt x="4344365" y="1827911"/>
                              </a:lnTo>
                              <a:close/>
                            </a:path>
                            <a:path w="5293995" h="5037455">
                              <a:moveTo>
                                <a:pt x="5293957" y="884580"/>
                              </a:moveTo>
                              <a:lnTo>
                                <a:pt x="5272443" y="849350"/>
                              </a:lnTo>
                              <a:lnTo>
                                <a:pt x="5116563" y="751713"/>
                              </a:lnTo>
                              <a:lnTo>
                                <a:pt x="4668215" y="479717"/>
                              </a:lnTo>
                              <a:lnTo>
                                <a:pt x="4668215" y="655828"/>
                              </a:lnTo>
                              <a:lnTo>
                                <a:pt x="4395419" y="928624"/>
                              </a:lnTo>
                              <a:lnTo>
                                <a:pt x="4369105" y="886675"/>
                              </a:lnTo>
                              <a:lnTo>
                                <a:pt x="4316679" y="802665"/>
                              </a:lnTo>
                              <a:lnTo>
                                <a:pt x="4003548" y="297688"/>
                              </a:lnTo>
                              <a:lnTo>
                                <a:pt x="3951046" y="213741"/>
                              </a:lnTo>
                              <a:lnTo>
                                <a:pt x="3951554" y="213233"/>
                              </a:lnTo>
                              <a:lnTo>
                                <a:pt x="4668215" y="655828"/>
                              </a:lnTo>
                              <a:lnTo>
                                <a:pt x="4668215" y="479717"/>
                              </a:lnTo>
                              <a:lnTo>
                                <a:pt x="4228985" y="213233"/>
                              </a:lnTo>
                              <a:lnTo>
                                <a:pt x="3899357" y="11938"/>
                              </a:lnTo>
                              <a:lnTo>
                                <a:pt x="3893286" y="8661"/>
                              </a:lnTo>
                              <a:lnTo>
                                <a:pt x="3887305" y="5638"/>
                              </a:lnTo>
                              <a:lnTo>
                                <a:pt x="3881437" y="3175"/>
                              </a:lnTo>
                              <a:lnTo>
                                <a:pt x="3875735" y="1524"/>
                              </a:lnTo>
                              <a:lnTo>
                                <a:pt x="3868115" y="0"/>
                              </a:lnTo>
                              <a:lnTo>
                                <a:pt x="3861892" y="1016"/>
                              </a:lnTo>
                              <a:lnTo>
                                <a:pt x="3827602" y="18923"/>
                              </a:lnTo>
                              <a:lnTo>
                                <a:pt x="3794582" y="50165"/>
                              </a:lnTo>
                              <a:lnTo>
                                <a:pt x="3765753" y="80772"/>
                              </a:lnTo>
                              <a:lnTo>
                                <a:pt x="3748100" y="120142"/>
                              </a:lnTo>
                              <a:lnTo>
                                <a:pt x="3750132" y="127000"/>
                              </a:lnTo>
                              <a:lnTo>
                                <a:pt x="3751783" y="134493"/>
                              </a:lnTo>
                              <a:lnTo>
                                <a:pt x="3755212" y="141732"/>
                              </a:lnTo>
                              <a:lnTo>
                                <a:pt x="3759657" y="149733"/>
                              </a:lnTo>
                              <a:lnTo>
                                <a:pt x="3865600" y="322757"/>
                              </a:lnTo>
                              <a:lnTo>
                                <a:pt x="4156786" y="802525"/>
                              </a:lnTo>
                              <a:lnTo>
                                <a:pt x="4207649" y="886523"/>
                              </a:lnTo>
                              <a:lnTo>
                                <a:pt x="4391723" y="1190104"/>
                              </a:lnTo>
                              <a:lnTo>
                                <a:pt x="4576902" y="1493012"/>
                              </a:lnTo>
                              <a:lnTo>
                                <a:pt x="4603445" y="1529334"/>
                              </a:lnTo>
                              <a:lnTo>
                                <a:pt x="4632274" y="1544447"/>
                              </a:lnTo>
                              <a:lnTo>
                                <a:pt x="4638141" y="1543481"/>
                              </a:lnTo>
                              <a:lnTo>
                                <a:pt x="4673155" y="1518691"/>
                              </a:lnTo>
                              <a:lnTo>
                                <a:pt x="4702568" y="1487385"/>
                              </a:lnTo>
                              <a:lnTo>
                                <a:pt x="4717745" y="1458214"/>
                              </a:lnTo>
                              <a:lnTo>
                                <a:pt x="4718634" y="1451864"/>
                              </a:lnTo>
                              <a:lnTo>
                                <a:pt x="4719142" y="1446149"/>
                              </a:lnTo>
                              <a:lnTo>
                                <a:pt x="4716348" y="1439799"/>
                              </a:lnTo>
                              <a:lnTo>
                                <a:pt x="4714570" y="1434465"/>
                              </a:lnTo>
                              <a:lnTo>
                                <a:pt x="4711903" y="1428115"/>
                              </a:lnTo>
                              <a:lnTo>
                                <a:pt x="4707712" y="1421511"/>
                              </a:lnTo>
                              <a:lnTo>
                                <a:pt x="4653750" y="1335659"/>
                              </a:lnTo>
                              <a:lnTo>
                                <a:pt x="4519561" y="1120711"/>
                              </a:lnTo>
                              <a:lnTo>
                                <a:pt x="4492574" y="1077849"/>
                              </a:lnTo>
                              <a:lnTo>
                                <a:pt x="4641710" y="928624"/>
                              </a:lnTo>
                              <a:lnTo>
                                <a:pt x="4818583" y="751713"/>
                              </a:lnTo>
                              <a:lnTo>
                                <a:pt x="5168976" y="967486"/>
                              </a:lnTo>
                              <a:lnTo>
                                <a:pt x="5176088" y="971169"/>
                              </a:lnTo>
                              <a:lnTo>
                                <a:pt x="5182438" y="973709"/>
                              </a:lnTo>
                              <a:lnTo>
                                <a:pt x="5187899" y="975614"/>
                              </a:lnTo>
                              <a:lnTo>
                                <a:pt x="5193360" y="977265"/>
                              </a:lnTo>
                              <a:lnTo>
                                <a:pt x="5198313" y="977519"/>
                              </a:lnTo>
                              <a:lnTo>
                                <a:pt x="5204409" y="975106"/>
                              </a:lnTo>
                              <a:lnTo>
                                <a:pt x="5210759" y="974217"/>
                              </a:lnTo>
                              <a:lnTo>
                                <a:pt x="5248389" y="943698"/>
                              </a:lnTo>
                              <a:lnTo>
                                <a:pt x="5280317" y="909637"/>
                              </a:lnTo>
                              <a:lnTo>
                                <a:pt x="5292712" y="890498"/>
                              </a:lnTo>
                              <a:lnTo>
                                <a:pt x="5293957" y="884580"/>
                              </a:lnTo>
                              <a:close/>
                            </a:path>
                          </a:pathLst>
                        </a:custGeom>
                        <a:solidFill>
                          <a:srgbClr val="C0C0C0">
                            <a:alpha val="50195"/>
                          </a:srgbClr>
                        </a:solidFill>
                      </wps:spPr>
                      <wps:bodyPr wrap="square" lIns="0" tIns="0" rIns="0" bIns="0" rtlCol="0">
                        <a:noAutofit/>
                      </wps:bodyPr>
                    </wps:wsp>
                  </a:graphicData>
                </a:graphic>
              </wp:anchor>
            </w:drawing>
          </mc:Choice>
          <mc:Fallback>
            <w:pict>
              <v:shape id="Graphic 39" o:spid="_x0000_s1026" o:spt="100" style="position:absolute;left:0pt;margin-left:82.4pt;margin-top:26.4pt;height:396.65pt;width:416.85pt;mso-position-horizontal-relative:page;z-index:-251630592;mso-width-relative:page;mso-height-relative:page;" fillcolor="#C0C0C0" filled="t" stroked="f" coordsize="5293995,5037455" o:gfxdata="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" path="m1975053,4192016l1971243,4181221,1967433,4176141,1962988,4171696,893521,3102229,857580,3073527,819277,3060903,812533,3060814,806056,3061474,711276,3144266,688543,3176016,683399,3203308,683463,3213354,696544,3261614,718134,3305657,727786,3321939,829297,3500424,1156589,4082008,1333830,4394581,1330782,4397629,1153363,4294213,575195,3960584,249542,3771277,208889,3750945,161048,3739515,149428,3739908,107886,3753726,77952,3777615,14312,3841242,0,3873728,228,3887724,24104,3936695,1114628,5028946,1125296,5034661,1129995,5036947,1135075,5037201,1141171,5034788,1147648,5033899,1182395,5009413,1214196,4974463,1223594,4952365,1226007,4946269,1226515,4940554,1222705,4929759,1218895,4924679,201676,3907409,202272,3906774,422871,4037203,1130604,4451477,1483817,4659757,1488008,4662805,1493469,4664456,1498549,4664837,1502994,4665726,1508836,4665345,1514805,4663059,1521790,4661408,1552702,4639107,1579321,4611116,1589100,4590415,1591386,4584446,1591894,4578731,1591513,4573651,1590624,4569079,1588973,4563745,1457299,4335323,1049680,3620859,844753,3264281,845896,3263138,1863166,4280408,1868373,4284218,1879168,4287901,1884248,4288028,1890344,4285615,1896694,4284853,1931809,4259986,1962734,4225925,1972132,4203827,1974545,4197731,1975053,4192016xem2287981,3884422l2287727,3879342,2284044,3868420,2280234,3863467,2275789,3859022,1155014,2738247,1150061,2734437,1139139,2730754,1134059,2730627,1127074,2732024,1093330,2752598,1056843,2791587,1044016,2826004,1047699,2836799,2175967,3967607,2197049,3975227,2203018,3972941,2210130,3971417,2245144,3946664,2271357,3918534,2285568,3890518,2287981,3884422xem3073057,3090608l3062808,3052064,3036519,3017139,1959051,1939671,1937461,1932559,1931111,1933575,1896821,1954453,1869706,1981619,1847164,2022856,1848180,2028825,1851863,2039747,1854784,2043938,2562618,2751569,2638120,2826004,2714002,2901175,2787599,2973197,2787218,2973578,2701988,2931960,2674061,2917825,2589174,2876613,2531453,2847975,2442159,2804541,2318080,2747137,2179459,2681389,1762506,2486190,1605559,2411755,1588604,2404300,1545437,2388565,1510868,2382520,1501228,2383015,1457325,2400782,1388313,2467229,1373962,2512187,1376756,2527020,1411173,2577338,2488768,3654933,2498420,3659632,2504643,3662426,2509723,3662553,2515819,3660267,2522169,3659251,2557043,3634765,2583523,3606368,2597607,3578352,2600020,3572256,2600528,3566668,2597734,3560318,2595956,3554857,2593035,3550666,1819935,2777718,1752168,2710942,1618183,2580640,1619326,2579497,1654251,2597848,1690001,2616263,1726399,2634691,1800707,2671686,1837359,2689593,1873338,2706814,2043544,2787180,2629624,3060433,2809570,3145409,2853613,3164929,2890723,3179191,2935401,3191179,2959379,3193199,2970199,3192564,3005696,3178378,3062427,3124327,3072663,3097276,3073057,3090608xem3725710,2357424l3724960,2311323,3718255,2263648,3705923,2214740,3688537,2164943,3665702,2114245,3637102,2062607,3610635,2021268,3580625,1979663,3547033,1937791,3509861,1895640,3469081,1853184,2754579,1138682,2738704,1131316,2732862,1131697,2692920,1153007,2665565,1180376,2644724,1214374,2643200,1221359,2643454,1226566,2647137,1237361,2650947,1242441,3366338,1957832,3403384,1996516,3436391,2034349,3465322,2071243,3490163,2107057,3510762,2142388,3527755,2176830,3550488,2242693,3557638,2304224,3555504,2333561,3540391,2389174,3509416,2439619,3465436,2483243,3415461,2512479,3359810,2527389,3330156,2529649,3299383,2528024,3234715,2512987,3165424,2482608,3128975,2461133,3091586,2435402,3053473,2405570,3014484,2371560,2974543,2333244,2267280,1626108,2262200,1622298,2251405,1618615,2246198,1618361,2239848,1619250,2205621,1640319,2177948,1667992,2157425,1701673,2155901,1708658,2156155,1713738,2889707,2455799,2932201,2496655,2974390,2533866,3016262,2567470,3057842,2597493,3099130,2623947,3149828,2651823,3199104,2673718,3246996,2689974,3293567,2700909,3339338,2706865,3383496,2707094,3426244,2702001,3467811,2692019,3507663,2677007,3545217,2656827,3580574,2631681,3613861,2601722,3646589,2565374,3673805,2527173,3695293,2487180,3710889,2445385,3720896,2402078,3725710,2357424xem4344365,1827911l4344238,1822831,4340555,1812036,4336745,1806956,3323920,794131,3547567,570484,3549726,566547,3549980,560832,3549726,555625,3522929,512178,3491915,479856,3462261,453504,3426028,436753,3420313,437007,3416376,439293,2864815,990727,2862656,994664,2862910,999871,2862656,1005459,2891117,1050251,2922244,1083221,2951607,1108036,2981274,1124077,2986862,1123823,2992069,1124204,2996006,1121918,3219653,898398,4232478,1911223,4237558,1915033,4248480,1918589,4253433,1918843,4259529,1916430,4266514,1915033,4301629,1890166,4332554,1856105,4342079,1834007,4344365,1827911xem5293957,884580l5272443,849350,5116563,751713,4668215,479717,4668215,655828,4395419,928624,4369105,886675,4316679,802665,4003548,297688,3951046,213741,3951554,213233,4668215,655828,4668215,479717,4228985,213233,3899357,11938,3893286,8661,3887305,5638,3881437,3175,3875735,1524,3868115,0,3861892,1016,3827602,18923,3794582,50165,3765753,80772,3748100,120142,3750132,127000,3751783,134493,3755212,141732,3759657,149733,3865600,322757,4156786,802525,4207649,886523,4391723,1190104,4576902,1493012,4603445,1529334,4632274,1544447,4638141,1543481,4673155,1518691,4702568,1487385,4717745,1458214,4718634,1451864,4719142,1446149,4716348,1439799,4714570,1434465,4711903,1428115,4707712,1421511,4653750,1335659,4519561,1120711,4492574,1077849,4641710,928624,4818583,751713,5168976,967486,5176088,971169,5182438,973709,5187899,975614,5193360,977265,5198313,977519,5204409,975106,5210759,974217,5248389,943698,5280317,909637,5292712,890498,5293957,884580xe">
                <v:fill on="t" opacity="32895f" focussize="0,0"/>
                <v:stroke on="f"/>
                <v:imagedata o:title=""/>
                <o:lock v:ext="edit" aspectratio="f"/>
                <v:textbox inset="0mm,0mm,0mm,0mm"/>
              </v:shape>
            </w:pict>
          </mc:Fallback>
        </mc:AlternateContent>
      </w:r>
      <w:r>
        <w:rPr>
          <w:sz w:val="22"/>
        </w:rPr>
        <w:t>O contrato poderá ser extinto antes do prazo nele fixado, sem ônus para o CONTRATANTE, quando este não dispuser de créditos orçamentários para sua continuidade ou quando entender que o contrato não mais lhe oferece vantagem.</w:t>
      </w:r>
    </w:p>
    <w:p w14:paraId="2181EAED">
      <w:pPr>
        <w:pStyle w:val="8"/>
        <w:numPr>
          <w:ilvl w:val="1"/>
          <w:numId w:val="7"/>
        </w:numPr>
        <w:tabs>
          <w:tab w:val="left" w:pos="1068"/>
        </w:tabs>
        <w:spacing w:before="119" w:after="0" w:line="276" w:lineRule="auto"/>
        <w:ind w:left="566" w:right="232" w:firstLine="0"/>
        <w:jc w:val="both"/>
        <w:rPr>
          <w:sz w:val="22"/>
        </w:rPr>
      </w:pPr>
      <w:r>
        <w:rPr>
          <w:sz w:val="22"/>
        </w:rPr>
        <w:t>A extinção nesta hipótese ocorrerá na próxima data de aniversário do contrato, desde que haja a notificação do CONTRATADO pelo CONTRATANTE nesse sentido com pelo menos 2 (dois) meses de antecedência desse dia.</w:t>
      </w:r>
    </w:p>
    <w:p w14:paraId="506DD384">
      <w:pPr>
        <w:pStyle w:val="8"/>
        <w:numPr>
          <w:ilvl w:val="1"/>
          <w:numId w:val="7"/>
        </w:numPr>
        <w:tabs>
          <w:tab w:val="left" w:pos="1068"/>
        </w:tabs>
        <w:spacing w:before="121" w:after="0" w:line="276" w:lineRule="auto"/>
        <w:ind w:left="566" w:right="229" w:firstLine="0"/>
        <w:jc w:val="both"/>
        <w:rPr>
          <w:sz w:val="22"/>
        </w:rPr>
      </w:pPr>
      <w:r>
        <w:rPr>
          <w:sz w:val="22"/>
        </w:rPr>
        <w:t>Caso</w:t>
      </w:r>
      <w:r>
        <w:rPr>
          <w:spacing w:val="-6"/>
          <w:sz w:val="22"/>
        </w:rPr>
        <w:t xml:space="preserve"> </w:t>
      </w:r>
      <w:r>
        <w:rPr>
          <w:sz w:val="22"/>
        </w:rPr>
        <w:t>a</w:t>
      </w:r>
      <w:r>
        <w:rPr>
          <w:spacing w:val="-7"/>
          <w:sz w:val="22"/>
        </w:rPr>
        <w:t xml:space="preserve"> </w:t>
      </w:r>
      <w:r>
        <w:rPr>
          <w:sz w:val="22"/>
        </w:rPr>
        <w:t>notificação</w:t>
      </w:r>
      <w:r>
        <w:rPr>
          <w:spacing w:val="-8"/>
          <w:sz w:val="22"/>
        </w:rPr>
        <w:t xml:space="preserve"> </w:t>
      </w:r>
      <w:r>
        <w:rPr>
          <w:sz w:val="22"/>
        </w:rPr>
        <w:t>da</w:t>
      </w:r>
      <w:r>
        <w:rPr>
          <w:spacing w:val="-7"/>
          <w:sz w:val="22"/>
        </w:rPr>
        <w:t xml:space="preserve"> </w:t>
      </w:r>
      <w:r>
        <w:rPr>
          <w:sz w:val="22"/>
        </w:rPr>
        <w:t>não-continuidade</w:t>
      </w:r>
      <w:r>
        <w:rPr>
          <w:spacing w:val="-6"/>
          <w:sz w:val="22"/>
        </w:rPr>
        <w:t xml:space="preserve"> </w:t>
      </w:r>
      <w:r>
        <w:rPr>
          <w:sz w:val="22"/>
        </w:rPr>
        <w:t>do</w:t>
      </w:r>
      <w:r>
        <w:rPr>
          <w:spacing w:val="-8"/>
          <w:sz w:val="22"/>
        </w:rPr>
        <w:t xml:space="preserve"> </w:t>
      </w:r>
      <w:r>
        <w:rPr>
          <w:sz w:val="22"/>
        </w:rPr>
        <w:t>contrato</w:t>
      </w:r>
      <w:r>
        <w:rPr>
          <w:spacing w:val="-7"/>
          <w:sz w:val="22"/>
        </w:rPr>
        <w:t xml:space="preserve"> </w:t>
      </w:r>
      <w:r>
        <w:rPr>
          <w:sz w:val="22"/>
        </w:rPr>
        <w:t>de</w:t>
      </w:r>
      <w:r>
        <w:rPr>
          <w:spacing w:val="-8"/>
          <w:sz w:val="22"/>
        </w:rPr>
        <w:t xml:space="preserve"> </w:t>
      </w:r>
      <w:r>
        <w:rPr>
          <w:sz w:val="22"/>
        </w:rPr>
        <w:t>que</w:t>
      </w:r>
      <w:r>
        <w:rPr>
          <w:spacing w:val="-6"/>
          <w:sz w:val="22"/>
        </w:rPr>
        <w:t xml:space="preserve"> </w:t>
      </w:r>
      <w:r>
        <w:rPr>
          <w:sz w:val="22"/>
        </w:rPr>
        <w:t>trata</w:t>
      </w:r>
      <w:r>
        <w:rPr>
          <w:spacing w:val="-8"/>
          <w:sz w:val="22"/>
        </w:rPr>
        <w:t xml:space="preserve"> </w:t>
      </w:r>
      <w:r>
        <w:rPr>
          <w:sz w:val="22"/>
        </w:rPr>
        <w:t>este</w:t>
      </w:r>
      <w:r>
        <w:rPr>
          <w:spacing w:val="-8"/>
          <w:sz w:val="22"/>
        </w:rPr>
        <w:t xml:space="preserve"> </w:t>
      </w:r>
      <w:r>
        <w:rPr>
          <w:sz w:val="22"/>
        </w:rPr>
        <w:t>subitem</w:t>
      </w:r>
      <w:r>
        <w:rPr>
          <w:spacing w:val="-8"/>
          <w:sz w:val="22"/>
        </w:rPr>
        <w:t xml:space="preserve"> </w:t>
      </w:r>
      <w:r>
        <w:rPr>
          <w:sz w:val="22"/>
        </w:rPr>
        <w:t>ocorra</w:t>
      </w:r>
      <w:r>
        <w:rPr>
          <w:spacing w:val="-7"/>
          <w:sz w:val="22"/>
        </w:rPr>
        <w:t xml:space="preserve"> </w:t>
      </w:r>
      <w:r>
        <w:rPr>
          <w:sz w:val="22"/>
        </w:rPr>
        <w:t>com</w:t>
      </w:r>
      <w:r>
        <w:rPr>
          <w:spacing w:val="-8"/>
          <w:sz w:val="22"/>
        </w:rPr>
        <w:t xml:space="preserve"> </w:t>
      </w:r>
      <w:r>
        <w:rPr>
          <w:sz w:val="22"/>
        </w:rPr>
        <w:t>menos</w:t>
      </w:r>
      <w:r>
        <w:rPr>
          <w:spacing w:val="-7"/>
          <w:sz w:val="22"/>
        </w:rPr>
        <w:t xml:space="preserve"> </w:t>
      </w:r>
      <w:r>
        <w:rPr>
          <w:sz w:val="22"/>
        </w:rPr>
        <w:t xml:space="preserve">de 2 (dois) meses da data de aniversário, a extinção contratual ocorrerá após 2 (dois) meses da data da </w:t>
      </w:r>
      <w:r>
        <w:rPr>
          <w:spacing w:val="-2"/>
          <w:sz w:val="22"/>
        </w:rPr>
        <w:t>comunicação.</w:t>
      </w:r>
    </w:p>
    <w:p w14:paraId="4D470CF6">
      <w:pPr>
        <w:pStyle w:val="8"/>
        <w:numPr>
          <w:ilvl w:val="1"/>
          <w:numId w:val="7"/>
        </w:numPr>
        <w:tabs>
          <w:tab w:val="left" w:pos="1068"/>
        </w:tabs>
        <w:spacing w:before="120" w:after="0" w:line="276" w:lineRule="auto"/>
        <w:ind w:left="566" w:right="232" w:firstLine="0"/>
        <w:jc w:val="both"/>
        <w:rPr>
          <w:sz w:val="22"/>
        </w:rPr>
      </w:pPr>
      <w:r>
        <w:rPr>
          <w:sz w:val="22"/>
        </w:rPr>
        <w:t>O</w:t>
      </w:r>
      <w:r>
        <w:rPr>
          <w:spacing w:val="-4"/>
          <w:sz w:val="22"/>
        </w:rPr>
        <w:t xml:space="preserve"> </w:t>
      </w:r>
      <w:r>
        <w:rPr>
          <w:sz w:val="22"/>
        </w:rPr>
        <w:t>contrato</w:t>
      </w:r>
      <w:r>
        <w:rPr>
          <w:spacing w:val="-3"/>
          <w:sz w:val="22"/>
        </w:rPr>
        <w:t xml:space="preserve"> </w:t>
      </w:r>
      <w:r>
        <w:rPr>
          <w:sz w:val="22"/>
        </w:rPr>
        <w:t>poderá</w:t>
      </w:r>
      <w:r>
        <w:rPr>
          <w:spacing w:val="-4"/>
          <w:sz w:val="22"/>
        </w:rPr>
        <w:t xml:space="preserve"> </w:t>
      </w:r>
      <w:r>
        <w:rPr>
          <w:sz w:val="22"/>
        </w:rPr>
        <w:t>ser</w:t>
      </w:r>
      <w:r>
        <w:rPr>
          <w:spacing w:val="-4"/>
          <w:sz w:val="22"/>
        </w:rPr>
        <w:t xml:space="preserve"> </w:t>
      </w:r>
      <w:r>
        <w:rPr>
          <w:sz w:val="22"/>
        </w:rPr>
        <w:t>extinto</w:t>
      </w:r>
      <w:r>
        <w:rPr>
          <w:spacing w:val="-3"/>
          <w:sz w:val="22"/>
        </w:rPr>
        <w:t xml:space="preserve"> </w:t>
      </w:r>
      <w:r>
        <w:rPr>
          <w:sz w:val="22"/>
        </w:rPr>
        <w:t>antes</w:t>
      </w:r>
      <w:r>
        <w:rPr>
          <w:spacing w:val="-4"/>
          <w:sz w:val="22"/>
        </w:rPr>
        <w:t xml:space="preserve"> </w:t>
      </w:r>
      <w:r>
        <w:rPr>
          <w:sz w:val="22"/>
        </w:rPr>
        <w:t>de</w:t>
      </w:r>
      <w:r>
        <w:rPr>
          <w:spacing w:val="-4"/>
          <w:sz w:val="22"/>
        </w:rPr>
        <w:t xml:space="preserve"> </w:t>
      </w:r>
      <w:r>
        <w:rPr>
          <w:sz w:val="22"/>
        </w:rPr>
        <w:t>cumpridas</w:t>
      </w:r>
      <w:r>
        <w:rPr>
          <w:spacing w:val="-4"/>
          <w:sz w:val="22"/>
        </w:rPr>
        <w:t xml:space="preserve"> </w:t>
      </w:r>
      <w:r>
        <w:rPr>
          <w:sz w:val="22"/>
        </w:rPr>
        <w:t>as</w:t>
      </w:r>
      <w:r>
        <w:rPr>
          <w:spacing w:val="-7"/>
          <w:sz w:val="22"/>
        </w:rPr>
        <w:t xml:space="preserve"> </w:t>
      </w:r>
      <w:r>
        <w:rPr>
          <w:sz w:val="22"/>
        </w:rPr>
        <w:t>obrigações</w:t>
      </w:r>
      <w:r>
        <w:rPr>
          <w:spacing w:val="-4"/>
          <w:sz w:val="22"/>
        </w:rPr>
        <w:t xml:space="preserve"> </w:t>
      </w:r>
      <w:r>
        <w:rPr>
          <w:sz w:val="22"/>
        </w:rPr>
        <w:t>nele</w:t>
      </w:r>
      <w:r>
        <w:rPr>
          <w:spacing w:val="-6"/>
          <w:sz w:val="22"/>
        </w:rPr>
        <w:t xml:space="preserve"> </w:t>
      </w:r>
      <w:r>
        <w:rPr>
          <w:sz w:val="22"/>
        </w:rPr>
        <w:t>estipuladas,</w:t>
      </w:r>
      <w:r>
        <w:rPr>
          <w:spacing w:val="-4"/>
          <w:sz w:val="22"/>
        </w:rPr>
        <w:t xml:space="preserve"> </w:t>
      </w:r>
      <w:r>
        <w:rPr>
          <w:sz w:val="22"/>
        </w:rPr>
        <w:t>ou</w:t>
      </w:r>
      <w:r>
        <w:rPr>
          <w:spacing w:val="-5"/>
          <w:sz w:val="22"/>
        </w:rPr>
        <w:t xml:space="preserve"> </w:t>
      </w:r>
      <w:r>
        <w:rPr>
          <w:sz w:val="22"/>
        </w:rPr>
        <w:t>antes</w:t>
      </w:r>
      <w:r>
        <w:rPr>
          <w:spacing w:val="-4"/>
          <w:sz w:val="22"/>
        </w:rPr>
        <w:t xml:space="preserve"> </w:t>
      </w:r>
      <w:r>
        <w:rPr>
          <w:sz w:val="22"/>
        </w:rPr>
        <w:t>do</w:t>
      </w:r>
      <w:r>
        <w:rPr>
          <w:spacing w:val="-3"/>
          <w:sz w:val="22"/>
        </w:rPr>
        <w:t xml:space="preserve"> </w:t>
      </w:r>
      <w:r>
        <w:rPr>
          <w:sz w:val="22"/>
        </w:rPr>
        <w:t>prazo nele fixado, por algum dos motivos previstos no artigo 137 da Lei nº 14.133, de 2021, bem como amigavelmente, assegurados o contraditório e a ampla defesa.</w:t>
      </w:r>
    </w:p>
    <w:p w14:paraId="6F73AC08">
      <w:pPr>
        <w:pStyle w:val="8"/>
        <w:numPr>
          <w:ilvl w:val="1"/>
          <w:numId w:val="7"/>
        </w:numPr>
        <w:tabs>
          <w:tab w:val="left" w:pos="1068"/>
        </w:tabs>
        <w:spacing w:before="120" w:after="0" w:line="240" w:lineRule="auto"/>
        <w:ind w:left="1068" w:right="0" w:hanging="502"/>
        <w:jc w:val="both"/>
        <w:rPr>
          <w:sz w:val="22"/>
        </w:rPr>
      </w:pPr>
      <w:r>
        <w:rPr>
          <w:sz w:val="22"/>
        </w:rPr>
        <w:t>Nesta</w:t>
      </w:r>
      <w:r>
        <w:rPr>
          <w:spacing w:val="-3"/>
          <w:sz w:val="22"/>
        </w:rPr>
        <w:t xml:space="preserve"> </w:t>
      </w:r>
      <w:r>
        <w:rPr>
          <w:sz w:val="22"/>
        </w:rPr>
        <w:t>hipótese,</w:t>
      </w:r>
      <w:r>
        <w:rPr>
          <w:spacing w:val="-2"/>
          <w:sz w:val="22"/>
        </w:rPr>
        <w:t xml:space="preserve"> </w:t>
      </w:r>
      <w:r>
        <w:rPr>
          <w:sz w:val="22"/>
        </w:rPr>
        <w:t>aplicam-se</w:t>
      </w:r>
      <w:r>
        <w:rPr>
          <w:spacing w:val="-7"/>
          <w:sz w:val="22"/>
        </w:rPr>
        <w:t xml:space="preserve"> </w:t>
      </w:r>
      <w:r>
        <w:rPr>
          <w:sz w:val="22"/>
        </w:rPr>
        <w:t>também</w:t>
      </w:r>
      <w:r>
        <w:rPr>
          <w:spacing w:val="-3"/>
          <w:sz w:val="22"/>
        </w:rPr>
        <w:t xml:space="preserve"> </w:t>
      </w:r>
      <w:r>
        <w:rPr>
          <w:sz w:val="22"/>
        </w:rPr>
        <w:t>os</w:t>
      </w:r>
      <w:r>
        <w:rPr>
          <w:spacing w:val="-4"/>
          <w:sz w:val="22"/>
        </w:rPr>
        <w:t xml:space="preserve"> </w:t>
      </w:r>
      <w:r>
        <w:rPr>
          <w:sz w:val="22"/>
        </w:rPr>
        <w:t>artigos</w:t>
      </w:r>
      <w:r>
        <w:rPr>
          <w:spacing w:val="-3"/>
          <w:sz w:val="22"/>
        </w:rPr>
        <w:t xml:space="preserve"> </w:t>
      </w:r>
      <w:r>
        <w:rPr>
          <w:sz w:val="22"/>
        </w:rPr>
        <w:t>138</w:t>
      </w:r>
      <w:r>
        <w:rPr>
          <w:spacing w:val="-4"/>
          <w:sz w:val="22"/>
        </w:rPr>
        <w:t xml:space="preserve"> </w:t>
      </w:r>
      <w:r>
        <w:rPr>
          <w:sz w:val="22"/>
        </w:rPr>
        <w:t>e</w:t>
      </w:r>
      <w:r>
        <w:rPr>
          <w:spacing w:val="-4"/>
          <w:sz w:val="22"/>
        </w:rPr>
        <w:t xml:space="preserve"> </w:t>
      </w:r>
      <w:r>
        <w:rPr>
          <w:sz w:val="22"/>
        </w:rPr>
        <w:t>139</w:t>
      </w:r>
      <w:r>
        <w:rPr>
          <w:spacing w:val="-3"/>
          <w:sz w:val="22"/>
        </w:rPr>
        <w:t xml:space="preserve"> </w:t>
      </w:r>
      <w:r>
        <w:rPr>
          <w:sz w:val="22"/>
        </w:rPr>
        <w:t>da</w:t>
      </w:r>
      <w:r>
        <w:rPr>
          <w:spacing w:val="-5"/>
          <w:sz w:val="22"/>
        </w:rPr>
        <w:t xml:space="preserve"> </w:t>
      </w:r>
      <w:r>
        <w:rPr>
          <w:sz w:val="22"/>
        </w:rPr>
        <w:t>mesma</w:t>
      </w:r>
      <w:r>
        <w:rPr>
          <w:spacing w:val="-2"/>
          <w:sz w:val="22"/>
        </w:rPr>
        <w:t xml:space="preserve"> </w:t>
      </w:r>
      <w:r>
        <w:rPr>
          <w:spacing w:val="-4"/>
          <w:sz w:val="22"/>
        </w:rPr>
        <w:t>Lei.</w:t>
      </w:r>
    </w:p>
    <w:p w14:paraId="46E92EE0">
      <w:pPr>
        <w:pStyle w:val="8"/>
        <w:numPr>
          <w:ilvl w:val="1"/>
          <w:numId w:val="7"/>
        </w:numPr>
        <w:tabs>
          <w:tab w:val="left" w:pos="1068"/>
        </w:tabs>
        <w:spacing w:before="158" w:after="0" w:line="276" w:lineRule="auto"/>
        <w:ind w:left="566" w:right="230" w:firstLine="0"/>
        <w:jc w:val="left"/>
        <w:rPr>
          <w:sz w:val="22"/>
        </w:rPr>
      </w:pPr>
      <w:r>
        <w:rPr>
          <w:sz w:val="22"/>
        </w:rPr>
        <w:t>A</w:t>
      </w:r>
      <w:r>
        <w:rPr>
          <w:spacing w:val="-12"/>
          <w:sz w:val="22"/>
        </w:rPr>
        <w:t xml:space="preserve"> </w:t>
      </w:r>
      <w:r>
        <w:rPr>
          <w:sz w:val="22"/>
        </w:rPr>
        <w:t>alteração</w:t>
      </w:r>
      <w:r>
        <w:rPr>
          <w:spacing w:val="-9"/>
          <w:sz w:val="22"/>
        </w:rPr>
        <w:t xml:space="preserve"> </w:t>
      </w:r>
      <w:r>
        <w:rPr>
          <w:sz w:val="22"/>
        </w:rPr>
        <w:t>social</w:t>
      </w:r>
      <w:r>
        <w:rPr>
          <w:spacing w:val="-11"/>
          <w:sz w:val="22"/>
        </w:rPr>
        <w:t xml:space="preserve"> </w:t>
      </w:r>
      <w:r>
        <w:rPr>
          <w:sz w:val="22"/>
        </w:rPr>
        <w:t>ou</w:t>
      </w:r>
      <w:r>
        <w:rPr>
          <w:spacing w:val="-11"/>
          <w:sz w:val="22"/>
        </w:rPr>
        <w:t xml:space="preserve"> </w:t>
      </w:r>
      <w:r>
        <w:rPr>
          <w:sz w:val="22"/>
        </w:rPr>
        <w:t>a</w:t>
      </w:r>
      <w:r>
        <w:rPr>
          <w:spacing w:val="-11"/>
          <w:sz w:val="22"/>
        </w:rPr>
        <w:t xml:space="preserve"> </w:t>
      </w:r>
      <w:r>
        <w:rPr>
          <w:sz w:val="22"/>
        </w:rPr>
        <w:t>modificação</w:t>
      </w:r>
      <w:r>
        <w:rPr>
          <w:spacing w:val="-9"/>
          <w:sz w:val="22"/>
        </w:rPr>
        <w:t xml:space="preserve"> </w:t>
      </w:r>
      <w:r>
        <w:rPr>
          <w:sz w:val="22"/>
        </w:rPr>
        <w:t>da</w:t>
      </w:r>
      <w:r>
        <w:rPr>
          <w:spacing w:val="-11"/>
          <w:sz w:val="22"/>
        </w:rPr>
        <w:t xml:space="preserve"> </w:t>
      </w:r>
      <w:r>
        <w:rPr>
          <w:sz w:val="22"/>
        </w:rPr>
        <w:t>finalidade</w:t>
      </w:r>
      <w:r>
        <w:rPr>
          <w:spacing w:val="-10"/>
          <w:sz w:val="22"/>
        </w:rPr>
        <w:t xml:space="preserve"> </w:t>
      </w:r>
      <w:r>
        <w:rPr>
          <w:sz w:val="22"/>
        </w:rPr>
        <w:t>ou</w:t>
      </w:r>
      <w:r>
        <w:rPr>
          <w:spacing w:val="-11"/>
          <w:sz w:val="22"/>
        </w:rPr>
        <w:t xml:space="preserve"> </w:t>
      </w:r>
      <w:r>
        <w:rPr>
          <w:sz w:val="22"/>
        </w:rPr>
        <w:t>da</w:t>
      </w:r>
      <w:r>
        <w:rPr>
          <w:spacing w:val="-13"/>
          <w:sz w:val="22"/>
        </w:rPr>
        <w:t xml:space="preserve"> </w:t>
      </w:r>
      <w:r>
        <w:rPr>
          <w:sz w:val="22"/>
        </w:rPr>
        <w:t>estrutura</w:t>
      </w:r>
      <w:r>
        <w:rPr>
          <w:spacing w:val="-11"/>
          <w:sz w:val="22"/>
        </w:rPr>
        <w:t xml:space="preserve"> </w:t>
      </w:r>
      <w:r>
        <w:rPr>
          <w:sz w:val="22"/>
        </w:rPr>
        <w:t>da</w:t>
      </w:r>
      <w:r>
        <w:rPr>
          <w:spacing w:val="-11"/>
          <w:sz w:val="22"/>
        </w:rPr>
        <w:t xml:space="preserve"> </w:t>
      </w:r>
      <w:r>
        <w:rPr>
          <w:sz w:val="22"/>
        </w:rPr>
        <w:t>empresa</w:t>
      </w:r>
      <w:r>
        <w:rPr>
          <w:spacing w:val="-10"/>
          <w:sz w:val="22"/>
        </w:rPr>
        <w:t xml:space="preserve"> </w:t>
      </w:r>
      <w:r>
        <w:rPr>
          <w:sz w:val="22"/>
        </w:rPr>
        <w:t>não</w:t>
      </w:r>
      <w:r>
        <w:rPr>
          <w:spacing w:val="-9"/>
          <w:sz w:val="22"/>
        </w:rPr>
        <w:t xml:space="preserve"> </w:t>
      </w:r>
      <w:r>
        <w:rPr>
          <w:sz w:val="22"/>
        </w:rPr>
        <w:t>ensejará</w:t>
      </w:r>
      <w:r>
        <w:rPr>
          <w:spacing w:val="-10"/>
          <w:sz w:val="22"/>
        </w:rPr>
        <w:t xml:space="preserve"> </w:t>
      </w:r>
      <w:r>
        <w:rPr>
          <w:sz w:val="22"/>
        </w:rPr>
        <w:t>a</w:t>
      </w:r>
      <w:r>
        <w:rPr>
          <w:spacing w:val="-11"/>
          <w:sz w:val="22"/>
        </w:rPr>
        <w:t xml:space="preserve"> </w:t>
      </w:r>
      <w:r>
        <w:rPr>
          <w:sz w:val="22"/>
        </w:rPr>
        <w:t>extinção se não restringir sua capacidade de concluir o contrato.</w:t>
      </w:r>
    </w:p>
    <w:p w14:paraId="563AF0B6">
      <w:pPr>
        <w:pStyle w:val="8"/>
        <w:numPr>
          <w:ilvl w:val="1"/>
          <w:numId w:val="7"/>
        </w:numPr>
        <w:tabs>
          <w:tab w:val="left" w:pos="1068"/>
        </w:tabs>
        <w:spacing w:before="122" w:after="0" w:line="273" w:lineRule="auto"/>
        <w:ind w:left="566" w:right="229" w:firstLine="0"/>
        <w:jc w:val="left"/>
        <w:rPr>
          <w:sz w:val="22"/>
        </w:rPr>
      </w:pPr>
      <w:r>
        <w:rPr>
          <w:sz w:val="22"/>
        </w:rPr>
        <w:t>Se</w:t>
      </w:r>
      <w:r>
        <w:rPr>
          <w:spacing w:val="-9"/>
          <w:sz w:val="22"/>
        </w:rPr>
        <w:t xml:space="preserve"> </w:t>
      </w:r>
      <w:r>
        <w:rPr>
          <w:sz w:val="22"/>
        </w:rPr>
        <w:t>a</w:t>
      </w:r>
      <w:r>
        <w:rPr>
          <w:spacing w:val="-12"/>
          <w:sz w:val="22"/>
        </w:rPr>
        <w:t xml:space="preserve"> </w:t>
      </w:r>
      <w:r>
        <w:rPr>
          <w:sz w:val="22"/>
        </w:rPr>
        <w:t>operação</w:t>
      </w:r>
      <w:r>
        <w:rPr>
          <w:spacing w:val="-8"/>
          <w:sz w:val="22"/>
        </w:rPr>
        <w:t xml:space="preserve"> </w:t>
      </w:r>
      <w:r>
        <w:rPr>
          <w:sz w:val="22"/>
        </w:rPr>
        <w:t>implicar</w:t>
      </w:r>
      <w:r>
        <w:rPr>
          <w:spacing w:val="-12"/>
          <w:sz w:val="22"/>
        </w:rPr>
        <w:t xml:space="preserve"> </w:t>
      </w:r>
      <w:r>
        <w:rPr>
          <w:sz w:val="22"/>
        </w:rPr>
        <w:t>mudança</w:t>
      </w:r>
      <w:r>
        <w:rPr>
          <w:spacing w:val="-9"/>
          <w:sz w:val="22"/>
        </w:rPr>
        <w:t xml:space="preserve"> </w:t>
      </w:r>
      <w:r>
        <w:rPr>
          <w:sz w:val="22"/>
        </w:rPr>
        <w:t>da</w:t>
      </w:r>
      <w:r>
        <w:rPr>
          <w:spacing w:val="-9"/>
          <w:sz w:val="22"/>
        </w:rPr>
        <w:t xml:space="preserve"> </w:t>
      </w:r>
      <w:r>
        <w:rPr>
          <w:sz w:val="22"/>
        </w:rPr>
        <w:t>pessoa</w:t>
      </w:r>
      <w:r>
        <w:rPr>
          <w:spacing w:val="-9"/>
          <w:sz w:val="22"/>
        </w:rPr>
        <w:t xml:space="preserve"> </w:t>
      </w:r>
      <w:r>
        <w:rPr>
          <w:sz w:val="22"/>
        </w:rPr>
        <w:t>jurídica</w:t>
      </w:r>
      <w:r>
        <w:rPr>
          <w:spacing w:val="-12"/>
          <w:sz w:val="22"/>
        </w:rPr>
        <w:t xml:space="preserve"> </w:t>
      </w:r>
      <w:r>
        <w:rPr>
          <w:sz w:val="22"/>
        </w:rPr>
        <w:t>contratada,</w:t>
      </w:r>
      <w:r>
        <w:rPr>
          <w:spacing w:val="-10"/>
          <w:sz w:val="22"/>
        </w:rPr>
        <w:t xml:space="preserve"> </w:t>
      </w:r>
      <w:r>
        <w:rPr>
          <w:sz w:val="22"/>
        </w:rPr>
        <w:t>deverá</w:t>
      </w:r>
      <w:r>
        <w:rPr>
          <w:spacing w:val="-11"/>
          <w:sz w:val="22"/>
        </w:rPr>
        <w:t xml:space="preserve"> </w:t>
      </w:r>
      <w:r>
        <w:rPr>
          <w:sz w:val="22"/>
        </w:rPr>
        <w:t>ser</w:t>
      </w:r>
      <w:r>
        <w:rPr>
          <w:spacing w:val="-11"/>
          <w:sz w:val="22"/>
        </w:rPr>
        <w:t xml:space="preserve"> </w:t>
      </w:r>
      <w:r>
        <w:rPr>
          <w:sz w:val="22"/>
        </w:rPr>
        <w:t>formalizado</w:t>
      </w:r>
      <w:r>
        <w:rPr>
          <w:spacing w:val="-8"/>
          <w:sz w:val="22"/>
        </w:rPr>
        <w:t xml:space="preserve"> </w:t>
      </w:r>
      <w:r>
        <w:rPr>
          <w:sz w:val="22"/>
        </w:rPr>
        <w:t>termo</w:t>
      </w:r>
      <w:r>
        <w:rPr>
          <w:spacing w:val="-8"/>
          <w:sz w:val="22"/>
        </w:rPr>
        <w:t xml:space="preserve"> </w:t>
      </w:r>
      <w:r>
        <w:rPr>
          <w:sz w:val="22"/>
        </w:rPr>
        <w:t>aditivo para alteração subjetiva.</w:t>
      </w:r>
    </w:p>
    <w:p w14:paraId="77F1E11E">
      <w:pPr>
        <w:pStyle w:val="8"/>
        <w:numPr>
          <w:ilvl w:val="1"/>
          <w:numId w:val="7"/>
        </w:numPr>
        <w:tabs>
          <w:tab w:val="left" w:pos="1068"/>
        </w:tabs>
        <w:spacing w:before="125" w:after="0" w:line="240" w:lineRule="auto"/>
        <w:ind w:left="1068" w:right="0" w:hanging="502"/>
        <w:jc w:val="left"/>
        <w:rPr>
          <w:sz w:val="22"/>
        </w:rPr>
      </w:pPr>
      <w:r>
        <w:rPr>
          <w:sz w:val="22"/>
        </w:rPr>
        <w:t>O</w:t>
      </w:r>
      <w:r>
        <w:rPr>
          <w:spacing w:val="-4"/>
          <w:sz w:val="22"/>
        </w:rPr>
        <w:t xml:space="preserve"> </w:t>
      </w:r>
      <w:r>
        <w:rPr>
          <w:sz w:val="22"/>
        </w:rPr>
        <w:t>termo</w:t>
      </w:r>
      <w:r>
        <w:rPr>
          <w:spacing w:val="-3"/>
          <w:sz w:val="22"/>
        </w:rPr>
        <w:t xml:space="preserve"> </w:t>
      </w:r>
      <w:r>
        <w:rPr>
          <w:sz w:val="22"/>
        </w:rPr>
        <w:t>de</w:t>
      </w:r>
      <w:r>
        <w:rPr>
          <w:spacing w:val="-5"/>
          <w:sz w:val="22"/>
        </w:rPr>
        <w:t xml:space="preserve"> </w:t>
      </w:r>
      <w:r>
        <w:rPr>
          <w:sz w:val="22"/>
        </w:rPr>
        <w:t>extinção,</w:t>
      </w:r>
      <w:r>
        <w:rPr>
          <w:spacing w:val="-6"/>
          <w:sz w:val="22"/>
        </w:rPr>
        <w:t xml:space="preserve"> </w:t>
      </w:r>
      <w:r>
        <w:rPr>
          <w:sz w:val="22"/>
        </w:rPr>
        <w:t>sempre</w:t>
      </w:r>
      <w:r>
        <w:rPr>
          <w:spacing w:val="-4"/>
          <w:sz w:val="22"/>
        </w:rPr>
        <w:t xml:space="preserve"> </w:t>
      </w:r>
      <w:r>
        <w:rPr>
          <w:sz w:val="22"/>
        </w:rPr>
        <w:t>que</w:t>
      </w:r>
      <w:r>
        <w:rPr>
          <w:spacing w:val="-3"/>
          <w:sz w:val="22"/>
        </w:rPr>
        <w:t xml:space="preserve"> </w:t>
      </w:r>
      <w:r>
        <w:rPr>
          <w:sz w:val="22"/>
        </w:rPr>
        <w:t>possível,</w:t>
      </w:r>
      <w:r>
        <w:rPr>
          <w:spacing w:val="-4"/>
          <w:sz w:val="22"/>
        </w:rPr>
        <w:t xml:space="preserve"> </w:t>
      </w:r>
      <w:r>
        <w:rPr>
          <w:sz w:val="22"/>
        </w:rPr>
        <w:t>será</w:t>
      </w:r>
      <w:r>
        <w:rPr>
          <w:spacing w:val="-3"/>
          <w:sz w:val="22"/>
        </w:rPr>
        <w:t xml:space="preserve"> </w:t>
      </w:r>
      <w:r>
        <w:rPr>
          <w:spacing w:val="-2"/>
          <w:sz w:val="22"/>
        </w:rPr>
        <w:t>precedido:</w:t>
      </w:r>
    </w:p>
    <w:p w14:paraId="2F68B81C">
      <w:pPr>
        <w:pStyle w:val="8"/>
        <w:numPr>
          <w:ilvl w:val="2"/>
          <w:numId w:val="7"/>
        </w:numPr>
        <w:tabs>
          <w:tab w:val="left" w:pos="1518"/>
        </w:tabs>
        <w:spacing w:before="161" w:after="0" w:line="240" w:lineRule="auto"/>
        <w:ind w:left="1518" w:right="0" w:hanging="669"/>
        <w:jc w:val="left"/>
        <w:rPr>
          <w:sz w:val="22"/>
        </w:rPr>
      </w:pPr>
      <w:r>
        <w:rPr>
          <w:sz w:val="22"/>
        </w:rPr>
        <w:t>Do</w:t>
      </w:r>
      <w:r>
        <w:rPr>
          <w:spacing w:val="-7"/>
          <w:sz w:val="22"/>
        </w:rPr>
        <w:t xml:space="preserve"> </w:t>
      </w:r>
      <w:r>
        <w:rPr>
          <w:sz w:val="22"/>
        </w:rPr>
        <w:t>balanço</w:t>
      </w:r>
      <w:r>
        <w:rPr>
          <w:spacing w:val="-4"/>
          <w:sz w:val="22"/>
        </w:rPr>
        <w:t xml:space="preserve"> </w:t>
      </w:r>
      <w:r>
        <w:rPr>
          <w:sz w:val="22"/>
        </w:rPr>
        <w:t>dos</w:t>
      </w:r>
      <w:r>
        <w:rPr>
          <w:spacing w:val="-4"/>
          <w:sz w:val="22"/>
        </w:rPr>
        <w:t xml:space="preserve"> </w:t>
      </w:r>
      <w:r>
        <w:rPr>
          <w:sz w:val="22"/>
        </w:rPr>
        <w:t>eventos</w:t>
      </w:r>
      <w:r>
        <w:rPr>
          <w:spacing w:val="-3"/>
          <w:sz w:val="22"/>
        </w:rPr>
        <w:t xml:space="preserve"> </w:t>
      </w:r>
      <w:r>
        <w:rPr>
          <w:sz w:val="22"/>
        </w:rPr>
        <w:t>contratuais</w:t>
      </w:r>
      <w:r>
        <w:rPr>
          <w:spacing w:val="-2"/>
          <w:sz w:val="22"/>
        </w:rPr>
        <w:t xml:space="preserve"> </w:t>
      </w:r>
      <w:r>
        <w:rPr>
          <w:sz w:val="22"/>
        </w:rPr>
        <w:t>já</w:t>
      </w:r>
      <w:r>
        <w:rPr>
          <w:spacing w:val="-5"/>
          <w:sz w:val="22"/>
        </w:rPr>
        <w:t xml:space="preserve"> </w:t>
      </w:r>
      <w:r>
        <w:rPr>
          <w:sz w:val="22"/>
        </w:rPr>
        <w:t>cumpridos</w:t>
      </w:r>
      <w:r>
        <w:rPr>
          <w:spacing w:val="-4"/>
          <w:sz w:val="22"/>
        </w:rPr>
        <w:t xml:space="preserve"> </w:t>
      </w:r>
      <w:r>
        <w:rPr>
          <w:sz w:val="22"/>
        </w:rPr>
        <w:t>ou</w:t>
      </w:r>
      <w:r>
        <w:rPr>
          <w:spacing w:val="-4"/>
          <w:sz w:val="22"/>
        </w:rPr>
        <w:t xml:space="preserve"> </w:t>
      </w:r>
      <w:r>
        <w:rPr>
          <w:sz w:val="22"/>
        </w:rPr>
        <w:t>parcialmente</w:t>
      </w:r>
      <w:r>
        <w:rPr>
          <w:spacing w:val="-4"/>
          <w:sz w:val="22"/>
        </w:rPr>
        <w:t xml:space="preserve"> </w:t>
      </w:r>
      <w:r>
        <w:rPr>
          <w:spacing w:val="-2"/>
          <w:sz w:val="22"/>
        </w:rPr>
        <w:t>cumpridos;</w:t>
      </w:r>
    </w:p>
    <w:p w14:paraId="53E8B6CE">
      <w:pPr>
        <w:pStyle w:val="8"/>
        <w:numPr>
          <w:ilvl w:val="2"/>
          <w:numId w:val="7"/>
        </w:numPr>
        <w:tabs>
          <w:tab w:val="left" w:pos="1518"/>
        </w:tabs>
        <w:spacing w:before="158" w:after="0" w:line="240" w:lineRule="auto"/>
        <w:ind w:left="1518" w:right="0" w:hanging="669"/>
        <w:jc w:val="left"/>
        <w:rPr>
          <w:sz w:val="22"/>
        </w:rPr>
      </w:pPr>
      <w:r>
        <w:rPr>
          <w:sz w:val="22"/>
        </w:rPr>
        <w:t>Da</w:t>
      </w:r>
      <w:r>
        <w:rPr>
          <w:spacing w:val="-4"/>
          <w:sz w:val="22"/>
        </w:rPr>
        <w:t xml:space="preserve"> </w:t>
      </w:r>
      <w:r>
        <w:rPr>
          <w:sz w:val="22"/>
        </w:rPr>
        <w:t>relação</w:t>
      </w:r>
      <w:r>
        <w:rPr>
          <w:spacing w:val="-5"/>
          <w:sz w:val="22"/>
        </w:rPr>
        <w:t xml:space="preserve"> </w:t>
      </w:r>
      <w:r>
        <w:rPr>
          <w:sz w:val="22"/>
        </w:rPr>
        <w:t>dos</w:t>
      </w:r>
      <w:r>
        <w:rPr>
          <w:spacing w:val="-6"/>
          <w:sz w:val="22"/>
        </w:rPr>
        <w:t xml:space="preserve"> </w:t>
      </w:r>
      <w:r>
        <w:rPr>
          <w:sz w:val="22"/>
        </w:rPr>
        <w:t>pagamentos</w:t>
      </w:r>
      <w:r>
        <w:rPr>
          <w:spacing w:val="-3"/>
          <w:sz w:val="22"/>
        </w:rPr>
        <w:t xml:space="preserve"> </w:t>
      </w:r>
      <w:r>
        <w:rPr>
          <w:sz w:val="22"/>
        </w:rPr>
        <w:t>já</w:t>
      </w:r>
      <w:r>
        <w:rPr>
          <w:spacing w:val="-4"/>
          <w:sz w:val="22"/>
        </w:rPr>
        <w:t xml:space="preserve"> </w:t>
      </w:r>
      <w:r>
        <w:rPr>
          <w:sz w:val="22"/>
        </w:rPr>
        <w:t>efetuados</w:t>
      </w:r>
      <w:r>
        <w:rPr>
          <w:spacing w:val="-6"/>
          <w:sz w:val="22"/>
        </w:rPr>
        <w:t xml:space="preserve"> </w:t>
      </w:r>
      <w:r>
        <w:rPr>
          <w:sz w:val="22"/>
        </w:rPr>
        <w:t>e</w:t>
      </w:r>
      <w:r>
        <w:rPr>
          <w:spacing w:val="-5"/>
          <w:sz w:val="22"/>
        </w:rPr>
        <w:t xml:space="preserve"> </w:t>
      </w:r>
      <w:r>
        <w:rPr>
          <w:sz w:val="22"/>
        </w:rPr>
        <w:t>ainda</w:t>
      </w:r>
      <w:r>
        <w:rPr>
          <w:spacing w:val="-3"/>
          <w:sz w:val="22"/>
        </w:rPr>
        <w:t xml:space="preserve"> </w:t>
      </w:r>
      <w:r>
        <w:rPr>
          <w:spacing w:val="-2"/>
          <w:sz w:val="22"/>
        </w:rPr>
        <w:t>devidos;</w:t>
      </w:r>
    </w:p>
    <w:p w14:paraId="5943566D">
      <w:pPr>
        <w:pStyle w:val="8"/>
        <w:numPr>
          <w:ilvl w:val="2"/>
          <w:numId w:val="7"/>
        </w:numPr>
        <w:tabs>
          <w:tab w:val="left" w:pos="1518"/>
        </w:tabs>
        <w:spacing w:before="162" w:after="0" w:line="240" w:lineRule="auto"/>
        <w:ind w:left="1518" w:right="0" w:hanging="669"/>
        <w:jc w:val="left"/>
        <w:rPr>
          <w:sz w:val="22"/>
        </w:rPr>
      </w:pPr>
      <w:r>
        <w:rPr>
          <w:sz w:val="22"/>
        </w:rPr>
        <w:t>Das</w:t>
      </w:r>
      <w:r>
        <w:rPr>
          <w:spacing w:val="-4"/>
          <w:sz w:val="22"/>
        </w:rPr>
        <w:t xml:space="preserve"> </w:t>
      </w:r>
      <w:r>
        <w:rPr>
          <w:sz w:val="22"/>
        </w:rPr>
        <w:t>indenizações</w:t>
      </w:r>
      <w:r>
        <w:rPr>
          <w:spacing w:val="-5"/>
          <w:sz w:val="22"/>
        </w:rPr>
        <w:t xml:space="preserve"> </w:t>
      </w:r>
      <w:r>
        <w:rPr>
          <w:sz w:val="22"/>
        </w:rPr>
        <w:t>e</w:t>
      </w:r>
      <w:r>
        <w:rPr>
          <w:spacing w:val="-4"/>
          <w:sz w:val="22"/>
        </w:rPr>
        <w:t xml:space="preserve"> </w:t>
      </w:r>
      <w:r>
        <w:rPr>
          <w:spacing w:val="-2"/>
          <w:sz w:val="22"/>
        </w:rPr>
        <w:t>multas.</w:t>
      </w:r>
    </w:p>
    <w:p w14:paraId="24BE1040">
      <w:pPr>
        <w:pStyle w:val="8"/>
        <w:numPr>
          <w:ilvl w:val="1"/>
          <w:numId w:val="7"/>
        </w:numPr>
        <w:tabs>
          <w:tab w:val="left" w:pos="1182"/>
        </w:tabs>
        <w:spacing w:before="161" w:after="0" w:line="276" w:lineRule="auto"/>
        <w:ind w:left="566" w:right="225" w:firstLine="0"/>
        <w:jc w:val="both"/>
        <w:rPr>
          <w:sz w:val="22"/>
        </w:rPr>
      </w:pPr>
      <w:r>
        <w:rPr>
          <w:sz w:val="22"/>
        </w:rPr>
        <w:t>A extinção do contrato não configura óbice para o reconhecimento do desequilíbrio econômico- financeiro, hipótese em que será concedida indenização por meio de termo indenizatório.</w:t>
      </w:r>
    </w:p>
    <w:p w14:paraId="4EA94A3F">
      <w:pPr>
        <w:pStyle w:val="8"/>
        <w:numPr>
          <w:ilvl w:val="1"/>
          <w:numId w:val="7"/>
        </w:numPr>
        <w:tabs>
          <w:tab w:val="left" w:pos="1182"/>
        </w:tabs>
        <w:spacing w:before="119" w:after="0" w:line="276" w:lineRule="auto"/>
        <w:ind w:left="566" w:right="234" w:firstLine="0"/>
        <w:jc w:val="both"/>
        <w:rPr>
          <w:sz w:val="22"/>
        </w:rPr>
      </w:pPr>
      <w:r>
        <w:rPr>
          <w:sz w:val="22"/>
        </w:rPr>
        <w:t>O não pagamento dos salários e das verbas trabalhistas, e o não recolhimento das contribuições sociais, previdenciárias e para com o FGTS poderá dar ensejo à extinção do contrato por ato unilateral e escrito do CONTRATANTE e à aplicação das penalidades cabíveis.</w:t>
      </w:r>
    </w:p>
    <w:p w14:paraId="0EF1F918">
      <w:pPr>
        <w:pStyle w:val="8"/>
        <w:numPr>
          <w:ilvl w:val="1"/>
          <w:numId w:val="7"/>
        </w:numPr>
        <w:tabs>
          <w:tab w:val="left" w:pos="1182"/>
        </w:tabs>
        <w:spacing w:before="120" w:after="0" w:line="276" w:lineRule="auto"/>
        <w:ind w:left="566" w:right="228" w:firstLine="0"/>
        <w:jc w:val="both"/>
        <w:rPr>
          <w:sz w:val="22"/>
        </w:rPr>
      </w:pPr>
      <w:r>
        <w:rPr>
          <w:sz w:val="22"/>
        </w:rPr>
        <mc:AlternateContent>
          <mc:Choice Requires="wps">
            <w:drawing>
              <wp:anchor distT="0" distB="0" distL="0" distR="0" simplePos="0" relativeHeight="251671552" behindDoc="0" locked="0" layoutInCell="1" allowOverlap="1">
                <wp:simplePos x="0" y="0"/>
                <wp:positionH relativeFrom="page">
                  <wp:posOffset>718820</wp:posOffset>
                </wp:positionH>
                <wp:positionV relativeFrom="paragraph">
                  <wp:posOffset>1186180</wp:posOffset>
                </wp:positionV>
                <wp:extent cx="4312920" cy="1270"/>
                <wp:effectExtent l="0" t="0" r="0" b="0"/>
                <wp:wrapNone/>
                <wp:docPr id="40" name="Graphic 40"/>
                <wp:cNvGraphicFramePr/>
                <a:graphic xmlns:a="http://schemas.openxmlformats.org/drawingml/2006/main">
                  <a:graphicData uri="http://schemas.microsoft.com/office/word/2010/wordprocessingShape">
                    <wps:wsp>
                      <wps:cNvSpPr/>
                      <wps:spPr>
                        <a:xfrm>
                          <a:off x="0" y="0"/>
                          <a:ext cx="4312920" cy="1270"/>
                        </a:xfrm>
                        <a:custGeom>
                          <a:avLst/>
                          <a:gdLst/>
                          <a:ahLst/>
                          <a:cxnLst/>
                          <a:rect l="l" t="t" r="r" b="b"/>
                          <a:pathLst>
                            <a:path w="4312920">
                              <a:moveTo>
                                <a:pt x="0" y="0"/>
                              </a:moveTo>
                              <a:lnTo>
                                <a:pt x="4312491" y="0"/>
                              </a:lnTo>
                            </a:path>
                          </a:pathLst>
                        </a:custGeom>
                        <a:ln w="5134">
                          <a:solidFill>
                            <a:srgbClr val="000000"/>
                          </a:solidFill>
                          <a:prstDash val="solid"/>
                        </a:ln>
                      </wps:spPr>
                      <wps:bodyPr wrap="square" lIns="0" tIns="0" rIns="0" bIns="0" rtlCol="0">
                        <a:noAutofit/>
                      </wps:bodyPr>
                    </wps:wsp>
                  </a:graphicData>
                </a:graphic>
              </wp:anchor>
            </w:drawing>
          </mc:Choice>
          <mc:Fallback>
            <w:pict>
              <v:shape id="Graphic 40" o:spid="_x0000_s1026" o:spt="100" style="position:absolute;left:0pt;margin-left:56.6pt;margin-top:93.4pt;height:0.1pt;width:339.6pt;mso-position-horizontal-relative:page;z-index:251671552;mso-width-relative:page;mso-height-relative:page;" filled="f" stroked="t" coordsize="4312920,1" o:gfxdata="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9zmqh2QAAAAsBAAAPAAAA&#10;AAAAAAEAIAAAACIAAABkcnMvZG93bnJldi54bWxQSwECFAAUAAAACACHTuJAz6rfTRQCAAB8BAAA&#10;DgAAAAAAAAABACAAAAAoAQAAZHJzL2Uyb0RvYy54bWxQSwUGAAAAAAYABgBZAQAArgUAAAAA&#10;" path="m0,0l4312491,0e">
                <v:fill on="f" focussize="0,0"/>
                <v:stroke weight="0.404251968503937pt" color="#000000" joinstyle="round"/>
                <v:imagedata o:title=""/>
                <o:lock v:ext="edit" aspectratio="f"/>
                <v:textbox inset="0mm,0mm,0mm,0mm"/>
              </v:shape>
            </w:pict>
          </mc:Fallback>
        </mc:AlternateContent>
      </w:r>
      <w:r>
        <w:rPr>
          <w:sz w:val="22"/>
        </w:rPr>
        <w:t>O CONTRATANTE poderá conceder prazo para que o CONTRATADO regularize suas obrigações trabalhistas</w:t>
      </w:r>
      <w:r>
        <w:rPr>
          <w:spacing w:val="-12"/>
          <w:sz w:val="22"/>
        </w:rPr>
        <w:t xml:space="preserve"> </w:t>
      </w:r>
      <w:r>
        <w:rPr>
          <w:sz w:val="22"/>
        </w:rPr>
        <w:t>ou</w:t>
      </w:r>
      <w:r>
        <w:rPr>
          <w:spacing w:val="-12"/>
          <w:sz w:val="22"/>
        </w:rPr>
        <w:t xml:space="preserve"> </w:t>
      </w:r>
      <w:r>
        <w:rPr>
          <w:sz w:val="22"/>
        </w:rPr>
        <w:t>suas</w:t>
      </w:r>
      <w:r>
        <w:rPr>
          <w:spacing w:val="-11"/>
          <w:sz w:val="22"/>
        </w:rPr>
        <w:t xml:space="preserve"> </w:t>
      </w:r>
      <w:r>
        <w:rPr>
          <w:sz w:val="22"/>
        </w:rPr>
        <w:t>condições</w:t>
      </w:r>
      <w:r>
        <w:rPr>
          <w:spacing w:val="-11"/>
          <w:sz w:val="22"/>
        </w:rPr>
        <w:t xml:space="preserve"> </w:t>
      </w:r>
      <w:r>
        <w:rPr>
          <w:sz w:val="22"/>
        </w:rPr>
        <w:t>de</w:t>
      </w:r>
      <w:r>
        <w:rPr>
          <w:spacing w:val="-11"/>
          <w:sz w:val="22"/>
        </w:rPr>
        <w:t xml:space="preserve"> </w:t>
      </w:r>
      <w:r>
        <w:rPr>
          <w:sz w:val="22"/>
        </w:rPr>
        <w:t>habilitação,</w:t>
      </w:r>
      <w:r>
        <w:rPr>
          <w:spacing w:val="-11"/>
          <w:sz w:val="22"/>
        </w:rPr>
        <w:t xml:space="preserve"> </w:t>
      </w:r>
      <w:r>
        <w:rPr>
          <w:sz w:val="22"/>
        </w:rPr>
        <w:t>sob</w:t>
      </w:r>
      <w:r>
        <w:rPr>
          <w:spacing w:val="-12"/>
          <w:sz w:val="22"/>
        </w:rPr>
        <w:t xml:space="preserve"> </w:t>
      </w:r>
      <w:r>
        <w:rPr>
          <w:sz w:val="22"/>
        </w:rPr>
        <w:t>pena</w:t>
      </w:r>
      <w:r>
        <w:rPr>
          <w:spacing w:val="-12"/>
          <w:sz w:val="22"/>
        </w:rPr>
        <w:t xml:space="preserve"> </w:t>
      </w:r>
      <w:r>
        <w:rPr>
          <w:sz w:val="22"/>
        </w:rPr>
        <w:t>de</w:t>
      </w:r>
      <w:r>
        <w:rPr>
          <w:spacing w:val="-11"/>
          <w:sz w:val="22"/>
        </w:rPr>
        <w:t xml:space="preserve"> </w:t>
      </w:r>
      <w:r>
        <w:rPr>
          <w:sz w:val="22"/>
        </w:rPr>
        <w:t>extinção</w:t>
      </w:r>
      <w:r>
        <w:rPr>
          <w:spacing w:val="-10"/>
          <w:sz w:val="22"/>
        </w:rPr>
        <w:t xml:space="preserve"> </w:t>
      </w:r>
      <w:r>
        <w:rPr>
          <w:sz w:val="22"/>
        </w:rPr>
        <w:t>contratual,</w:t>
      </w:r>
      <w:r>
        <w:rPr>
          <w:spacing w:val="-11"/>
          <w:sz w:val="22"/>
        </w:rPr>
        <w:t xml:space="preserve"> </w:t>
      </w:r>
      <w:r>
        <w:rPr>
          <w:sz w:val="22"/>
        </w:rPr>
        <w:t>quando</w:t>
      </w:r>
      <w:r>
        <w:rPr>
          <w:spacing w:val="-10"/>
          <w:sz w:val="22"/>
        </w:rPr>
        <w:t xml:space="preserve"> </w:t>
      </w:r>
      <w:r>
        <w:rPr>
          <w:sz w:val="22"/>
        </w:rPr>
        <w:t>não</w:t>
      </w:r>
      <w:r>
        <w:rPr>
          <w:spacing w:val="-11"/>
          <w:sz w:val="22"/>
        </w:rPr>
        <w:t xml:space="preserve"> </w:t>
      </w:r>
      <w:r>
        <w:rPr>
          <w:sz w:val="22"/>
        </w:rPr>
        <w:t>identificar</w:t>
      </w:r>
      <w:r>
        <w:rPr>
          <w:spacing w:val="-13"/>
          <w:sz w:val="22"/>
        </w:rPr>
        <w:t xml:space="preserve"> </w:t>
      </w:r>
      <w:r>
        <w:rPr>
          <w:sz w:val="22"/>
        </w:rPr>
        <w:t>má- fé ou a incapacidade de correção.</w:t>
      </w:r>
    </w:p>
    <w:p w14:paraId="26D292D1">
      <w:pPr>
        <w:pStyle w:val="8"/>
        <w:spacing w:after="0" w:line="276" w:lineRule="auto"/>
        <w:jc w:val="both"/>
        <w:rPr>
          <w:sz w:val="22"/>
        </w:rPr>
        <w:sectPr>
          <w:pgSz w:w="11910" w:h="16840"/>
          <w:pgMar w:top="600" w:right="850" w:bottom="1660" w:left="850" w:header="0" w:footer="1477" w:gutter="0"/>
          <w:pgBorders w:offsetFrom="page">
            <w:top w:val="single" w:color="5F5F5F" w:sz="24" w:space="24"/>
            <w:left w:val="single" w:color="5F5F5F" w:sz="24" w:space="24"/>
            <w:bottom w:val="single" w:color="5F5F5F" w:sz="24" w:space="24"/>
            <w:right w:val="single" w:color="5F5F5F" w:sz="24" w:space="24"/>
          </w:pgBorders>
          <w:cols w:space="720" w:num="1"/>
        </w:sectPr>
      </w:pPr>
    </w:p>
    <w:p w14:paraId="189FC52E">
      <w:pPr>
        <w:pStyle w:val="6"/>
        <w:ind w:left="302"/>
        <w:rPr>
          <w:sz w:val="20"/>
        </w:rPr>
      </w:pPr>
      <w:r>
        <w:rPr>
          <w:sz w:val="20"/>
        </w:rPr>
        <w:drawing>
          <wp:inline distT="0" distB="0" distL="0" distR="0">
            <wp:extent cx="684530" cy="370205"/>
            <wp:effectExtent l="0" t="0" r="0" b="0"/>
            <wp:docPr id="41" name="Image 41"/>
            <wp:cNvGraphicFramePr/>
            <a:graphic xmlns:a="http://schemas.openxmlformats.org/drawingml/2006/main">
              <a:graphicData uri="http://schemas.openxmlformats.org/drawingml/2006/picture">
                <pic:pic xmlns:pic="http://schemas.openxmlformats.org/drawingml/2006/picture">
                  <pic:nvPicPr>
                    <pic:cNvPr id="41" name="Image 41"/>
                    <pic:cNvPicPr/>
                  </pic:nvPicPr>
                  <pic:blipFill>
                    <a:blip r:embed="rId7" cstate="print"/>
                    <a:stretch>
                      <a:fillRect/>
                    </a:stretch>
                  </pic:blipFill>
                  <pic:spPr>
                    <a:xfrm>
                      <a:off x="0" y="0"/>
                      <a:ext cx="684860" cy="370331"/>
                    </a:xfrm>
                    <a:prstGeom prst="rect">
                      <a:avLst/>
                    </a:prstGeom>
                  </pic:spPr>
                </pic:pic>
              </a:graphicData>
            </a:graphic>
          </wp:inline>
        </w:drawing>
      </w:r>
    </w:p>
    <w:p w14:paraId="54A05F4A">
      <w:pPr>
        <w:pStyle w:val="8"/>
        <w:numPr>
          <w:ilvl w:val="1"/>
          <w:numId w:val="7"/>
        </w:numPr>
        <w:tabs>
          <w:tab w:val="left" w:pos="1182"/>
        </w:tabs>
        <w:spacing w:before="236" w:after="0" w:line="276" w:lineRule="auto"/>
        <w:ind w:left="566" w:right="231" w:firstLine="0"/>
        <w:jc w:val="both"/>
        <w:rPr>
          <w:sz w:val="22"/>
        </w:rPr>
      </w:pPr>
      <w:r>
        <w:rPr>
          <w:sz w:val="22"/>
        </w:rPr>
        <w:drawing>
          <wp:anchor distT="0" distB="0" distL="0" distR="0" simplePos="0" relativeHeight="251673600" behindDoc="0" locked="0" layoutInCell="1" allowOverlap="1">
            <wp:simplePos x="0" y="0"/>
            <wp:positionH relativeFrom="page">
              <wp:posOffset>6080760</wp:posOffset>
            </wp:positionH>
            <wp:positionV relativeFrom="paragraph">
              <wp:posOffset>-246380</wp:posOffset>
            </wp:positionV>
            <wp:extent cx="935355" cy="198120"/>
            <wp:effectExtent l="0" t="0" r="0" b="0"/>
            <wp:wrapNone/>
            <wp:docPr id="42" name="Image 42"/>
            <wp:cNvGraphicFramePr/>
            <a:graphic xmlns:a="http://schemas.openxmlformats.org/drawingml/2006/main">
              <a:graphicData uri="http://schemas.openxmlformats.org/drawingml/2006/picture">
                <pic:pic xmlns:pic="http://schemas.openxmlformats.org/drawingml/2006/picture">
                  <pic:nvPicPr>
                    <pic:cNvPr id="42" name="Image 42"/>
                    <pic:cNvPicPr/>
                  </pic:nvPicPr>
                  <pic:blipFill>
                    <a:blip r:embed="rId9" cstate="print"/>
                    <a:stretch>
                      <a:fillRect/>
                    </a:stretch>
                  </pic:blipFill>
                  <pic:spPr>
                    <a:xfrm>
                      <a:off x="0" y="0"/>
                      <a:ext cx="935554" cy="198372"/>
                    </a:xfrm>
                    <a:prstGeom prst="rect">
                      <a:avLst/>
                    </a:prstGeom>
                  </pic:spPr>
                </pic:pic>
              </a:graphicData>
            </a:graphic>
          </wp:anchor>
        </w:drawing>
      </w:r>
      <w:r>
        <w:rPr>
          <w:sz w:val="22"/>
        </w:rPr>
        <w:t>Quando da extinção, o fiscal administrativo deverá verificar o pagamento pelo CONTRATADO das verbas rescisórias ou os documentos que comprovem que os empregados serão realocados em outra atividade de prestação de serviços, sem que ocorra a interrupção do contrato de trabalho.</w:t>
      </w:r>
    </w:p>
    <w:p w14:paraId="75F622A2">
      <w:pPr>
        <w:pStyle w:val="8"/>
        <w:numPr>
          <w:ilvl w:val="1"/>
          <w:numId w:val="7"/>
        </w:numPr>
        <w:tabs>
          <w:tab w:val="left" w:pos="1182"/>
        </w:tabs>
        <w:spacing w:before="120" w:after="0" w:line="240" w:lineRule="auto"/>
        <w:ind w:left="1182" w:right="0" w:hanging="616"/>
        <w:jc w:val="both"/>
        <w:rPr>
          <w:sz w:val="22"/>
        </w:rPr>
      </w:pPr>
      <w:r>
        <w:rPr>
          <w:sz w:val="22"/>
        </w:rPr>
        <w:t>Até</w:t>
      </w:r>
      <w:r>
        <w:rPr>
          <w:spacing w:val="-4"/>
          <w:sz w:val="22"/>
        </w:rPr>
        <w:t xml:space="preserve"> </w:t>
      </w:r>
      <w:r>
        <w:rPr>
          <w:sz w:val="22"/>
        </w:rPr>
        <w:t>que</w:t>
      </w:r>
      <w:r>
        <w:rPr>
          <w:spacing w:val="-5"/>
          <w:sz w:val="22"/>
        </w:rPr>
        <w:t xml:space="preserve"> </w:t>
      </w:r>
      <w:r>
        <w:rPr>
          <w:sz w:val="22"/>
        </w:rPr>
        <w:t>o</w:t>
      </w:r>
      <w:r>
        <w:rPr>
          <w:spacing w:val="-2"/>
          <w:sz w:val="22"/>
        </w:rPr>
        <w:t xml:space="preserve"> </w:t>
      </w:r>
      <w:r>
        <w:rPr>
          <w:sz w:val="22"/>
        </w:rPr>
        <w:t>CONTRATADO</w:t>
      </w:r>
      <w:r>
        <w:rPr>
          <w:spacing w:val="-5"/>
          <w:sz w:val="22"/>
        </w:rPr>
        <w:t xml:space="preserve"> </w:t>
      </w:r>
      <w:r>
        <w:rPr>
          <w:sz w:val="22"/>
        </w:rPr>
        <w:t>comprove</w:t>
      </w:r>
      <w:r>
        <w:rPr>
          <w:spacing w:val="-6"/>
          <w:sz w:val="22"/>
        </w:rPr>
        <w:t xml:space="preserve"> </w:t>
      </w:r>
      <w:r>
        <w:rPr>
          <w:sz w:val="22"/>
        </w:rPr>
        <w:t>o</w:t>
      </w:r>
      <w:r>
        <w:rPr>
          <w:spacing w:val="-2"/>
          <w:sz w:val="22"/>
        </w:rPr>
        <w:t xml:space="preserve"> </w:t>
      </w:r>
      <w:r>
        <w:rPr>
          <w:sz w:val="22"/>
        </w:rPr>
        <w:t>disposto</w:t>
      </w:r>
      <w:r>
        <w:rPr>
          <w:spacing w:val="-2"/>
          <w:sz w:val="22"/>
        </w:rPr>
        <w:t xml:space="preserve"> </w:t>
      </w:r>
      <w:r>
        <w:rPr>
          <w:sz w:val="22"/>
        </w:rPr>
        <w:t>no</w:t>
      </w:r>
      <w:r>
        <w:rPr>
          <w:spacing w:val="-3"/>
          <w:sz w:val="22"/>
        </w:rPr>
        <w:t xml:space="preserve"> </w:t>
      </w:r>
      <w:r>
        <w:rPr>
          <w:sz w:val="22"/>
        </w:rPr>
        <w:t>item</w:t>
      </w:r>
      <w:r>
        <w:rPr>
          <w:spacing w:val="-4"/>
          <w:sz w:val="22"/>
        </w:rPr>
        <w:t xml:space="preserve"> </w:t>
      </w:r>
      <w:r>
        <w:rPr>
          <w:sz w:val="22"/>
        </w:rPr>
        <w:t>anterior,</w:t>
      </w:r>
      <w:r>
        <w:rPr>
          <w:spacing w:val="-5"/>
          <w:sz w:val="22"/>
        </w:rPr>
        <w:t xml:space="preserve"> </w:t>
      </w:r>
      <w:r>
        <w:rPr>
          <w:sz w:val="22"/>
        </w:rPr>
        <w:t>o</w:t>
      </w:r>
      <w:r>
        <w:rPr>
          <w:spacing w:val="-2"/>
          <w:sz w:val="22"/>
        </w:rPr>
        <w:t xml:space="preserve"> </w:t>
      </w:r>
      <w:r>
        <w:rPr>
          <w:sz w:val="22"/>
        </w:rPr>
        <w:t>CONTRATANTE</w:t>
      </w:r>
      <w:r>
        <w:rPr>
          <w:spacing w:val="-7"/>
          <w:sz w:val="22"/>
        </w:rPr>
        <w:t xml:space="preserve"> </w:t>
      </w:r>
      <w:r>
        <w:rPr>
          <w:spacing w:val="-2"/>
          <w:sz w:val="22"/>
        </w:rPr>
        <w:t>reterá:</w:t>
      </w:r>
    </w:p>
    <w:p w14:paraId="4BFDE10B">
      <w:pPr>
        <w:pStyle w:val="8"/>
        <w:numPr>
          <w:ilvl w:val="2"/>
          <w:numId w:val="7"/>
        </w:numPr>
        <w:tabs>
          <w:tab w:val="left" w:pos="1629"/>
        </w:tabs>
        <w:spacing w:before="161" w:after="0" w:line="276" w:lineRule="auto"/>
        <w:ind w:left="849" w:right="226" w:firstLine="0"/>
        <w:jc w:val="both"/>
        <w:rPr>
          <w:sz w:val="22"/>
        </w:rPr>
      </w:pPr>
      <w:r>
        <w:rPr>
          <w:sz w:val="22"/>
        </w:rPr>
        <w:t>a garantia contratual - prestada com cobertura para os casos de descumprimento das obrigações de natureza trabalhista e previdenciária, incluídas as verbas rescisórias -, a qual será executada</w:t>
      </w:r>
      <w:r>
        <w:rPr>
          <w:spacing w:val="-13"/>
          <w:sz w:val="22"/>
        </w:rPr>
        <w:t xml:space="preserve"> </w:t>
      </w:r>
      <w:r>
        <w:rPr>
          <w:sz w:val="22"/>
        </w:rPr>
        <w:t>para</w:t>
      </w:r>
      <w:r>
        <w:rPr>
          <w:spacing w:val="-12"/>
          <w:sz w:val="22"/>
        </w:rPr>
        <w:t xml:space="preserve"> </w:t>
      </w:r>
      <w:r>
        <w:rPr>
          <w:sz w:val="22"/>
        </w:rPr>
        <w:t>reembolso</w:t>
      </w:r>
      <w:r>
        <w:rPr>
          <w:spacing w:val="-13"/>
          <w:sz w:val="22"/>
        </w:rPr>
        <w:t xml:space="preserve"> </w:t>
      </w:r>
      <w:r>
        <w:rPr>
          <w:sz w:val="22"/>
        </w:rPr>
        <w:t>dos</w:t>
      </w:r>
      <w:r>
        <w:rPr>
          <w:spacing w:val="-12"/>
          <w:sz w:val="22"/>
        </w:rPr>
        <w:t xml:space="preserve"> </w:t>
      </w:r>
      <w:r>
        <w:rPr>
          <w:sz w:val="22"/>
        </w:rPr>
        <w:t>prejuízos</w:t>
      </w:r>
      <w:r>
        <w:rPr>
          <w:spacing w:val="-13"/>
          <w:sz w:val="22"/>
        </w:rPr>
        <w:t xml:space="preserve"> </w:t>
      </w:r>
      <w:r>
        <w:rPr>
          <w:sz w:val="22"/>
        </w:rPr>
        <w:t>sofridos</w:t>
      </w:r>
      <w:r>
        <w:rPr>
          <w:spacing w:val="-12"/>
          <w:sz w:val="22"/>
        </w:rPr>
        <w:t xml:space="preserve"> </w:t>
      </w:r>
      <w:r>
        <w:rPr>
          <w:sz w:val="22"/>
        </w:rPr>
        <w:t>pela</w:t>
      </w:r>
      <w:r>
        <w:rPr>
          <w:spacing w:val="-13"/>
          <w:sz w:val="22"/>
        </w:rPr>
        <w:t xml:space="preserve"> </w:t>
      </w:r>
      <w:r>
        <w:rPr>
          <w:sz w:val="22"/>
        </w:rPr>
        <w:t>Administração,</w:t>
      </w:r>
      <w:r>
        <w:rPr>
          <w:spacing w:val="-12"/>
          <w:sz w:val="22"/>
        </w:rPr>
        <w:t xml:space="preserve"> </w:t>
      </w:r>
      <w:r>
        <w:rPr>
          <w:sz w:val="22"/>
        </w:rPr>
        <w:t>nos</w:t>
      </w:r>
      <w:r>
        <w:rPr>
          <w:spacing w:val="-12"/>
          <w:sz w:val="22"/>
        </w:rPr>
        <w:t xml:space="preserve"> </w:t>
      </w:r>
      <w:r>
        <w:rPr>
          <w:sz w:val="22"/>
        </w:rPr>
        <w:t>termos</w:t>
      </w:r>
      <w:r>
        <w:rPr>
          <w:spacing w:val="-13"/>
          <w:sz w:val="22"/>
        </w:rPr>
        <w:t xml:space="preserve"> </w:t>
      </w:r>
      <w:r>
        <w:rPr>
          <w:sz w:val="22"/>
        </w:rPr>
        <w:t>da</w:t>
      </w:r>
      <w:r>
        <w:rPr>
          <w:spacing w:val="-12"/>
          <w:sz w:val="22"/>
        </w:rPr>
        <w:t xml:space="preserve"> </w:t>
      </w:r>
      <w:r>
        <w:rPr>
          <w:sz w:val="22"/>
        </w:rPr>
        <w:t>legislação</w:t>
      </w:r>
      <w:r>
        <w:rPr>
          <w:spacing w:val="-13"/>
          <w:sz w:val="22"/>
        </w:rPr>
        <w:t xml:space="preserve"> </w:t>
      </w:r>
      <w:r>
        <w:rPr>
          <w:sz w:val="22"/>
        </w:rPr>
        <w:t>que</w:t>
      </w:r>
      <w:r>
        <w:rPr>
          <w:spacing w:val="-12"/>
          <w:sz w:val="22"/>
        </w:rPr>
        <w:t xml:space="preserve"> </w:t>
      </w:r>
      <w:r>
        <w:rPr>
          <w:sz w:val="22"/>
        </w:rPr>
        <w:t>rege a matéria; e</w:t>
      </w:r>
    </w:p>
    <w:p w14:paraId="5DB94640">
      <w:pPr>
        <w:pStyle w:val="8"/>
        <w:numPr>
          <w:ilvl w:val="2"/>
          <w:numId w:val="7"/>
        </w:numPr>
        <w:tabs>
          <w:tab w:val="left" w:pos="1629"/>
        </w:tabs>
        <w:spacing w:before="119" w:after="0" w:line="276" w:lineRule="auto"/>
        <w:ind w:left="849" w:right="233" w:firstLine="0"/>
        <w:jc w:val="both"/>
        <w:rPr>
          <w:sz w:val="22"/>
        </w:rPr>
      </w:pPr>
      <w:r>
        <w:rPr>
          <w:sz w:val="22"/>
        </w:rPr>
        <mc:AlternateContent>
          <mc:Choice Requires="wps">
            <w:drawing>
              <wp:anchor distT="0" distB="0" distL="0" distR="0" simplePos="0" relativeHeight="251686912" behindDoc="1" locked="0" layoutInCell="1" allowOverlap="1">
                <wp:simplePos x="0" y="0"/>
                <wp:positionH relativeFrom="page">
                  <wp:posOffset>1046480</wp:posOffset>
                </wp:positionH>
                <wp:positionV relativeFrom="paragraph">
                  <wp:posOffset>43815</wp:posOffset>
                </wp:positionV>
                <wp:extent cx="5293995" cy="5037455"/>
                <wp:effectExtent l="0" t="0" r="0" b="0"/>
                <wp:wrapNone/>
                <wp:docPr id="43" name="Graphic 43"/>
                <wp:cNvGraphicFramePr/>
                <a:graphic xmlns:a="http://schemas.openxmlformats.org/drawingml/2006/main">
                  <a:graphicData uri="http://schemas.microsoft.com/office/word/2010/wordprocessingShape">
                    <wps:wsp>
                      <wps:cNvSpPr/>
                      <wps:spPr>
                        <a:xfrm>
                          <a:off x="0" y="0"/>
                          <a:ext cx="5293995" cy="5037455"/>
                        </a:xfrm>
                        <a:custGeom>
                          <a:avLst/>
                          <a:gdLst/>
                          <a:ahLst/>
                          <a:cxnLst/>
                          <a:rect l="l" t="t" r="r" b="b"/>
                          <a:pathLst>
                            <a:path w="5293995" h="5037455">
                              <a:moveTo>
                                <a:pt x="1975053" y="4192016"/>
                              </a:moveTo>
                              <a:lnTo>
                                <a:pt x="1971243" y="4181221"/>
                              </a:lnTo>
                              <a:lnTo>
                                <a:pt x="1967433" y="4176141"/>
                              </a:lnTo>
                              <a:lnTo>
                                <a:pt x="1962988" y="4171696"/>
                              </a:lnTo>
                              <a:lnTo>
                                <a:pt x="893521" y="3102229"/>
                              </a:lnTo>
                              <a:lnTo>
                                <a:pt x="857580" y="3073527"/>
                              </a:lnTo>
                              <a:lnTo>
                                <a:pt x="819277" y="3060903"/>
                              </a:lnTo>
                              <a:lnTo>
                                <a:pt x="812533" y="3060814"/>
                              </a:lnTo>
                              <a:lnTo>
                                <a:pt x="806056" y="3061474"/>
                              </a:lnTo>
                              <a:lnTo>
                                <a:pt x="711276" y="3144266"/>
                              </a:lnTo>
                              <a:lnTo>
                                <a:pt x="688543" y="3176016"/>
                              </a:lnTo>
                              <a:lnTo>
                                <a:pt x="683399" y="3203308"/>
                              </a:lnTo>
                              <a:lnTo>
                                <a:pt x="683463" y="3213354"/>
                              </a:lnTo>
                              <a:lnTo>
                                <a:pt x="696544" y="3261614"/>
                              </a:lnTo>
                              <a:lnTo>
                                <a:pt x="718134" y="3305657"/>
                              </a:lnTo>
                              <a:lnTo>
                                <a:pt x="727786" y="3321939"/>
                              </a:lnTo>
                              <a:lnTo>
                                <a:pt x="829297" y="3500424"/>
                              </a:lnTo>
                              <a:lnTo>
                                <a:pt x="1156589" y="4082008"/>
                              </a:lnTo>
                              <a:lnTo>
                                <a:pt x="1333830" y="4394581"/>
                              </a:lnTo>
                              <a:lnTo>
                                <a:pt x="1330782" y="4397629"/>
                              </a:lnTo>
                              <a:lnTo>
                                <a:pt x="1153363" y="4294213"/>
                              </a:lnTo>
                              <a:lnTo>
                                <a:pt x="575195" y="3960584"/>
                              </a:lnTo>
                              <a:lnTo>
                                <a:pt x="249542" y="3771277"/>
                              </a:lnTo>
                              <a:lnTo>
                                <a:pt x="208889" y="3750945"/>
                              </a:lnTo>
                              <a:lnTo>
                                <a:pt x="161048" y="3739515"/>
                              </a:lnTo>
                              <a:lnTo>
                                <a:pt x="149428" y="3739908"/>
                              </a:lnTo>
                              <a:lnTo>
                                <a:pt x="107886" y="3753726"/>
                              </a:lnTo>
                              <a:lnTo>
                                <a:pt x="77952" y="3777615"/>
                              </a:lnTo>
                              <a:lnTo>
                                <a:pt x="14312" y="3841242"/>
                              </a:lnTo>
                              <a:lnTo>
                                <a:pt x="0" y="3873728"/>
                              </a:lnTo>
                              <a:lnTo>
                                <a:pt x="228" y="3887724"/>
                              </a:lnTo>
                              <a:lnTo>
                                <a:pt x="24104" y="3936695"/>
                              </a:lnTo>
                              <a:lnTo>
                                <a:pt x="1114628" y="5028946"/>
                              </a:lnTo>
                              <a:lnTo>
                                <a:pt x="1125296" y="5034661"/>
                              </a:lnTo>
                              <a:lnTo>
                                <a:pt x="1129995" y="5036947"/>
                              </a:lnTo>
                              <a:lnTo>
                                <a:pt x="1135075" y="5037201"/>
                              </a:lnTo>
                              <a:lnTo>
                                <a:pt x="1141171" y="5034788"/>
                              </a:lnTo>
                              <a:lnTo>
                                <a:pt x="1147648" y="5033899"/>
                              </a:lnTo>
                              <a:lnTo>
                                <a:pt x="1182395" y="5009413"/>
                              </a:lnTo>
                              <a:lnTo>
                                <a:pt x="1214196" y="4974463"/>
                              </a:lnTo>
                              <a:lnTo>
                                <a:pt x="1223594" y="4952365"/>
                              </a:lnTo>
                              <a:lnTo>
                                <a:pt x="1226007" y="4946269"/>
                              </a:lnTo>
                              <a:lnTo>
                                <a:pt x="1226515" y="4940554"/>
                              </a:lnTo>
                              <a:lnTo>
                                <a:pt x="1222705" y="4929759"/>
                              </a:lnTo>
                              <a:lnTo>
                                <a:pt x="1218895" y="4924679"/>
                              </a:lnTo>
                              <a:lnTo>
                                <a:pt x="201676" y="3907409"/>
                              </a:lnTo>
                              <a:lnTo>
                                <a:pt x="202272" y="3906774"/>
                              </a:lnTo>
                              <a:lnTo>
                                <a:pt x="422871" y="4037203"/>
                              </a:lnTo>
                              <a:lnTo>
                                <a:pt x="1130604" y="4451477"/>
                              </a:lnTo>
                              <a:lnTo>
                                <a:pt x="1483817" y="4659757"/>
                              </a:lnTo>
                              <a:lnTo>
                                <a:pt x="1488008" y="4662805"/>
                              </a:lnTo>
                              <a:lnTo>
                                <a:pt x="1493469" y="4664456"/>
                              </a:lnTo>
                              <a:lnTo>
                                <a:pt x="1498549" y="4664837"/>
                              </a:lnTo>
                              <a:lnTo>
                                <a:pt x="1502994" y="4665726"/>
                              </a:lnTo>
                              <a:lnTo>
                                <a:pt x="1508836" y="4665345"/>
                              </a:lnTo>
                              <a:lnTo>
                                <a:pt x="1514805" y="4663059"/>
                              </a:lnTo>
                              <a:lnTo>
                                <a:pt x="1521790" y="4661408"/>
                              </a:lnTo>
                              <a:lnTo>
                                <a:pt x="1552702" y="4639107"/>
                              </a:lnTo>
                              <a:lnTo>
                                <a:pt x="1579321" y="4611116"/>
                              </a:lnTo>
                              <a:lnTo>
                                <a:pt x="1589100" y="4590415"/>
                              </a:lnTo>
                              <a:lnTo>
                                <a:pt x="1591386" y="4584446"/>
                              </a:lnTo>
                              <a:lnTo>
                                <a:pt x="1591894" y="4578731"/>
                              </a:lnTo>
                              <a:lnTo>
                                <a:pt x="1591513" y="4573651"/>
                              </a:lnTo>
                              <a:lnTo>
                                <a:pt x="1590624" y="4569079"/>
                              </a:lnTo>
                              <a:lnTo>
                                <a:pt x="1588973" y="4563745"/>
                              </a:lnTo>
                              <a:lnTo>
                                <a:pt x="1457299" y="4335323"/>
                              </a:lnTo>
                              <a:lnTo>
                                <a:pt x="1049680" y="3620859"/>
                              </a:lnTo>
                              <a:lnTo>
                                <a:pt x="844753" y="3264281"/>
                              </a:lnTo>
                              <a:lnTo>
                                <a:pt x="845896" y="3263138"/>
                              </a:lnTo>
                              <a:lnTo>
                                <a:pt x="1863166" y="4280408"/>
                              </a:lnTo>
                              <a:lnTo>
                                <a:pt x="1868373" y="4284218"/>
                              </a:lnTo>
                              <a:lnTo>
                                <a:pt x="1879168" y="4287901"/>
                              </a:lnTo>
                              <a:lnTo>
                                <a:pt x="1884248" y="4288028"/>
                              </a:lnTo>
                              <a:lnTo>
                                <a:pt x="1890344" y="4285615"/>
                              </a:lnTo>
                              <a:lnTo>
                                <a:pt x="1896694" y="4284853"/>
                              </a:lnTo>
                              <a:lnTo>
                                <a:pt x="1931809" y="4259986"/>
                              </a:lnTo>
                              <a:lnTo>
                                <a:pt x="1962734" y="4225925"/>
                              </a:lnTo>
                              <a:lnTo>
                                <a:pt x="1972132" y="4203827"/>
                              </a:lnTo>
                              <a:lnTo>
                                <a:pt x="1974545" y="4197731"/>
                              </a:lnTo>
                              <a:lnTo>
                                <a:pt x="1975053" y="4192016"/>
                              </a:lnTo>
                              <a:close/>
                            </a:path>
                            <a:path w="5293995" h="5037455">
                              <a:moveTo>
                                <a:pt x="2287981" y="3884422"/>
                              </a:moveTo>
                              <a:lnTo>
                                <a:pt x="2287727" y="3879342"/>
                              </a:lnTo>
                              <a:lnTo>
                                <a:pt x="2284044" y="3868420"/>
                              </a:lnTo>
                              <a:lnTo>
                                <a:pt x="2280234" y="3863467"/>
                              </a:lnTo>
                              <a:lnTo>
                                <a:pt x="2275789" y="3859022"/>
                              </a:lnTo>
                              <a:lnTo>
                                <a:pt x="1155014" y="2738247"/>
                              </a:lnTo>
                              <a:lnTo>
                                <a:pt x="1150061" y="2734437"/>
                              </a:lnTo>
                              <a:lnTo>
                                <a:pt x="1139139" y="2730754"/>
                              </a:lnTo>
                              <a:lnTo>
                                <a:pt x="1134059" y="2730627"/>
                              </a:lnTo>
                              <a:lnTo>
                                <a:pt x="1127074" y="2732024"/>
                              </a:lnTo>
                              <a:lnTo>
                                <a:pt x="1093330" y="2752598"/>
                              </a:lnTo>
                              <a:lnTo>
                                <a:pt x="1056843" y="2791587"/>
                              </a:lnTo>
                              <a:lnTo>
                                <a:pt x="1044016" y="2826004"/>
                              </a:lnTo>
                              <a:lnTo>
                                <a:pt x="1047699" y="2836799"/>
                              </a:lnTo>
                              <a:lnTo>
                                <a:pt x="2175967" y="3967607"/>
                              </a:lnTo>
                              <a:lnTo>
                                <a:pt x="2197049" y="3975227"/>
                              </a:lnTo>
                              <a:lnTo>
                                <a:pt x="2203018" y="3972941"/>
                              </a:lnTo>
                              <a:lnTo>
                                <a:pt x="2210130" y="3971417"/>
                              </a:lnTo>
                              <a:lnTo>
                                <a:pt x="2245144" y="3946664"/>
                              </a:lnTo>
                              <a:lnTo>
                                <a:pt x="2271357" y="3918534"/>
                              </a:lnTo>
                              <a:lnTo>
                                <a:pt x="2285568" y="3890518"/>
                              </a:lnTo>
                              <a:lnTo>
                                <a:pt x="2287981" y="3884422"/>
                              </a:lnTo>
                              <a:close/>
                            </a:path>
                            <a:path w="5293995" h="5037455">
                              <a:moveTo>
                                <a:pt x="3073057" y="3090608"/>
                              </a:moveTo>
                              <a:lnTo>
                                <a:pt x="3062808" y="3052064"/>
                              </a:lnTo>
                              <a:lnTo>
                                <a:pt x="3036519" y="3017139"/>
                              </a:lnTo>
                              <a:lnTo>
                                <a:pt x="1959051" y="1939671"/>
                              </a:lnTo>
                              <a:lnTo>
                                <a:pt x="1937461" y="1932559"/>
                              </a:lnTo>
                              <a:lnTo>
                                <a:pt x="1931111" y="1933575"/>
                              </a:lnTo>
                              <a:lnTo>
                                <a:pt x="1896821" y="1954453"/>
                              </a:lnTo>
                              <a:lnTo>
                                <a:pt x="1869706" y="1981619"/>
                              </a:lnTo>
                              <a:lnTo>
                                <a:pt x="1847164" y="2022856"/>
                              </a:lnTo>
                              <a:lnTo>
                                <a:pt x="1848180" y="2028825"/>
                              </a:lnTo>
                              <a:lnTo>
                                <a:pt x="1851863" y="2039747"/>
                              </a:lnTo>
                              <a:lnTo>
                                <a:pt x="1854784" y="2043938"/>
                              </a:lnTo>
                              <a:lnTo>
                                <a:pt x="2562618" y="2751569"/>
                              </a:lnTo>
                              <a:lnTo>
                                <a:pt x="2638120" y="2826004"/>
                              </a:lnTo>
                              <a:lnTo>
                                <a:pt x="2714002" y="2901175"/>
                              </a:lnTo>
                              <a:lnTo>
                                <a:pt x="2787599" y="2973197"/>
                              </a:lnTo>
                              <a:lnTo>
                                <a:pt x="2787218" y="2973578"/>
                              </a:lnTo>
                              <a:lnTo>
                                <a:pt x="2701988" y="2931960"/>
                              </a:lnTo>
                              <a:lnTo>
                                <a:pt x="2674061" y="2917825"/>
                              </a:lnTo>
                              <a:lnTo>
                                <a:pt x="2589174" y="2876613"/>
                              </a:lnTo>
                              <a:lnTo>
                                <a:pt x="2531453" y="2847975"/>
                              </a:lnTo>
                              <a:lnTo>
                                <a:pt x="2442159" y="2804541"/>
                              </a:lnTo>
                              <a:lnTo>
                                <a:pt x="2318080" y="2747137"/>
                              </a:lnTo>
                              <a:lnTo>
                                <a:pt x="2179459" y="2681389"/>
                              </a:lnTo>
                              <a:lnTo>
                                <a:pt x="1762506" y="2486190"/>
                              </a:lnTo>
                              <a:lnTo>
                                <a:pt x="1605559" y="2411755"/>
                              </a:lnTo>
                              <a:lnTo>
                                <a:pt x="1588604" y="2404300"/>
                              </a:lnTo>
                              <a:lnTo>
                                <a:pt x="1545437" y="2388565"/>
                              </a:lnTo>
                              <a:lnTo>
                                <a:pt x="1510868" y="2382520"/>
                              </a:lnTo>
                              <a:lnTo>
                                <a:pt x="1501228" y="2383015"/>
                              </a:lnTo>
                              <a:lnTo>
                                <a:pt x="1457325" y="2400782"/>
                              </a:lnTo>
                              <a:lnTo>
                                <a:pt x="1388313" y="2467229"/>
                              </a:lnTo>
                              <a:lnTo>
                                <a:pt x="1373962" y="2512187"/>
                              </a:lnTo>
                              <a:lnTo>
                                <a:pt x="1376756" y="2527020"/>
                              </a:lnTo>
                              <a:lnTo>
                                <a:pt x="1411173" y="2577338"/>
                              </a:lnTo>
                              <a:lnTo>
                                <a:pt x="2488768" y="3654933"/>
                              </a:lnTo>
                              <a:lnTo>
                                <a:pt x="2498420" y="3659632"/>
                              </a:lnTo>
                              <a:lnTo>
                                <a:pt x="2504643" y="3662426"/>
                              </a:lnTo>
                              <a:lnTo>
                                <a:pt x="2509723" y="3662553"/>
                              </a:lnTo>
                              <a:lnTo>
                                <a:pt x="2515819" y="3660267"/>
                              </a:lnTo>
                              <a:lnTo>
                                <a:pt x="2522169" y="3659251"/>
                              </a:lnTo>
                              <a:lnTo>
                                <a:pt x="2557043" y="3634765"/>
                              </a:lnTo>
                              <a:lnTo>
                                <a:pt x="2583523" y="3606368"/>
                              </a:lnTo>
                              <a:lnTo>
                                <a:pt x="2597607" y="3578352"/>
                              </a:lnTo>
                              <a:lnTo>
                                <a:pt x="2600020" y="3572256"/>
                              </a:lnTo>
                              <a:lnTo>
                                <a:pt x="2600528" y="3566668"/>
                              </a:lnTo>
                              <a:lnTo>
                                <a:pt x="2597734" y="3560318"/>
                              </a:lnTo>
                              <a:lnTo>
                                <a:pt x="2595956" y="3554857"/>
                              </a:lnTo>
                              <a:lnTo>
                                <a:pt x="2593035" y="3550666"/>
                              </a:lnTo>
                              <a:lnTo>
                                <a:pt x="1819935" y="2777718"/>
                              </a:lnTo>
                              <a:lnTo>
                                <a:pt x="1752168" y="2710942"/>
                              </a:lnTo>
                              <a:lnTo>
                                <a:pt x="1618183" y="2580640"/>
                              </a:lnTo>
                              <a:lnTo>
                                <a:pt x="1619326" y="2579497"/>
                              </a:lnTo>
                              <a:lnTo>
                                <a:pt x="1654251" y="2597848"/>
                              </a:lnTo>
                              <a:lnTo>
                                <a:pt x="1690001" y="2616263"/>
                              </a:lnTo>
                              <a:lnTo>
                                <a:pt x="1726399" y="2634691"/>
                              </a:lnTo>
                              <a:lnTo>
                                <a:pt x="1800707" y="2671686"/>
                              </a:lnTo>
                              <a:lnTo>
                                <a:pt x="1837359" y="2689593"/>
                              </a:lnTo>
                              <a:lnTo>
                                <a:pt x="1873338" y="2706814"/>
                              </a:lnTo>
                              <a:lnTo>
                                <a:pt x="2043544" y="2787180"/>
                              </a:lnTo>
                              <a:lnTo>
                                <a:pt x="2629624" y="3060433"/>
                              </a:lnTo>
                              <a:lnTo>
                                <a:pt x="2809570" y="3145409"/>
                              </a:lnTo>
                              <a:lnTo>
                                <a:pt x="2853613" y="3164929"/>
                              </a:lnTo>
                              <a:lnTo>
                                <a:pt x="2890723" y="3179191"/>
                              </a:lnTo>
                              <a:lnTo>
                                <a:pt x="2935401" y="3191179"/>
                              </a:lnTo>
                              <a:lnTo>
                                <a:pt x="2959379" y="3193199"/>
                              </a:lnTo>
                              <a:lnTo>
                                <a:pt x="2970199" y="3192564"/>
                              </a:lnTo>
                              <a:lnTo>
                                <a:pt x="3005696" y="3178378"/>
                              </a:lnTo>
                              <a:lnTo>
                                <a:pt x="3062427" y="3124327"/>
                              </a:lnTo>
                              <a:lnTo>
                                <a:pt x="3072663" y="3097276"/>
                              </a:lnTo>
                              <a:lnTo>
                                <a:pt x="3073057" y="3090608"/>
                              </a:lnTo>
                              <a:close/>
                            </a:path>
                            <a:path w="5293995" h="5037455">
                              <a:moveTo>
                                <a:pt x="3725710" y="2357424"/>
                              </a:moveTo>
                              <a:lnTo>
                                <a:pt x="3724960" y="2311323"/>
                              </a:lnTo>
                              <a:lnTo>
                                <a:pt x="3718255" y="2263648"/>
                              </a:lnTo>
                              <a:lnTo>
                                <a:pt x="3705923" y="2214740"/>
                              </a:lnTo>
                              <a:lnTo>
                                <a:pt x="3688537" y="2164943"/>
                              </a:lnTo>
                              <a:lnTo>
                                <a:pt x="3665702" y="2114245"/>
                              </a:lnTo>
                              <a:lnTo>
                                <a:pt x="3637102" y="2062607"/>
                              </a:lnTo>
                              <a:lnTo>
                                <a:pt x="3610635" y="2021268"/>
                              </a:lnTo>
                              <a:lnTo>
                                <a:pt x="3580625" y="1979663"/>
                              </a:lnTo>
                              <a:lnTo>
                                <a:pt x="3547033" y="1937791"/>
                              </a:lnTo>
                              <a:lnTo>
                                <a:pt x="3509861" y="1895640"/>
                              </a:lnTo>
                              <a:lnTo>
                                <a:pt x="3469081" y="1853184"/>
                              </a:lnTo>
                              <a:lnTo>
                                <a:pt x="2754579" y="1138682"/>
                              </a:lnTo>
                              <a:lnTo>
                                <a:pt x="2738704" y="1131316"/>
                              </a:lnTo>
                              <a:lnTo>
                                <a:pt x="2732862" y="1131697"/>
                              </a:lnTo>
                              <a:lnTo>
                                <a:pt x="2692920" y="1153007"/>
                              </a:lnTo>
                              <a:lnTo>
                                <a:pt x="2665565" y="1180376"/>
                              </a:lnTo>
                              <a:lnTo>
                                <a:pt x="2644724" y="1214374"/>
                              </a:lnTo>
                              <a:lnTo>
                                <a:pt x="2643200" y="1221359"/>
                              </a:lnTo>
                              <a:lnTo>
                                <a:pt x="2643454" y="1226566"/>
                              </a:lnTo>
                              <a:lnTo>
                                <a:pt x="2647137" y="1237361"/>
                              </a:lnTo>
                              <a:lnTo>
                                <a:pt x="2650947" y="1242441"/>
                              </a:lnTo>
                              <a:lnTo>
                                <a:pt x="3366338" y="1957832"/>
                              </a:lnTo>
                              <a:lnTo>
                                <a:pt x="3403384" y="1996516"/>
                              </a:lnTo>
                              <a:lnTo>
                                <a:pt x="3436391" y="2034349"/>
                              </a:lnTo>
                              <a:lnTo>
                                <a:pt x="3465322" y="2071243"/>
                              </a:lnTo>
                              <a:lnTo>
                                <a:pt x="3490163" y="2107057"/>
                              </a:lnTo>
                              <a:lnTo>
                                <a:pt x="3510762" y="2142388"/>
                              </a:lnTo>
                              <a:lnTo>
                                <a:pt x="3527755" y="2176830"/>
                              </a:lnTo>
                              <a:lnTo>
                                <a:pt x="3550488" y="2242693"/>
                              </a:lnTo>
                              <a:lnTo>
                                <a:pt x="3557638" y="2304224"/>
                              </a:lnTo>
                              <a:lnTo>
                                <a:pt x="3555504" y="2333561"/>
                              </a:lnTo>
                              <a:lnTo>
                                <a:pt x="3540391" y="2389174"/>
                              </a:lnTo>
                              <a:lnTo>
                                <a:pt x="3509416" y="2439619"/>
                              </a:lnTo>
                              <a:lnTo>
                                <a:pt x="3465436" y="2483243"/>
                              </a:lnTo>
                              <a:lnTo>
                                <a:pt x="3415461" y="2512479"/>
                              </a:lnTo>
                              <a:lnTo>
                                <a:pt x="3359810" y="2527389"/>
                              </a:lnTo>
                              <a:lnTo>
                                <a:pt x="3330156" y="2529649"/>
                              </a:lnTo>
                              <a:lnTo>
                                <a:pt x="3299383" y="2528024"/>
                              </a:lnTo>
                              <a:lnTo>
                                <a:pt x="3234715" y="2512987"/>
                              </a:lnTo>
                              <a:lnTo>
                                <a:pt x="3165424" y="2482608"/>
                              </a:lnTo>
                              <a:lnTo>
                                <a:pt x="3128975" y="2461133"/>
                              </a:lnTo>
                              <a:lnTo>
                                <a:pt x="3091586" y="2435402"/>
                              </a:lnTo>
                              <a:lnTo>
                                <a:pt x="3053473" y="2405570"/>
                              </a:lnTo>
                              <a:lnTo>
                                <a:pt x="3014484" y="2371560"/>
                              </a:lnTo>
                              <a:lnTo>
                                <a:pt x="2974543" y="2333244"/>
                              </a:lnTo>
                              <a:lnTo>
                                <a:pt x="2267280" y="1626108"/>
                              </a:lnTo>
                              <a:lnTo>
                                <a:pt x="2262200" y="1622298"/>
                              </a:lnTo>
                              <a:lnTo>
                                <a:pt x="2251405" y="1618615"/>
                              </a:lnTo>
                              <a:lnTo>
                                <a:pt x="2246198" y="1618361"/>
                              </a:lnTo>
                              <a:lnTo>
                                <a:pt x="2239848" y="1619250"/>
                              </a:lnTo>
                              <a:lnTo>
                                <a:pt x="2205621" y="1640319"/>
                              </a:lnTo>
                              <a:lnTo>
                                <a:pt x="2177948" y="1667992"/>
                              </a:lnTo>
                              <a:lnTo>
                                <a:pt x="2157425" y="1701673"/>
                              </a:lnTo>
                              <a:lnTo>
                                <a:pt x="2155901" y="1708658"/>
                              </a:lnTo>
                              <a:lnTo>
                                <a:pt x="2156155" y="1713738"/>
                              </a:lnTo>
                              <a:lnTo>
                                <a:pt x="2889707" y="2455799"/>
                              </a:lnTo>
                              <a:lnTo>
                                <a:pt x="2932201" y="2496655"/>
                              </a:lnTo>
                              <a:lnTo>
                                <a:pt x="2974390" y="2533866"/>
                              </a:lnTo>
                              <a:lnTo>
                                <a:pt x="3016262" y="2567470"/>
                              </a:lnTo>
                              <a:lnTo>
                                <a:pt x="3057842" y="2597493"/>
                              </a:lnTo>
                              <a:lnTo>
                                <a:pt x="3099130" y="2623947"/>
                              </a:lnTo>
                              <a:lnTo>
                                <a:pt x="3149828" y="2651823"/>
                              </a:lnTo>
                              <a:lnTo>
                                <a:pt x="3199104" y="2673718"/>
                              </a:lnTo>
                              <a:lnTo>
                                <a:pt x="3246996" y="2689974"/>
                              </a:lnTo>
                              <a:lnTo>
                                <a:pt x="3293567" y="2700909"/>
                              </a:lnTo>
                              <a:lnTo>
                                <a:pt x="3339338" y="2706865"/>
                              </a:lnTo>
                              <a:lnTo>
                                <a:pt x="3383496" y="2707094"/>
                              </a:lnTo>
                              <a:lnTo>
                                <a:pt x="3426244" y="2702001"/>
                              </a:lnTo>
                              <a:lnTo>
                                <a:pt x="3467811" y="2692019"/>
                              </a:lnTo>
                              <a:lnTo>
                                <a:pt x="3507663" y="2677007"/>
                              </a:lnTo>
                              <a:lnTo>
                                <a:pt x="3545217" y="2656827"/>
                              </a:lnTo>
                              <a:lnTo>
                                <a:pt x="3580574" y="2631681"/>
                              </a:lnTo>
                              <a:lnTo>
                                <a:pt x="3613861" y="2601722"/>
                              </a:lnTo>
                              <a:lnTo>
                                <a:pt x="3646589" y="2565374"/>
                              </a:lnTo>
                              <a:lnTo>
                                <a:pt x="3673805" y="2527173"/>
                              </a:lnTo>
                              <a:lnTo>
                                <a:pt x="3695293" y="2487180"/>
                              </a:lnTo>
                              <a:lnTo>
                                <a:pt x="3710889" y="2445385"/>
                              </a:lnTo>
                              <a:lnTo>
                                <a:pt x="3720896" y="2402078"/>
                              </a:lnTo>
                              <a:lnTo>
                                <a:pt x="3725710" y="2357424"/>
                              </a:lnTo>
                              <a:close/>
                            </a:path>
                            <a:path w="5293995" h="5037455">
                              <a:moveTo>
                                <a:pt x="4344365" y="1827911"/>
                              </a:moveTo>
                              <a:lnTo>
                                <a:pt x="4344238" y="1822831"/>
                              </a:lnTo>
                              <a:lnTo>
                                <a:pt x="4340555" y="1812036"/>
                              </a:lnTo>
                              <a:lnTo>
                                <a:pt x="4336745" y="1806956"/>
                              </a:lnTo>
                              <a:lnTo>
                                <a:pt x="3323920" y="794131"/>
                              </a:lnTo>
                              <a:lnTo>
                                <a:pt x="3547567" y="570484"/>
                              </a:lnTo>
                              <a:lnTo>
                                <a:pt x="3549726" y="566547"/>
                              </a:lnTo>
                              <a:lnTo>
                                <a:pt x="3549980" y="560832"/>
                              </a:lnTo>
                              <a:lnTo>
                                <a:pt x="3549726" y="555625"/>
                              </a:lnTo>
                              <a:lnTo>
                                <a:pt x="3522929" y="512178"/>
                              </a:lnTo>
                              <a:lnTo>
                                <a:pt x="3491915" y="479856"/>
                              </a:lnTo>
                              <a:lnTo>
                                <a:pt x="3462261" y="453504"/>
                              </a:lnTo>
                              <a:lnTo>
                                <a:pt x="3426028" y="436753"/>
                              </a:lnTo>
                              <a:lnTo>
                                <a:pt x="3420313" y="437007"/>
                              </a:lnTo>
                              <a:lnTo>
                                <a:pt x="3416376" y="439293"/>
                              </a:lnTo>
                              <a:lnTo>
                                <a:pt x="2864815" y="990727"/>
                              </a:lnTo>
                              <a:lnTo>
                                <a:pt x="2862656" y="994664"/>
                              </a:lnTo>
                              <a:lnTo>
                                <a:pt x="2862910" y="999871"/>
                              </a:lnTo>
                              <a:lnTo>
                                <a:pt x="2862656" y="1005459"/>
                              </a:lnTo>
                              <a:lnTo>
                                <a:pt x="2891117" y="1050251"/>
                              </a:lnTo>
                              <a:lnTo>
                                <a:pt x="2922244" y="1083221"/>
                              </a:lnTo>
                              <a:lnTo>
                                <a:pt x="2951607" y="1108036"/>
                              </a:lnTo>
                              <a:lnTo>
                                <a:pt x="2981274" y="1124077"/>
                              </a:lnTo>
                              <a:lnTo>
                                <a:pt x="2986862" y="1123823"/>
                              </a:lnTo>
                              <a:lnTo>
                                <a:pt x="2992069" y="1124204"/>
                              </a:lnTo>
                              <a:lnTo>
                                <a:pt x="2996006" y="1121918"/>
                              </a:lnTo>
                              <a:lnTo>
                                <a:pt x="3219653" y="898398"/>
                              </a:lnTo>
                              <a:lnTo>
                                <a:pt x="4232478" y="1911223"/>
                              </a:lnTo>
                              <a:lnTo>
                                <a:pt x="4237558" y="1915033"/>
                              </a:lnTo>
                              <a:lnTo>
                                <a:pt x="4248480" y="1918589"/>
                              </a:lnTo>
                              <a:lnTo>
                                <a:pt x="4253433" y="1918843"/>
                              </a:lnTo>
                              <a:lnTo>
                                <a:pt x="4259529" y="1916430"/>
                              </a:lnTo>
                              <a:lnTo>
                                <a:pt x="4266514" y="1915033"/>
                              </a:lnTo>
                              <a:lnTo>
                                <a:pt x="4301629" y="1890166"/>
                              </a:lnTo>
                              <a:lnTo>
                                <a:pt x="4332554" y="1856105"/>
                              </a:lnTo>
                              <a:lnTo>
                                <a:pt x="4342079" y="1834007"/>
                              </a:lnTo>
                              <a:lnTo>
                                <a:pt x="4344365" y="1827911"/>
                              </a:lnTo>
                              <a:close/>
                            </a:path>
                            <a:path w="5293995" h="5037455">
                              <a:moveTo>
                                <a:pt x="5293957" y="884580"/>
                              </a:moveTo>
                              <a:lnTo>
                                <a:pt x="5272443" y="849350"/>
                              </a:lnTo>
                              <a:lnTo>
                                <a:pt x="5116563" y="751713"/>
                              </a:lnTo>
                              <a:lnTo>
                                <a:pt x="4668215" y="479717"/>
                              </a:lnTo>
                              <a:lnTo>
                                <a:pt x="4668215" y="655828"/>
                              </a:lnTo>
                              <a:lnTo>
                                <a:pt x="4395419" y="928624"/>
                              </a:lnTo>
                              <a:lnTo>
                                <a:pt x="4369105" y="886675"/>
                              </a:lnTo>
                              <a:lnTo>
                                <a:pt x="4316679" y="802665"/>
                              </a:lnTo>
                              <a:lnTo>
                                <a:pt x="4003548" y="297688"/>
                              </a:lnTo>
                              <a:lnTo>
                                <a:pt x="3951046" y="213741"/>
                              </a:lnTo>
                              <a:lnTo>
                                <a:pt x="3951554" y="213233"/>
                              </a:lnTo>
                              <a:lnTo>
                                <a:pt x="4668215" y="655828"/>
                              </a:lnTo>
                              <a:lnTo>
                                <a:pt x="4668215" y="479717"/>
                              </a:lnTo>
                              <a:lnTo>
                                <a:pt x="4228985" y="213233"/>
                              </a:lnTo>
                              <a:lnTo>
                                <a:pt x="3899357" y="11938"/>
                              </a:lnTo>
                              <a:lnTo>
                                <a:pt x="3893286" y="8661"/>
                              </a:lnTo>
                              <a:lnTo>
                                <a:pt x="3887305" y="5638"/>
                              </a:lnTo>
                              <a:lnTo>
                                <a:pt x="3881437" y="3175"/>
                              </a:lnTo>
                              <a:lnTo>
                                <a:pt x="3875735" y="1524"/>
                              </a:lnTo>
                              <a:lnTo>
                                <a:pt x="3868115" y="0"/>
                              </a:lnTo>
                              <a:lnTo>
                                <a:pt x="3861892" y="1016"/>
                              </a:lnTo>
                              <a:lnTo>
                                <a:pt x="3827602" y="18923"/>
                              </a:lnTo>
                              <a:lnTo>
                                <a:pt x="3794582" y="50165"/>
                              </a:lnTo>
                              <a:lnTo>
                                <a:pt x="3765753" y="80772"/>
                              </a:lnTo>
                              <a:lnTo>
                                <a:pt x="3748100" y="120142"/>
                              </a:lnTo>
                              <a:lnTo>
                                <a:pt x="3750132" y="127000"/>
                              </a:lnTo>
                              <a:lnTo>
                                <a:pt x="3751783" y="134493"/>
                              </a:lnTo>
                              <a:lnTo>
                                <a:pt x="3755212" y="141732"/>
                              </a:lnTo>
                              <a:lnTo>
                                <a:pt x="3759657" y="149733"/>
                              </a:lnTo>
                              <a:lnTo>
                                <a:pt x="3865600" y="322757"/>
                              </a:lnTo>
                              <a:lnTo>
                                <a:pt x="4156786" y="802525"/>
                              </a:lnTo>
                              <a:lnTo>
                                <a:pt x="4207649" y="886523"/>
                              </a:lnTo>
                              <a:lnTo>
                                <a:pt x="4391723" y="1190104"/>
                              </a:lnTo>
                              <a:lnTo>
                                <a:pt x="4576902" y="1493012"/>
                              </a:lnTo>
                              <a:lnTo>
                                <a:pt x="4603445" y="1529334"/>
                              </a:lnTo>
                              <a:lnTo>
                                <a:pt x="4632274" y="1544447"/>
                              </a:lnTo>
                              <a:lnTo>
                                <a:pt x="4638141" y="1543481"/>
                              </a:lnTo>
                              <a:lnTo>
                                <a:pt x="4673155" y="1518691"/>
                              </a:lnTo>
                              <a:lnTo>
                                <a:pt x="4702568" y="1487385"/>
                              </a:lnTo>
                              <a:lnTo>
                                <a:pt x="4717745" y="1458214"/>
                              </a:lnTo>
                              <a:lnTo>
                                <a:pt x="4718634" y="1451864"/>
                              </a:lnTo>
                              <a:lnTo>
                                <a:pt x="4719142" y="1446149"/>
                              </a:lnTo>
                              <a:lnTo>
                                <a:pt x="4716348" y="1439799"/>
                              </a:lnTo>
                              <a:lnTo>
                                <a:pt x="4714570" y="1434465"/>
                              </a:lnTo>
                              <a:lnTo>
                                <a:pt x="4711903" y="1428115"/>
                              </a:lnTo>
                              <a:lnTo>
                                <a:pt x="4707712" y="1421511"/>
                              </a:lnTo>
                              <a:lnTo>
                                <a:pt x="4653750" y="1335659"/>
                              </a:lnTo>
                              <a:lnTo>
                                <a:pt x="4519561" y="1120711"/>
                              </a:lnTo>
                              <a:lnTo>
                                <a:pt x="4492574" y="1077849"/>
                              </a:lnTo>
                              <a:lnTo>
                                <a:pt x="4641710" y="928624"/>
                              </a:lnTo>
                              <a:lnTo>
                                <a:pt x="4818583" y="751713"/>
                              </a:lnTo>
                              <a:lnTo>
                                <a:pt x="5168976" y="967486"/>
                              </a:lnTo>
                              <a:lnTo>
                                <a:pt x="5176088" y="971169"/>
                              </a:lnTo>
                              <a:lnTo>
                                <a:pt x="5182438" y="973709"/>
                              </a:lnTo>
                              <a:lnTo>
                                <a:pt x="5187899" y="975614"/>
                              </a:lnTo>
                              <a:lnTo>
                                <a:pt x="5193360" y="977265"/>
                              </a:lnTo>
                              <a:lnTo>
                                <a:pt x="5198313" y="977519"/>
                              </a:lnTo>
                              <a:lnTo>
                                <a:pt x="5204409" y="975106"/>
                              </a:lnTo>
                              <a:lnTo>
                                <a:pt x="5210759" y="974217"/>
                              </a:lnTo>
                              <a:lnTo>
                                <a:pt x="5248389" y="943698"/>
                              </a:lnTo>
                              <a:lnTo>
                                <a:pt x="5280317" y="909637"/>
                              </a:lnTo>
                              <a:lnTo>
                                <a:pt x="5292712" y="890498"/>
                              </a:lnTo>
                              <a:lnTo>
                                <a:pt x="5293957" y="884580"/>
                              </a:lnTo>
                              <a:close/>
                            </a:path>
                          </a:pathLst>
                        </a:custGeom>
                        <a:solidFill>
                          <a:srgbClr val="C0C0C0">
                            <a:alpha val="50195"/>
                          </a:srgbClr>
                        </a:solidFill>
                      </wps:spPr>
                      <wps:bodyPr wrap="square" lIns="0" tIns="0" rIns="0" bIns="0" rtlCol="0">
                        <a:noAutofit/>
                      </wps:bodyPr>
                    </wps:wsp>
                  </a:graphicData>
                </a:graphic>
              </wp:anchor>
            </w:drawing>
          </mc:Choice>
          <mc:Fallback>
            <w:pict>
              <v:shape id="Graphic 43" o:spid="_x0000_s1026" o:spt="100" style="position:absolute;left:0pt;margin-left:82.4pt;margin-top:3.45pt;height:396.65pt;width:416.85pt;mso-position-horizontal-relative:page;z-index:-251629568;mso-width-relative:page;mso-height-relative:page;" fillcolor="#C0C0C0" filled="t" stroked="f" coordsize="5293995,5037455" o:gfxdata="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" path="m1975053,4192016l1971243,4181221,1967433,4176141,1962988,4171696,893521,3102229,857580,3073527,819277,3060903,812533,3060814,806056,3061474,711276,3144266,688543,3176016,683399,3203308,683463,3213354,696544,3261614,718134,3305657,727786,3321939,829297,3500424,1156589,4082008,1333830,4394581,1330782,4397629,1153363,4294213,575195,3960584,249542,3771277,208889,3750945,161048,3739515,149428,3739908,107886,3753726,77952,3777615,14312,3841242,0,3873728,228,3887724,24104,3936695,1114628,5028946,1125296,5034661,1129995,5036947,1135075,5037201,1141171,5034788,1147648,5033899,1182395,5009413,1214196,4974463,1223594,4952365,1226007,4946269,1226515,4940554,1222705,4929759,1218895,4924679,201676,3907409,202272,3906774,422871,4037203,1130604,4451477,1483817,4659757,1488008,4662805,1493469,4664456,1498549,4664837,1502994,4665726,1508836,4665345,1514805,4663059,1521790,4661408,1552702,4639107,1579321,4611116,1589100,4590415,1591386,4584446,1591894,4578731,1591513,4573651,1590624,4569079,1588973,4563745,1457299,4335323,1049680,3620859,844753,3264281,845896,3263138,1863166,4280408,1868373,4284218,1879168,4287901,1884248,4288028,1890344,4285615,1896694,4284853,1931809,4259986,1962734,4225925,1972132,4203827,1974545,4197731,1975053,4192016xem2287981,3884422l2287727,3879342,2284044,3868420,2280234,3863467,2275789,3859022,1155014,2738247,1150061,2734437,1139139,2730754,1134059,2730627,1127074,2732024,1093330,2752598,1056843,2791587,1044016,2826004,1047699,2836799,2175967,3967607,2197049,3975227,2203018,3972941,2210130,3971417,2245144,3946664,2271357,3918534,2285568,3890518,2287981,3884422xem3073057,3090608l3062808,3052064,3036519,3017139,1959051,1939671,1937461,1932559,1931111,1933575,1896821,1954453,1869706,1981619,1847164,2022856,1848180,2028825,1851863,2039747,1854784,2043938,2562618,2751569,2638120,2826004,2714002,2901175,2787599,2973197,2787218,2973578,2701988,2931960,2674061,2917825,2589174,2876613,2531453,2847975,2442159,2804541,2318080,2747137,2179459,2681389,1762506,2486190,1605559,2411755,1588604,2404300,1545437,2388565,1510868,2382520,1501228,2383015,1457325,2400782,1388313,2467229,1373962,2512187,1376756,2527020,1411173,2577338,2488768,3654933,2498420,3659632,2504643,3662426,2509723,3662553,2515819,3660267,2522169,3659251,2557043,3634765,2583523,3606368,2597607,3578352,2600020,3572256,2600528,3566668,2597734,3560318,2595956,3554857,2593035,3550666,1819935,2777718,1752168,2710942,1618183,2580640,1619326,2579497,1654251,2597848,1690001,2616263,1726399,2634691,1800707,2671686,1837359,2689593,1873338,2706814,2043544,2787180,2629624,3060433,2809570,3145409,2853613,3164929,2890723,3179191,2935401,3191179,2959379,3193199,2970199,3192564,3005696,3178378,3062427,3124327,3072663,3097276,3073057,3090608xem3725710,2357424l3724960,2311323,3718255,2263648,3705923,2214740,3688537,2164943,3665702,2114245,3637102,2062607,3610635,2021268,3580625,1979663,3547033,1937791,3509861,1895640,3469081,1853184,2754579,1138682,2738704,1131316,2732862,1131697,2692920,1153007,2665565,1180376,2644724,1214374,2643200,1221359,2643454,1226566,2647137,1237361,2650947,1242441,3366338,1957832,3403384,1996516,3436391,2034349,3465322,2071243,3490163,2107057,3510762,2142388,3527755,2176830,3550488,2242693,3557638,2304224,3555504,2333561,3540391,2389174,3509416,2439619,3465436,2483243,3415461,2512479,3359810,2527389,3330156,2529649,3299383,2528024,3234715,2512987,3165424,2482608,3128975,2461133,3091586,2435402,3053473,2405570,3014484,2371560,2974543,2333244,2267280,1626108,2262200,1622298,2251405,1618615,2246198,1618361,2239848,1619250,2205621,1640319,2177948,1667992,2157425,1701673,2155901,1708658,2156155,1713738,2889707,2455799,2932201,2496655,2974390,2533866,3016262,2567470,3057842,2597493,3099130,2623947,3149828,2651823,3199104,2673718,3246996,2689974,3293567,2700909,3339338,2706865,3383496,2707094,3426244,2702001,3467811,2692019,3507663,2677007,3545217,2656827,3580574,2631681,3613861,2601722,3646589,2565374,3673805,2527173,3695293,2487180,3710889,2445385,3720896,2402078,3725710,2357424xem4344365,1827911l4344238,1822831,4340555,1812036,4336745,1806956,3323920,794131,3547567,570484,3549726,566547,3549980,560832,3549726,555625,3522929,512178,3491915,479856,3462261,453504,3426028,436753,3420313,437007,3416376,439293,2864815,990727,2862656,994664,2862910,999871,2862656,1005459,2891117,1050251,2922244,1083221,2951607,1108036,2981274,1124077,2986862,1123823,2992069,1124204,2996006,1121918,3219653,898398,4232478,1911223,4237558,1915033,4248480,1918589,4253433,1918843,4259529,1916430,4266514,1915033,4301629,1890166,4332554,1856105,4342079,1834007,4344365,1827911xem5293957,884580l5272443,849350,5116563,751713,4668215,479717,4668215,655828,4395419,928624,4369105,886675,4316679,802665,4003548,297688,3951046,213741,3951554,213233,4668215,655828,4668215,479717,4228985,213233,3899357,11938,3893286,8661,3887305,5638,3881437,3175,3875735,1524,3868115,0,3861892,1016,3827602,18923,3794582,50165,3765753,80772,3748100,120142,3750132,127000,3751783,134493,3755212,141732,3759657,149733,3865600,322757,4156786,802525,4207649,886523,4391723,1190104,4576902,1493012,4603445,1529334,4632274,1544447,4638141,1543481,4673155,1518691,4702568,1487385,4717745,1458214,4718634,1451864,4719142,1446149,4716348,1439799,4714570,1434465,4711903,1428115,4707712,1421511,4653750,1335659,4519561,1120711,4492574,1077849,4641710,928624,4818583,751713,5168976,967486,5176088,971169,5182438,973709,5187899,975614,5193360,977265,5198313,977519,5204409,975106,5210759,974217,5248389,943698,5280317,909637,5292712,890498,5293957,884580xe">
                <v:fill on="t" opacity="32895f" focussize="0,0"/>
                <v:stroke on="f"/>
                <v:imagedata o:title=""/>
                <o:lock v:ext="edit" aspectratio="f"/>
                <v:textbox inset="0mm,0mm,0mm,0mm"/>
              </v:shape>
            </w:pict>
          </mc:Fallback>
        </mc:AlternateContent>
      </w:r>
      <w:r>
        <w:rPr>
          <w:sz w:val="22"/>
        </w:rPr>
        <w:t>os valores das Notas fiscais ou Faturas correspondentes em valor proporcional ao inadimplemento, até que a situação seja regularizada.</w:t>
      </w:r>
    </w:p>
    <w:p w14:paraId="1311BF91">
      <w:pPr>
        <w:pStyle w:val="8"/>
        <w:numPr>
          <w:ilvl w:val="1"/>
          <w:numId w:val="7"/>
        </w:numPr>
        <w:tabs>
          <w:tab w:val="left" w:pos="1182"/>
        </w:tabs>
        <w:spacing w:before="121" w:after="0" w:line="276" w:lineRule="auto"/>
        <w:ind w:left="566" w:right="227" w:firstLine="0"/>
        <w:jc w:val="both"/>
        <w:rPr>
          <w:sz w:val="22"/>
        </w:rPr>
      </w:pPr>
      <w:r>
        <w:rPr>
          <w:sz w:val="22"/>
        </w:rPr>
        <w:t>Na</w:t>
      </w:r>
      <w:r>
        <w:rPr>
          <w:spacing w:val="-7"/>
          <w:sz w:val="22"/>
        </w:rPr>
        <w:t xml:space="preserve"> </w:t>
      </w:r>
      <w:r>
        <w:rPr>
          <w:sz w:val="22"/>
        </w:rPr>
        <w:t>hipótese</w:t>
      </w:r>
      <w:r>
        <w:rPr>
          <w:spacing w:val="-8"/>
          <w:sz w:val="22"/>
        </w:rPr>
        <w:t xml:space="preserve"> </w:t>
      </w:r>
      <w:r>
        <w:rPr>
          <w:sz w:val="22"/>
        </w:rPr>
        <w:t>do</w:t>
      </w:r>
      <w:r>
        <w:rPr>
          <w:spacing w:val="-8"/>
          <w:sz w:val="22"/>
        </w:rPr>
        <w:t xml:space="preserve"> </w:t>
      </w:r>
      <w:r>
        <w:rPr>
          <w:sz w:val="22"/>
        </w:rPr>
        <w:t>subitem</w:t>
      </w:r>
      <w:r>
        <w:rPr>
          <w:spacing w:val="-8"/>
          <w:sz w:val="22"/>
        </w:rPr>
        <w:t xml:space="preserve"> </w:t>
      </w:r>
      <w:r>
        <w:rPr>
          <w:sz w:val="22"/>
        </w:rPr>
        <w:t>anterior,</w:t>
      </w:r>
      <w:r>
        <w:rPr>
          <w:spacing w:val="-9"/>
          <w:sz w:val="22"/>
        </w:rPr>
        <w:t xml:space="preserve"> </w:t>
      </w:r>
      <w:r>
        <w:rPr>
          <w:sz w:val="22"/>
        </w:rPr>
        <w:t>não</w:t>
      </w:r>
      <w:r>
        <w:rPr>
          <w:spacing w:val="-8"/>
          <w:sz w:val="22"/>
        </w:rPr>
        <w:t xml:space="preserve"> </w:t>
      </w:r>
      <w:r>
        <w:rPr>
          <w:sz w:val="22"/>
        </w:rPr>
        <w:t>havendo</w:t>
      </w:r>
      <w:r>
        <w:rPr>
          <w:spacing w:val="-8"/>
          <w:sz w:val="22"/>
        </w:rPr>
        <w:t xml:space="preserve"> </w:t>
      </w:r>
      <w:r>
        <w:rPr>
          <w:sz w:val="22"/>
        </w:rPr>
        <w:t>quitação</w:t>
      </w:r>
      <w:r>
        <w:rPr>
          <w:spacing w:val="-5"/>
          <w:sz w:val="22"/>
        </w:rPr>
        <w:t xml:space="preserve"> </w:t>
      </w:r>
      <w:r>
        <w:rPr>
          <w:sz w:val="22"/>
        </w:rPr>
        <w:t>das</w:t>
      </w:r>
      <w:r>
        <w:rPr>
          <w:spacing w:val="-11"/>
          <w:sz w:val="22"/>
        </w:rPr>
        <w:t xml:space="preserve"> </w:t>
      </w:r>
      <w:r>
        <w:rPr>
          <w:sz w:val="22"/>
        </w:rPr>
        <w:t>obrigações</w:t>
      </w:r>
      <w:r>
        <w:rPr>
          <w:spacing w:val="-6"/>
          <w:sz w:val="22"/>
        </w:rPr>
        <w:t xml:space="preserve"> </w:t>
      </w:r>
      <w:r>
        <w:rPr>
          <w:sz w:val="22"/>
        </w:rPr>
        <w:t>por</w:t>
      </w:r>
      <w:r>
        <w:rPr>
          <w:spacing w:val="-9"/>
          <w:sz w:val="22"/>
        </w:rPr>
        <w:t xml:space="preserve"> </w:t>
      </w:r>
      <w:r>
        <w:rPr>
          <w:sz w:val="22"/>
        </w:rPr>
        <w:t>parte</w:t>
      </w:r>
      <w:r>
        <w:rPr>
          <w:spacing w:val="-11"/>
          <w:sz w:val="22"/>
        </w:rPr>
        <w:t xml:space="preserve"> </w:t>
      </w:r>
      <w:r>
        <w:rPr>
          <w:sz w:val="22"/>
        </w:rPr>
        <w:t>do</w:t>
      </w:r>
      <w:r>
        <w:rPr>
          <w:spacing w:val="-5"/>
          <w:sz w:val="22"/>
        </w:rPr>
        <w:t xml:space="preserve"> </w:t>
      </w:r>
      <w:r>
        <w:rPr>
          <w:sz w:val="22"/>
        </w:rPr>
        <w:t>contratado</w:t>
      </w:r>
      <w:r>
        <w:rPr>
          <w:spacing w:val="-8"/>
          <w:sz w:val="22"/>
        </w:rPr>
        <w:t xml:space="preserve"> </w:t>
      </w:r>
      <w:r>
        <w:rPr>
          <w:sz w:val="22"/>
        </w:rPr>
        <w:t>no prazo</w:t>
      </w:r>
      <w:r>
        <w:rPr>
          <w:spacing w:val="-10"/>
          <w:sz w:val="22"/>
        </w:rPr>
        <w:t xml:space="preserve"> </w:t>
      </w:r>
      <w:r>
        <w:rPr>
          <w:sz w:val="22"/>
        </w:rPr>
        <w:t>de</w:t>
      </w:r>
      <w:r>
        <w:rPr>
          <w:spacing w:val="-11"/>
          <w:sz w:val="22"/>
        </w:rPr>
        <w:t xml:space="preserve"> </w:t>
      </w:r>
      <w:r>
        <w:rPr>
          <w:sz w:val="22"/>
        </w:rPr>
        <w:t>15</w:t>
      </w:r>
      <w:r>
        <w:rPr>
          <w:spacing w:val="-11"/>
          <w:sz w:val="22"/>
        </w:rPr>
        <w:t xml:space="preserve"> </w:t>
      </w:r>
      <w:r>
        <w:rPr>
          <w:sz w:val="22"/>
        </w:rPr>
        <w:t>(quinze)</w:t>
      </w:r>
      <w:r>
        <w:rPr>
          <w:spacing w:val="-11"/>
          <w:sz w:val="22"/>
        </w:rPr>
        <w:t xml:space="preserve"> </w:t>
      </w:r>
      <w:r>
        <w:rPr>
          <w:sz w:val="22"/>
        </w:rPr>
        <w:t>dias,</w:t>
      </w:r>
      <w:r>
        <w:rPr>
          <w:spacing w:val="-12"/>
          <w:sz w:val="22"/>
        </w:rPr>
        <w:t xml:space="preserve"> </w:t>
      </w:r>
      <w:r>
        <w:rPr>
          <w:sz w:val="22"/>
        </w:rPr>
        <w:t>fica</w:t>
      </w:r>
      <w:r>
        <w:rPr>
          <w:spacing w:val="-11"/>
          <w:sz w:val="22"/>
        </w:rPr>
        <w:t xml:space="preserve"> </w:t>
      </w:r>
      <w:r>
        <w:rPr>
          <w:sz w:val="22"/>
        </w:rPr>
        <w:t>o</w:t>
      </w:r>
      <w:r>
        <w:rPr>
          <w:spacing w:val="-10"/>
          <w:sz w:val="22"/>
        </w:rPr>
        <w:t xml:space="preserve"> </w:t>
      </w:r>
      <w:r>
        <w:rPr>
          <w:sz w:val="22"/>
        </w:rPr>
        <w:t>CONTRATADO</w:t>
      </w:r>
      <w:r>
        <w:rPr>
          <w:spacing w:val="-11"/>
          <w:sz w:val="22"/>
        </w:rPr>
        <w:t xml:space="preserve"> </w:t>
      </w:r>
      <w:r>
        <w:rPr>
          <w:sz w:val="22"/>
        </w:rPr>
        <w:t>obrigado</w:t>
      </w:r>
      <w:r>
        <w:rPr>
          <w:spacing w:val="-10"/>
          <w:sz w:val="22"/>
        </w:rPr>
        <w:t xml:space="preserve"> </w:t>
      </w:r>
      <w:r>
        <w:rPr>
          <w:sz w:val="22"/>
        </w:rPr>
        <w:t>a</w:t>
      </w:r>
      <w:r>
        <w:rPr>
          <w:spacing w:val="-12"/>
          <w:sz w:val="22"/>
        </w:rPr>
        <w:t xml:space="preserve"> </w:t>
      </w:r>
      <w:r>
        <w:rPr>
          <w:sz w:val="22"/>
        </w:rPr>
        <w:t>emitir</w:t>
      </w:r>
      <w:r>
        <w:rPr>
          <w:spacing w:val="-12"/>
          <w:sz w:val="22"/>
        </w:rPr>
        <w:t xml:space="preserve"> </w:t>
      </w:r>
      <w:r>
        <w:rPr>
          <w:sz w:val="22"/>
        </w:rPr>
        <w:t>as</w:t>
      </w:r>
      <w:r>
        <w:rPr>
          <w:spacing w:val="-12"/>
          <w:sz w:val="22"/>
        </w:rPr>
        <w:t xml:space="preserve"> </w:t>
      </w:r>
      <w:r>
        <w:rPr>
          <w:sz w:val="22"/>
        </w:rPr>
        <w:t>guias</w:t>
      </w:r>
      <w:r>
        <w:rPr>
          <w:spacing w:val="-12"/>
          <w:sz w:val="22"/>
        </w:rPr>
        <w:t xml:space="preserve"> </w:t>
      </w:r>
      <w:r>
        <w:rPr>
          <w:sz w:val="22"/>
        </w:rPr>
        <w:t>de</w:t>
      </w:r>
      <w:r>
        <w:rPr>
          <w:spacing w:val="-11"/>
          <w:sz w:val="22"/>
        </w:rPr>
        <w:t xml:space="preserve"> </w:t>
      </w:r>
      <w:r>
        <w:rPr>
          <w:sz w:val="22"/>
        </w:rPr>
        <w:t>recolhimento</w:t>
      </w:r>
      <w:r>
        <w:rPr>
          <w:spacing w:val="-10"/>
          <w:sz w:val="22"/>
        </w:rPr>
        <w:t xml:space="preserve"> </w:t>
      </w:r>
      <w:r>
        <w:rPr>
          <w:sz w:val="22"/>
        </w:rPr>
        <w:t>de</w:t>
      </w:r>
      <w:r>
        <w:rPr>
          <w:spacing w:val="-11"/>
          <w:sz w:val="22"/>
        </w:rPr>
        <w:t xml:space="preserve"> </w:t>
      </w:r>
      <w:r>
        <w:rPr>
          <w:sz w:val="22"/>
        </w:rPr>
        <w:t>contribuições previdenciárias e do FGTS e entregá-las ao CONTRATANTE, que poderá efetuar o pagamento das obrigações inadimplidas diretamente aos empregados que tenham participado da execução dos serviços objeto</w:t>
      </w:r>
      <w:r>
        <w:rPr>
          <w:spacing w:val="-1"/>
          <w:sz w:val="22"/>
        </w:rPr>
        <w:t xml:space="preserve"> </w:t>
      </w:r>
      <w:r>
        <w:rPr>
          <w:sz w:val="22"/>
        </w:rPr>
        <w:t>do</w:t>
      </w:r>
      <w:r>
        <w:rPr>
          <w:spacing w:val="-2"/>
          <w:sz w:val="22"/>
        </w:rPr>
        <w:t xml:space="preserve"> </w:t>
      </w:r>
      <w:r>
        <w:rPr>
          <w:sz w:val="22"/>
        </w:rPr>
        <w:t>contrato,</w:t>
      </w:r>
      <w:r>
        <w:rPr>
          <w:spacing w:val="-2"/>
          <w:sz w:val="22"/>
        </w:rPr>
        <w:t xml:space="preserve"> </w:t>
      </w:r>
      <w:r>
        <w:rPr>
          <w:sz w:val="22"/>
        </w:rPr>
        <w:t>bem</w:t>
      </w:r>
      <w:r>
        <w:rPr>
          <w:spacing w:val="-1"/>
          <w:sz w:val="22"/>
        </w:rPr>
        <w:t xml:space="preserve"> </w:t>
      </w:r>
      <w:r>
        <w:rPr>
          <w:sz w:val="22"/>
        </w:rPr>
        <w:t>como</w:t>
      </w:r>
      <w:r>
        <w:rPr>
          <w:spacing w:val="-1"/>
          <w:sz w:val="22"/>
        </w:rPr>
        <w:t xml:space="preserve"> </w:t>
      </w:r>
      <w:r>
        <w:rPr>
          <w:sz w:val="22"/>
        </w:rPr>
        <w:t>das</w:t>
      </w:r>
      <w:r>
        <w:rPr>
          <w:spacing w:val="-5"/>
          <w:sz w:val="22"/>
        </w:rPr>
        <w:t xml:space="preserve"> </w:t>
      </w:r>
      <w:r>
        <w:rPr>
          <w:sz w:val="22"/>
        </w:rPr>
        <w:t>contribuições</w:t>
      </w:r>
      <w:r>
        <w:rPr>
          <w:spacing w:val="-1"/>
          <w:sz w:val="22"/>
        </w:rPr>
        <w:t xml:space="preserve"> </w:t>
      </w:r>
      <w:r>
        <w:rPr>
          <w:sz w:val="22"/>
        </w:rPr>
        <w:t>previdenciárias</w:t>
      </w:r>
      <w:r>
        <w:rPr>
          <w:spacing w:val="-2"/>
          <w:sz w:val="22"/>
        </w:rPr>
        <w:t xml:space="preserve"> </w:t>
      </w:r>
      <w:r>
        <w:rPr>
          <w:sz w:val="22"/>
        </w:rPr>
        <w:t>e</w:t>
      </w:r>
      <w:r>
        <w:rPr>
          <w:spacing w:val="-2"/>
          <w:sz w:val="22"/>
        </w:rPr>
        <w:t xml:space="preserve"> </w:t>
      </w:r>
      <w:r>
        <w:rPr>
          <w:sz w:val="22"/>
        </w:rPr>
        <w:t>do</w:t>
      </w:r>
      <w:r>
        <w:rPr>
          <w:spacing w:val="-1"/>
          <w:sz w:val="22"/>
        </w:rPr>
        <w:t xml:space="preserve"> </w:t>
      </w:r>
      <w:r>
        <w:rPr>
          <w:sz w:val="22"/>
        </w:rPr>
        <w:t>FGTS,</w:t>
      </w:r>
      <w:r>
        <w:rPr>
          <w:spacing w:val="-2"/>
          <w:sz w:val="22"/>
        </w:rPr>
        <w:t xml:space="preserve"> </w:t>
      </w:r>
      <w:r>
        <w:rPr>
          <w:sz w:val="22"/>
        </w:rPr>
        <w:t>deduzindo</w:t>
      </w:r>
      <w:r>
        <w:rPr>
          <w:spacing w:val="-1"/>
          <w:sz w:val="22"/>
        </w:rPr>
        <w:t xml:space="preserve"> </w:t>
      </w:r>
      <w:r>
        <w:rPr>
          <w:sz w:val="22"/>
        </w:rPr>
        <w:t>o</w:t>
      </w:r>
      <w:r>
        <w:rPr>
          <w:spacing w:val="-1"/>
          <w:sz w:val="22"/>
        </w:rPr>
        <w:t xml:space="preserve"> </w:t>
      </w:r>
      <w:r>
        <w:rPr>
          <w:sz w:val="22"/>
        </w:rPr>
        <w:t>respectivo</w:t>
      </w:r>
      <w:r>
        <w:rPr>
          <w:spacing w:val="-3"/>
          <w:sz w:val="22"/>
        </w:rPr>
        <w:t xml:space="preserve"> </w:t>
      </w:r>
      <w:r>
        <w:rPr>
          <w:sz w:val="22"/>
        </w:rPr>
        <w:t>valor do pagamento devido ao contratado.</w:t>
      </w:r>
    </w:p>
    <w:p w14:paraId="7F74206D">
      <w:pPr>
        <w:pStyle w:val="8"/>
        <w:numPr>
          <w:ilvl w:val="1"/>
          <w:numId w:val="7"/>
        </w:numPr>
        <w:tabs>
          <w:tab w:val="left" w:pos="1182"/>
        </w:tabs>
        <w:spacing w:before="121" w:after="0" w:line="240" w:lineRule="auto"/>
        <w:ind w:left="1182" w:right="0" w:hanging="616"/>
        <w:jc w:val="both"/>
        <w:rPr>
          <w:sz w:val="22"/>
        </w:rPr>
      </w:pPr>
      <w:r>
        <w:rPr>
          <w:sz w:val="22"/>
        </w:rPr>
        <w:t>O</w:t>
      </w:r>
      <w:r>
        <w:rPr>
          <w:spacing w:val="-3"/>
          <w:sz w:val="22"/>
        </w:rPr>
        <w:t xml:space="preserve"> </w:t>
      </w:r>
      <w:r>
        <w:rPr>
          <w:sz w:val="22"/>
        </w:rPr>
        <w:t>CONTRATANTE</w:t>
      </w:r>
      <w:r>
        <w:rPr>
          <w:spacing w:val="-3"/>
          <w:sz w:val="22"/>
        </w:rPr>
        <w:t xml:space="preserve"> </w:t>
      </w:r>
      <w:r>
        <w:rPr>
          <w:sz w:val="22"/>
        </w:rPr>
        <w:t>poderá</w:t>
      </w:r>
      <w:r>
        <w:rPr>
          <w:spacing w:val="-3"/>
          <w:sz w:val="22"/>
        </w:rPr>
        <w:t xml:space="preserve"> </w:t>
      </w:r>
      <w:r>
        <w:rPr>
          <w:spacing w:val="-2"/>
          <w:sz w:val="22"/>
        </w:rPr>
        <w:t>ainda:</w:t>
      </w:r>
    </w:p>
    <w:p w14:paraId="6485EDF3">
      <w:pPr>
        <w:pStyle w:val="8"/>
        <w:numPr>
          <w:ilvl w:val="2"/>
          <w:numId w:val="7"/>
        </w:numPr>
        <w:tabs>
          <w:tab w:val="left" w:pos="1679"/>
        </w:tabs>
        <w:spacing w:before="161" w:after="0" w:line="273" w:lineRule="auto"/>
        <w:ind w:left="849" w:right="227" w:firstLine="0"/>
        <w:jc w:val="both"/>
        <w:rPr>
          <w:sz w:val="22"/>
        </w:rPr>
      </w:pPr>
      <w:r>
        <w:rPr>
          <w:sz w:val="22"/>
        </w:rPr>
        <w:t>nos</w:t>
      </w:r>
      <w:r>
        <w:rPr>
          <w:spacing w:val="-7"/>
          <w:sz w:val="22"/>
        </w:rPr>
        <w:t xml:space="preserve"> </w:t>
      </w:r>
      <w:r>
        <w:rPr>
          <w:sz w:val="22"/>
        </w:rPr>
        <w:t>casos</w:t>
      </w:r>
      <w:r>
        <w:rPr>
          <w:spacing w:val="-7"/>
          <w:sz w:val="22"/>
        </w:rPr>
        <w:t xml:space="preserve"> </w:t>
      </w:r>
      <w:r>
        <w:rPr>
          <w:sz w:val="22"/>
        </w:rPr>
        <w:t>de</w:t>
      </w:r>
      <w:r>
        <w:rPr>
          <w:spacing w:val="-6"/>
          <w:sz w:val="22"/>
        </w:rPr>
        <w:t xml:space="preserve"> </w:t>
      </w:r>
      <w:r>
        <w:rPr>
          <w:sz w:val="22"/>
        </w:rPr>
        <w:t>obrigação</w:t>
      </w:r>
      <w:r>
        <w:rPr>
          <w:spacing w:val="-5"/>
          <w:sz w:val="22"/>
        </w:rPr>
        <w:t xml:space="preserve"> </w:t>
      </w:r>
      <w:r>
        <w:rPr>
          <w:sz w:val="22"/>
        </w:rPr>
        <w:t>de</w:t>
      </w:r>
      <w:r>
        <w:rPr>
          <w:spacing w:val="-8"/>
          <w:sz w:val="22"/>
        </w:rPr>
        <w:t xml:space="preserve"> </w:t>
      </w:r>
      <w:r>
        <w:rPr>
          <w:sz w:val="22"/>
        </w:rPr>
        <w:t>pagamento</w:t>
      </w:r>
      <w:r>
        <w:rPr>
          <w:spacing w:val="-5"/>
          <w:sz w:val="22"/>
        </w:rPr>
        <w:t xml:space="preserve"> </w:t>
      </w:r>
      <w:r>
        <w:rPr>
          <w:sz w:val="22"/>
        </w:rPr>
        <w:t>de</w:t>
      </w:r>
      <w:r>
        <w:rPr>
          <w:spacing w:val="-8"/>
          <w:sz w:val="22"/>
        </w:rPr>
        <w:t xml:space="preserve"> </w:t>
      </w:r>
      <w:r>
        <w:rPr>
          <w:sz w:val="22"/>
        </w:rPr>
        <w:t>multa</w:t>
      </w:r>
      <w:r>
        <w:rPr>
          <w:spacing w:val="-7"/>
          <w:sz w:val="22"/>
        </w:rPr>
        <w:t xml:space="preserve"> </w:t>
      </w:r>
      <w:r>
        <w:rPr>
          <w:sz w:val="22"/>
        </w:rPr>
        <w:t>pelo</w:t>
      </w:r>
      <w:r>
        <w:rPr>
          <w:spacing w:val="-8"/>
          <w:sz w:val="22"/>
        </w:rPr>
        <w:t xml:space="preserve"> </w:t>
      </w:r>
      <w:r>
        <w:rPr>
          <w:sz w:val="22"/>
        </w:rPr>
        <w:t>CONTRATADO,</w:t>
      </w:r>
      <w:r>
        <w:rPr>
          <w:spacing w:val="-6"/>
          <w:sz w:val="22"/>
        </w:rPr>
        <w:t xml:space="preserve"> </w:t>
      </w:r>
      <w:r>
        <w:rPr>
          <w:sz w:val="22"/>
        </w:rPr>
        <w:t>reter</w:t>
      </w:r>
      <w:r>
        <w:rPr>
          <w:spacing w:val="-6"/>
          <w:sz w:val="22"/>
        </w:rPr>
        <w:t xml:space="preserve"> </w:t>
      </w:r>
      <w:r>
        <w:rPr>
          <w:sz w:val="22"/>
        </w:rPr>
        <w:t>a</w:t>
      </w:r>
      <w:r>
        <w:rPr>
          <w:spacing w:val="-7"/>
          <w:sz w:val="22"/>
        </w:rPr>
        <w:t xml:space="preserve"> </w:t>
      </w:r>
      <w:r>
        <w:rPr>
          <w:sz w:val="22"/>
        </w:rPr>
        <w:t>garantia</w:t>
      </w:r>
      <w:r>
        <w:rPr>
          <w:spacing w:val="-7"/>
          <w:sz w:val="22"/>
        </w:rPr>
        <w:t xml:space="preserve"> </w:t>
      </w:r>
      <w:r>
        <w:rPr>
          <w:sz w:val="22"/>
        </w:rPr>
        <w:t>prestada a ser executada, conforme legislação que rege a matéria; e</w:t>
      </w:r>
    </w:p>
    <w:p w14:paraId="382DB6CA">
      <w:pPr>
        <w:pStyle w:val="8"/>
        <w:numPr>
          <w:ilvl w:val="2"/>
          <w:numId w:val="7"/>
        </w:numPr>
        <w:tabs>
          <w:tab w:val="left" w:pos="1629"/>
        </w:tabs>
        <w:spacing w:before="124" w:after="0" w:line="276" w:lineRule="auto"/>
        <w:ind w:left="849" w:right="230" w:firstLine="0"/>
        <w:jc w:val="both"/>
        <w:rPr>
          <w:sz w:val="22"/>
        </w:rPr>
      </w:pPr>
      <w:r>
        <w:rPr>
          <w:sz w:val="22"/>
        </w:rPr>
        <w:t>nos casos em que houver necessidade de ressarcimento de prejuízos causados à Administração, nos termos do inciso IV do art. 139 da Lei n.º 14.133, de 2021, reter os eventuais créditos existentes em favor do CONTRATADO decorrentes do contrato.</w:t>
      </w:r>
    </w:p>
    <w:p w14:paraId="63B59248">
      <w:pPr>
        <w:pStyle w:val="8"/>
        <w:numPr>
          <w:ilvl w:val="1"/>
          <w:numId w:val="7"/>
        </w:numPr>
        <w:tabs>
          <w:tab w:val="left" w:pos="1182"/>
        </w:tabs>
        <w:spacing w:before="120" w:after="0" w:line="276" w:lineRule="auto"/>
        <w:ind w:left="566" w:right="227" w:firstLine="0"/>
        <w:jc w:val="both"/>
        <w:rPr>
          <w:sz w:val="22"/>
        </w:rPr>
      </w:pPr>
      <w:r>
        <w:rPr>
          <w:sz w:val="22"/>
        </w:rPr>
        <w:t>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w:t>
      </w:r>
      <w:r>
        <w:rPr>
          <w:spacing w:val="-2"/>
          <w:sz w:val="22"/>
        </w:rPr>
        <w:t xml:space="preserve"> </w:t>
      </w:r>
      <w:r>
        <w:rPr>
          <w:sz w:val="22"/>
        </w:rPr>
        <w:t>na</w:t>
      </w:r>
      <w:r>
        <w:rPr>
          <w:spacing w:val="-1"/>
          <w:sz w:val="22"/>
        </w:rPr>
        <w:t xml:space="preserve"> </w:t>
      </w:r>
      <w:r>
        <w:rPr>
          <w:sz w:val="22"/>
        </w:rPr>
        <w:t>gestão</w:t>
      </w:r>
      <w:r>
        <w:rPr>
          <w:spacing w:val="-1"/>
          <w:sz w:val="22"/>
        </w:rPr>
        <w:t xml:space="preserve"> </w:t>
      </w:r>
      <w:r>
        <w:rPr>
          <w:sz w:val="22"/>
        </w:rPr>
        <w:t>do contrato,</w:t>
      </w:r>
      <w:r>
        <w:rPr>
          <w:spacing w:val="-3"/>
          <w:sz w:val="22"/>
        </w:rPr>
        <w:t xml:space="preserve"> </w:t>
      </w:r>
      <w:r>
        <w:rPr>
          <w:sz w:val="22"/>
        </w:rPr>
        <w:t>ou</w:t>
      </w:r>
      <w:r>
        <w:rPr>
          <w:spacing w:val="-2"/>
          <w:sz w:val="22"/>
        </w:rPr>
        <w:t xml:space="preserve"> </w:t>
      </w:r>
      <w:r>
        <w:rPr>
          <w:sz w:val="22"/>
        </w:rPr>
        <w:t>que</w:t>
      </w:r>
      <w:r>
        <w:rPr>
          <w:spacing w:val="-1"/>
          <w:sz w:val="22"/>
        </w:rPr>
        <w:t xml:space="preserve"> </w:t>
      </w:r>
      <w:r>
        <w:rPr>
          <w:sz w:val="22"/>
        </w:rPr>
        <w:t>deles seja</w:t>
      </w:r>
      <w:r>
        <w:rPr>
          <w:spacing w:val="-1"/>
          <w:sz w:val="22"/>
        </w:rPr>
        <w:t xml:space="preserve"> </w:t>
      </w:r>
      <w:r>
        <w:rPr>
          <w:sz w:val="22"/>
        </w:rPr>
        <w:t>cônjuge,</w:t>
      </w:r>
      <w:r>
        <w:rPr>
          <w:spacing w:val="-3"/>
          <w:sz w:val="22"/>
        </w:rPr>
        <w:t xml:space="preserve"> </w:t>
      </w:r>
      <w:r>
        <w:rPr>
          <w:sz w:val="22"/>
        </w:rPr>
        <w:t>companheiro</w:t>
      </w:r>
      <w:r>
        <w:rPr>
          <w:spacing w:val="-3"/>
          <w:sz w:val="22"/>
        </w:rPr>
        <w:t xml:space="preserve"> </w:t>
      </w:r>
      <w:r>
        <w:rPr>
          <w:sz w:val="22"/>
        </w:rPr>
        <w:t>ou</w:t>
      </w:r>
      <w:r>
        <w:rPr>
          <w:spacing w:val="-2"/>
          <w:sz w:val="22"/>
        </w:rPr>
        <w:t xml:space="preserve"> </w:t>
      </w:r>
      <w:r>
        <w:rPr>
          <w:sz w:val="22"/>
        </w:rPr>
        <w:t>parente</w:t>
      </w:r>
      <w:r>
        <w:rPr>
          <w:spacing w:val="-1"/>
          <w:sz w:val="22"/>
        </w:rPr>
        <w:t xml:space="preserve"> </w:t>
      </w:r>
      <w:r>
        <w:rPr>
          <w:sz w:val="22"/>
        </w:rPr>
        <w:t>em linha</w:t>
      </w:r>
      <w:r>
        <w:rPr>
          <w:spacing w:val="-1"/>
          <w:sz w:val="22"/>
        </w:rPr>
        <w:t xml:space="preserve"> </w:t>
      </w:r>
      <w:r>
        <w:rPr>
          <w:sz w:val="22"/>
        </w:rPr>
        <w:t>reta,</w:t>
      </w:r>
      <w:r>
        <w:rPr>
          <w:spacing w:val="-1"/>
          <w:sz w:val="22"/>
        </w:rPr>
        <w:t xml:space="preserve"> </w:t>
      </w:r>
      <w:r>
        <w:rPr>
          <w:sz w:val="22"/>
        </w:rPr>
        <w:t>colateral</w:t>
      </w:r>
      <w:r>
        <w:rPr>
          <w:spacing w:val="-1"/>
          <w:sz w:val="22"/>
        </w:rPr>
        <w:t xml:space="preserve"> </w:t>
      </w:r>
      <w:r>
        <w:rPr>
          <w:sz w:val="22"/>
        </w:rPr>
        <w:t>ou por afinidade, até o terceiro grau.</w:t>
      </w:r>
    </w:p>
    <w:p w14:paraId="459196BB">
      <w:pPr>
        <w:pStyle w:val="8"/>
        <w:numPr>
          <w:ilvl w:val="1"/>
          <w:numId w:val="7"/>
        </w:numPr>
        <w:tabs>
          <w:tab w:val="left" w:pos="1182"/>
        </w:tabs>
        <w:spacing w:before="119" w:after="0" w:line="276" w:lineRule="auto"/>
        <w:ind w:left="566" w:right="230" w:firstLine="0"/>
        <w:jc w:val="both"/>
        <w:rPr>
          <w:sz w:val="22"/>
        </w:rPr>
      </w:pPr>
      <w:r>
        <w:rPr>
          <w:sz w:val="22"/>
        </w:rPr>
        <w:t>O contrato poderá ser extinto em caso de alteração da convenção coletiva de trabalho em que se baseia a planilha de custos e formação de preços contratuais, em razão de erro ou fraude no enquadramento sindical de que resulte a necessidade de repactuação ou imposição de ônus financeiro para a Administração Contratante, em cumprimento de decisão judicial.</w:t>
      </w:r>
    </w:p>
    <w:p w14:paraId="01EBCD31">
      <w:pPr>
        <w:pStyle w:val="2"/>
        <w:spacing w:before="242"/>
      </w:pPr>
      <w:r>
        <w:t>CLÁUSULA</w:t>
      </w:r>
      <w:r>
        <w:rPr>
          <w:spacing w:val="-4"/>
        </w:rPr>
        <w:t xml:space="preserve"> </w:t>
      </w:r>
      <w:r>
        <w:t>DÉCIMA</w:t>
      </w:r>
      <w:r>
        <w:rPr>
          <w:spacing w:val="-4"/>
        </w:rPr>
        <w:t xml:space="preserve"> </w:t>
      </w:r>
      <w:r>
        <w:t>QUARTA</w:t>
      </w:r>
      <w:r>
        <w:rPr>
          <w:spacing w:val="-5"/>
        </w:rPr>
        <w:t xml:space="preserve"> </w:t>
      </w:r>
      <w:r>
        <w:t>–</w:t>
      </w:r>
      <w:r>
        <w:rPr>
          <w:spacing w:val="-3"/>
        </w:rPr>
        <w:t xml:space="preserve"> </w:t>
      </w:r>
      <w:r>
        <w:rPr>
          <w:spacing w:val="-2"/>
        </w:rPr>
        <w:t>ALTERAÇÕES</w:t>
      </w:r>
    </w:p>
    <w:p w14:paraId="15A20CD7">
      <w:pPr>
        <w:pStyle w:val="8"/>
        <w:numPr>
          <w:ilvl w:val="1"/>
          <w:numId w:val="8"/>
        </w:numPr>
        <w:tabs>
          <w:tab w:val="left" w:pos="1068"/>
        </w:tabs>
        <w:spacing w:before="120" w:after="0" w:line="276" w:lineRule="auto"/>
        <w:ind w:left="566" w:right="232" w:firstLine="0"/>
        <w:jc w:val="both"/>
        <w:rPr>
          <w:sz w:val="22"/>
        </w:rPr>
      </w:pPr>
      <w:r>
        <w:rPr>
          <w:sz w:val="22"/>
        </w:rPr>
        <w:t>Eventuais alterações contratuais reger-se-ão pela disciplina dos arts. 124 e seguintes da Lei nº 14.133, de 2021.</w:t>
      </w:r>
    </w:p>
    <w:p w14:paraId="4394F5E9">
      <w:pPr>
        <w:pStyle w:val="8"/>
        <w:numPr>
          <w:ilvl w:val="1"/>
          <w:numId w:val="8"/>
        </w:numPr>
        <w:tabs>
          <w:tab w:val="left" w:pos="1068"/>
        </w:tabs>
        <w:spacing w:before="119" w:after="0" w:line="276" w:lineRule="auto"/>
        <w:ind w:left="566" w:right="230" w:firstLine="0"/>
        <w:jc w:val="both"/>
        <w:rPr>
          <w:sz w:val="22"/>
        </w:rPr>
      </w:pPr>
      <w:r>
        <w:rPr>
          <w:sz w:val="22"/>
        </w:rPr>
        <mc:AlternateContent>
          <mc:Choice Requires="wps">
            <w:drawing>
              <wp:anchor distT="0" distB="0" distL="0" distR="0" simplePos="0" relativeHeight="251672576" behindDoc="0" locked="0" layoutInCell="1" allowOverlap="1">
                <wp:simplePos x="0" y="0"/>
                <wp:positionH relativeFrom="page">
                  <wp:posOffset>718820</wp:posOffset>
                </wp:positionH>
                <wp:positionV relativeFrom="paragraph">
                  <wp:posOffset>1149350</wp:posOffset>
                </wp:positionV>
                <wp:extent cx="4312920" cy="1270"/>
                <wp:effectExtent l="0" t="0" r="0" b="0"/>
                <wp:wrapNone/>
                <wp:docPr id="44" name="Graphic 44"/>
                <wp:cNvGraphicFramePr/>
                <a:graphic xmlns:a="http://schemas.openxmlformats.org/drawingml/2006/main">
                  <a:graphicData uri="http://schemas.microsoft.com/office/word/2010/wordprocessingShape">
                    <wps:wsp>
                      <wps:cNvSpPr/>
                      <wps:spPr>
                        <a:xfrm>
                          <a:off x="0" y="0"/>
                          <a:ext cx="4312920" cy="1270"/>
                        </a:xfrm>
                        <a:custGeom>
                          <a:avLst/>
                          <a:gdLst/>
                          <a:ahLst/>
                          <a:cxnLst/>
                          <a:rect l="l" t="t" r="r" b="b"/>
                          <a:pathLst>
                            <a:path w="4312920">
                              <a:moveTo>
                                <a:pt x="0" y="0"/>
                              </a:moveTo>
                              <a:lnTo>
                                <a:pt x="4312491" y="0"/>
                              </a:lnTo>
                            </a:path>
                          </a:pathLst>
                        </a:custGeom>
                        <a:ln w="5134">
                          <a:solidFill>
                            <a:srgbClr val="000000"/>
                          </a:solidFill>
                          <a:prstDash val="solid"/>
                        </a:ln>
                      </wps:spPr>
                      <wps:bodyPr wrap="square" lIns="0" tIns="0" rIns="0" bIns="0" rtlCol="0">
                        <a:noAutofit/>
                      </wps:bodyPr>
                    </wps:wsp>
                  </a:graphicData>
                </a:graphic>
              </wp:anchor>
            </w:drawing>
          </mc:Choice>
          <mc:Fallback>
            <w:pict>
              <v:shape id="Graphic 44" o:spid="_x0000_s1026" o:spt="100" style="position:absolute;left:0pt;margin-left:56.6pt;margin-top:90.5pt;height:0.1pt;width:339.6pt;mso-position-horizontal-relative:page;z-index:251672576;mso-width-relative:page;mso-height-relative:page;" filled="f" stroked="t" coordsize="4312920,1" o:gfxdata="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DLBQOb2AAAAAsBAAAPAAAA&#10;AAAAAAEAIAAAACIAAABkcnMvZG93bnJldi54bWxQSwECFAAUAAAACACHTuJAYhS6ERUCAAB8BAAA&#10;DgAAAAAAAAABACAAAAAnAQAAZHJzL2Uyb0RvYy54bWxQSwUGAAAAAAYABgBZAQAArgUAAAAA&#10;" path="m0,0l4312491,0e">
                <v:fill on="f" focussize="0,0"/>
                <v:stroke weight="0.404251968503937pt" color="#000000" joinstyle="round"/>
                <v:imagedata o:title=""/>
                <o:lock v:ext="edit" aspectratio="f"/>
                <v:textbox inset="0mm,0mm,0mm,0mm"/>
              </v:shape>
            </w:pict>
          </mc:Fallback>
        </mc:AlternateContent>
      </w:r>
      <w:r>
        <w:rPr>
          <w:sz w:val="22"/>
        </w:rPr>
        <w:t>O CONTRATADO é obrigado a aceitar, nas mesmas condições contratuais, os acréscimos ou supressões que se fizerem necessários, até o limite de 25% (vinte e cinco por cento) do valor inicial atualizado do contrato.</w:t>
      </w:r>
    </w:p>
    <w:p w14:paraId="280CD079">
      <w:pPr>
        <w:pStyle w:val="8"/>
        <w:spacing w:after="0" w:line="276" w:lineRule="auto"/>
        <w:jc w:val="both"/>
        <w:rPr>
          <w:sz w:val="22"/>
        </w:rPr>
        <w:sectPr>
          <w:pgSz w:w="11910" w:h="16840"/>
          <w:pgMar w:top="600" w:right="850" w:bottom="1660" w:left="850" w:header="0" w:footer="1477" w:gutter="0"/>
          <w:pgBorders w:offsetFrom="page">
            <w:top w:val="single" w:color="5F5F5F" w:sz="24" w:space="24"/>
            <w:left w:val="single" w:color="5F5F5F" w:sz="24" w:space="24"/>
            <w:bottom w:val="single" w:color="5F5F5F" w:sz="24" w:space="24"/>
            <w:right w:val="single" w:color="5F5F5F" w:sz="24" w:space="24"/>
          </w:pgBorders>
          <w:cols w:space="720" w:num="1"/>
        </w:sectPr>
      </w:pPr>
    </w:p>
    <w:p w14:paraId="70CDAE7B">
      <w:pPr>
        <w:pStyle w:val="6"/>
        <w:ind w:left="302"/>
        <w:rPr>
          <w:sz w:val="20"/>
        </w:rPr>
      </w:pPr>
      <w:r>
        <w:rPr>
          <w:sz w:val="20"/>
        </w:rPr>
        <w:drawing>
          <wp:inline distT="0" distB="0" distL="0" distR="0">
            <wp:extent cx="684530" cy="370205"/>
            <wp:effectExtent l="0" t="0" r="0" b="0"/>
            <wp:docPr id="45" name="Image 45"/>
            <wp:cNvGraphicFramePr/>
            <a:graphic xmlns:a="http://schemas.openxmlformats.org/drawingml/2006/main">
              <a:graphicData uri="http://schemas.openxmlformats.org/drawingml/2006/picture">
                <pic:pic xmlns:pic="http://schemas.openxmlformats.org/drawingml/2006/picture">
                  <pic:nvPicPr>
                    <pic:cNvPr id="45" name="Image 45"/>
                    <pic:cNvPicPr/>
                  </pic:nvPicPr>
                  <pic:blipFill>
                    <a:blip r:embed="rId7" cstate="print"/>
                    <a:stretch>
                      <a:fillRect/>
                    </a:stretch>
                  </pic:blipFill>
                  <pic:spPr>
                    <a:xfrm>
                      <a:off x="0" y="0"/>
                      <a:ext cx="684860" cy="370331"/>
                    </a:xfrm>
                    <a:prstGeom prst="rect">
                      <a:avLst/>
                    </a:prstGeom>
                  </pic:spPr>
                </pic:pic>
              </a:graphicData>
            </a:graphic>
          </wp:inline>
        </w:drawing>
      </w:r>
    </w:p>
    <w:p w14:paraId="72088242">
      <w:pPr>
        <w:pStyle w:val="8"/>
        <w:numPr>
          <w:ilvl w:val="1"/>
          <w:numId w:val="8"/>
        </w:numPr>
        <w:tabs>
          <w:tab w:val="left" w:pos="1068"/>
        </w:tabs>
        <w:spacing w:before="236" w:after="0" w:line="276" w:lineRule="auto"/>
        <w:ind w:left="566" w:right="232" w:firstLine="0"/>
        <w:jc w:val="both"/>
        <w:rPr>
          <w:sz w:val="22"/>
        </w:rPr>
      </w:pPr>
      <w:r>
        <w:rPr>
          <w:sz w:val="22"/>
        </w:rPr>
        <w:drawing>
          <wp:anchor distT="0" distB="0" distL="0" distR="0" simplePos="0" relativeHeight="251674624" behindDoc="0" locked="0" layoutInCell="1" allowOverlap="1">
            <wp:simplePos x="0" y="0"/>
            <wp:positionH relativeFrom="page">
              <wp:posOffset>6080760</wp:posOffset>
            </wp:positionH>
            <wp:positionV relativeFrom="paragraph">
              <wp:posOffset>-246380</wp:posOffset>
            </wp:positionV>
            <wp:extent cx="935355" cy="198120"/>
            <wp:effectExtent l="0" t="0" r="0" b="0"/>
            <wp:wrapNone/>
            <wp:docPr id="46" name="Image 46"/>
            <wp:cNvGraphicFramePr/>
            <a:graphic xmlns:a="http://schemas.openxmlformats.org/drawingml/2006/main">
              <a:graphicData uri="http://schemas.openxmlformats.org/drawingml/2006/picture">
                <pic:pic xmlns:pic="http://schemas.openxmlformats.org/drawingml/2006/picture">
                  <pic:nvPicPr>
                    <pic:cNvPr id="46" name="Image 46"/>
                    <pic:cNvPicPr/>
                  </pic:nvPicPr>
                  <pic:blipFill>
                    <a:blip r:embed="rId9" cstate="print"/>
                    <a:stretch>
                      <a:fillRect/>
                    </a:stretch>
                  </pic:blipFill>
                  <pic:spPr>
                    <a:xfrm>
                      <a:off x="0" y="0"/>
                      <a:ext cx="935554" cy="198372"/>
                    </a:xfrm>
                    <a:prstGeom prst="rect">
                      <a:avLst/>
                    </a:prstGeom>
                  </pic:spPr>
                </pic:pic>
              </a:graphicData>
            </a:graphic>
          </wp:anchor>
        </w:drawing>
      </w:r>
      <w:r>
        <w:rPr>
          <w:sz w:val="22"/>
        </w:rPr>
        <w:t>As supressões resultantes de acordo celebrado entre as partes contratantes poderão exceder o limite de 25% (vinte e cinco por cento) do valor inicial atualizado do contrato.</w:t>
      </w:r>
    </w:p>
    <w:p w14:paraId="5B2935A9">
      <w:pPr>
        <w:pStyle w:val="8"/>
        <w:numPr>
          <w:ilvl w:val="1"/>
          <w:numId w:val="8"/>
        </w:numPr>
        <w:tabs>
          <w:tab w:val="left" w:pos="1068"/>
        </w:tabs>
        <w:spacing w:before="120" w:after="0" w:line="276" w:lineRule="auto"/>
        <w:ind w:left="566" w:right="230" w:firstLine="0"/>
        <w:jc w:val="both"/>
        <w:rPr>
          <w:sz w:val="22"/>
        </w:rPr>
      </w:pPr>
      <w:r>
        <w:rPr>
          <w:sz w:val="22"/>
        </w:rPr>
        <w:t>As</w:t>
      </w:r>
      <w:r>
        <w:rPr>
          <w:spacing w:val="-11"/>
          <w:sz w:val="22"/>
        </w:rPr>
        <w:t xml:space="preserve"> </w:t>
      </w:r>
      <w:r>
        <w:rPr>
          <w:sz w:val="22"/>
        </w:rPr>
        <w:t>alterações</w:t>
      </w:r>
      <w:r>
        <w:rPr>
          <w:spacing w:val="-12"/>
          <w:sz w:val="22"/>
        </w:rPr>
        <w:t xml:space="preserve"> </w:t>
      </w:r>
      <w:r>
        <w:rPr>
          <w:sz w:val="22"/>
        </w:rPr>
        <w:t>contratuais</w:t>
      </w:r>
      <w:r>
        <w:rPr>
          <w:spacing w:val="-12"/>
          <w:sz w:val="22"/>
        </w:rPr>
        <w:t xml:space="preserve"> </w:t>
      </w:r>
      <w:r>
        <w:rPr>
          <w:sz w:val="22"/>
        </w:rPr>
        <w:t>deverão</w:t>
      </w:r>
      <w:r>
        <w:rPr>
          <w:spacing w:val="-11"/>
          <w:sz w:val="22"/>
        </w:rPr>
        <w:t xml:space="preserve"> </w:t>
      </w:r>
      <w:r>
        <w:rPr>
          <w:sz w:val="22"/>
        </w:rPr>
        <w:t>ser</w:t>
      </w:r>
      <w:r>
        <w:rPr>
          <w:spacing w:val="-12"/>
          <w:sz w:val="22"/>
        </w:rPr>
        <w:t xml:space="preserve"> </w:t>
      </w:r>
      <w:r>
        <w:rPr>
          <w:sz w:val="22"/>
        </w:rPr>
        <w:t>promovidas</w:t>
      </w:r>
      <w:r>
        <w:rPr>
          <w:spacing w:val="-13"/>
          <w:sz w:val="22"/>
        </w:rPr>
        <w:t xml:space="preserve"> </w:t>
      </w:r>
      <w:r>
        <w:rPr>
          <w:sz w:val="22"/>
        </w:rPr>
        <w:t>mediante</w:t>
      </w:r>
      <w:r>
        <w:rPr>
          <w:spacing w:val="-8"/>
          <w:sz w:val="22"/>
        </w:rPr>
        <w:t xml:space="preserve"> </w:t>
      </w:r>
      <w:r>
        <w:rPr>
          <w:sz w:val="22"/>
        </w:rPr>
        <w:t>celebração</w:t>
      </w:r>
      <w:r>
        <w:rPr>
          <w:spacing w:val="-11"/>
          <w:sz w:val="22"/>
        </w:rPr>
        <w:t xml:space="preserve"> </w:t>
      </w:r>
      <w:r>
        <w:rPr>
          <w:sz w:val="22"/>
        </w:rPr>
        <w:t>de</w:t>
      </w:r>
      <w:r>
        <w:rPr>
          <w:spacing w:val="-12"/>
          <w:sz w:val="22"/>
        </w:rPr>
        <w:t xml:space="preserve"> </w:t>
      </w:r>
      <w:r>
        <w:rPr>
          <w:sz w:val="22"/>
        </w:rPr>
        <w:t>termo</w:t>
      </w:r>
      <w:r>
        <w:rPr>
          <w:spacing w:val="-11"/>
          <w:sz w:val="22"/>
        </w:rPr>
        <w:t xml:space="preserve"> </w:t>
      </w:r>
      <w:r>
        <w:rPr>
          <w:sz w:val="22"/>
        </w:rPr>
        <w:t>aditivo,</w:t>
      </w:r>
      <w:r>
        <w:rPr>
          <w:spacing w:val="-12"/>
          <w:sz w:val="22"/>
        </w:rPr>
        <w:t xml:space="preserve"> </w:t>
      </w:r>
      <w:r>
        <w:rPr>
          <w:sz w:val="22"/>
        </w:rPr>
        <w:t>submetido à prévia aprovação da consultoria jurídica do CONTRATANTE, salvo nos casos de justificada necessidade de antecipação de seus efeitos, hipótese em que a formalização do aditivo deverá ocorrer no prazo máximo de 1 (um) mês.</w:t>
      </w:r>
    </w:p>
    <w:p w14:paraId="64BF1266">
      <w:pPr>
        <w:pStyle w:val="8"/>
        <w:numPr>
          <w:ilvl w:val="1"/>
          <w:numId w:val="8"/>
        </w:numPr>
        <w:tabs>
          <w:tab w:val="left" w:pos="1068"/>
        </w:tabs>
        <w:spacing w:before="120" w:after="0" w:line="276" w:lineRule="auto"/>
        <w:ind w:left="566" w:right="231" w:firstLine="0"/>
        <w:jc w:val="both"/>
        <w:rPr>
          <w:sz w:val="22"/>
        </w:rPr>
      </w:pPr>
      <w:r>
        <w:rPr>
          <w:sz w:val="22"/>
        </w:rPr>
        <mc:AlternateContent>
          <mc:Choice Requires="wps">
            <w:drawing>
              <wp:anchor distT="0" distB="0" distL="0" distR="0" simplePos="0" relativeHeight="251687936" behindDoc="1" locked="0" layoutInCell="1" allowOverlap="1">
                <wp:simplePos x="0" y="0"/>
                <wp:positionH relativeFrom="page">
                  <wp:posOffset>1046480</wp:posOffset>
                </wp:positionH>
                <wp:positionV relativeFrom="paragraph">
                  <wp:posOffset>512445</wp:posOffset>
                </wp:positionV>
                <wp:extent cx="5293995" cy="5037455"/>
                <wp:effectExtent l="0" t="0" r="0" b="0"/>
                <wp:wrapNone/>
                <wp:docPr id="47" name="Graphic 47"/>
                <wp:cNvGraphicFramePr/>
                <a:graphic xmlns:a="http://schemas.openxmlformats.org/drawingml/2006/main">
                  <a:graphicData uri="http://schemas.microsoft.com/office/word/2010/wordprocessingShape">
                    <wps:wsp>
                      <wps:cNvSpPr/>
                      <wps:spPr>
                        <a:xfrm>
                          <a:off x="0" y="0"/>
                          <a:ext cx="5293995" cy="5037455"/>
                        </a:xfrm>
                        <a:custGeom>
                          <a:avLst/>
                          <a:gdLst/>
                          <a:ahLst/>
                          <a:cxnLst/>
                          <a:rect l="l" t="t" r="r" b="b"/>
                          <a:pathLst>
                            <a:path w="5293995" h="5037455">
                              <a:moveTo>
                                <a:pt x="1975053" y="4192016"/>
                              </a:moveTo>
                              <a:lnTo>
                                <a:pt x="1971243" y="4181221"/>
                              </a:lnTo>
                              <a:lnTo>
                                <a:pt x="1967433" y="4176141"/>
                              </a:lnTo>
                              <a:lnTo>
                                <a:pt x="1962988" y="4171696"/>
                              </a:lnTo>
                              <a:lnTo>
                                <a:pt x="893521" y="3102229"/>
                              </a:lnTo>
                              <a:lnTo>
                                <a:pt x="857580" y="3073527"/>
                              </a:lnTo>
                              <a:lnTo>
                                <a:pt x="819277" y="3060903"/>
                              </a:lnTo>
                              <a:lnTo>
                                <a:pt x="812533" y="3060814"/>
                              </a:lnTo>
                              <a:lnTo>
                                <a:pt x="806056" y="3061474"/>
                              </a:lnTo>
                              <a:lnTo>
                                <a:pt x="711276" y="3144266"/>
                              </a:lnTo>
                              <a:lnTo>
                                <a:pt x="688543" y="3176016"/>
                              </a:lnTo>
                              <a:lnTo>
                                <a:pt x="683399" y="3203308"/>
                              </a:lnTo>
                              <a:lnTo>
                                <a:pt x="683463" y="3213354"/>
                              </a:lnTo>
                              <a:lnTo>
                                <a:pt x="696544" y="3261614"/>
                              </a:lnTo>
                              <a:lnTo>
                                <a:pt x="718134" y="3305657"/>
                              </a:lnTo>
                              <a:lnTo>
                                <a:pt x="727786" y="3321939"/>
                              </a:lnTo>
                              <a:lnTo>
                                <a:pt x="829297" y="3500424"/>
                              </a:lnTo>
                              <a:lnTo>
                                <a:pt x="1156589" y="4082008"/>
                              </a:lnTo>
                              <a:lnTo>
                                <a:pt x="1333830" y="4394581"/>
                              </a:lnTo>
                              <a:lnTo>
                                <a:pt x="1330782" y="4397629"/>
                              </a:lnTo>
                              <a:lnTo>
                                <a:pt x="1153363" y="4294213"/>
                              </a:lnTo>
                              <a:lnTo>
                                <a:pt x="575195" y="3960584"/>
                              </a:lnTo>
                              <a:lnTo>
                                <a:pt x="249542" y="3771277"/>
                              </a:lnTo>
                              <a:lnTo>
                                <a:pt x="208889" y="3750945"/>
                              </a:lnTo>
                              <a:lnTo>
                                <a:pt x="161048" y="3739515"/>
                              </a:lnTo>
                              <a:lnTo>
                                <a:pt x="149428" y="3739908"/>
                              </a:lnTo>
                              <a:lnTo>
                                <a:pt x="107886" y="3753726"/>
                              </a:lnTo>
                              <a:lnTo>
                                <a:pt x="77952" y="3777615"/>
                              </a:lnTo>
                              <a:lnTo>
                                <a:pt x="14312" y="3841242"/>
                              </a:lnTo>
                              <a:lnTo>
                                <a:pt x="0" y="3873728"/>
                              </a:lnTo>
                              <a:lnTo>
                                <a:pt x="228" y="3887724"/>
                              </a:lnTo>
                              <a:lnTo>
                                <a:pt x="24104" y="3936695"/>
                              </a:lnTo>
                              <a:lnTo>
                                <a:pt x="1114628" y="5028946"/>
                              </a:lnTo>
                              <a:lnTo>
                                <a:pt x="1125296" y="5034661"/>
                              </a:lnTo>
                              <a:lnTo>
                                <a:pt x="1129995" y="5036947"/>
                              </a:lnTo>
                              <a:lnTo>
                                <a:pt x="1135075" y="5037201"/>
                              </a:lnTo>
                              <a:lnTo>
                                <a:pt x="1141171" y="5034788"/>
                              </a:lnTo>
                              <a:lnTo>
                                <a:pt x="1147648" y="5033899"/>
                              </a:lnTo>
                              <a:lnTo>
                                <a:pt x="1182395" y="5009413"/>
                              </a:lnTo>
                              <a:lnTo>
                                <a:pt x="1214196" y="4974463"/>
                              </a:lnTo>
                              <a:lnTo>
                                <a:pt x="1223594" y="4952365"/>
                              </a:lnTo>
                              <a:lnTo>
                                <a:pt x="1226007" y="4946269"/>
                              </a:lnTo>
                              <a:lnTo>
                                <a:pt x="1226515" y="4940554"/>
                              </a:lnTo>
                              <a:lnTo>
                                <a:pt x="1222705" y="4929759"/>
                              </a:lnTo>
                              <a:lnTo>
                                <a:pt x="1218895" y="4924679"/>
                              </a:lnTo>
                              <a:lnTo>
                                <a:pt x="201676" y="3907409"/>
                              </a:lnTo>
                              <a:lnTo>
                                <a:pt x="202272" y="3906774"/>
                              </a:lnTo>
                              <a:lnTo>
                                <a:pt x="422871" y="4037203"/>
                              </a:lnTo>
                              <a:lnTo>
                                <a:pt x="1130604" y="4451477"/>
                              </a:lnTo>
                              <a:lnTo>
                                <a:pt x="1483817" y="4659757"/>
                              </a:lnTo>
                              <a:lnTo>
                                <a:pt x="1488008" y="4662805"/>
                              </a:lnTo>
                              <a:lnTo>
                                <a:pt x="1493469" y="4664456"/>
                              </a:lnTo>
                              <a:lnTo>
                                <a:pt x="1498549" y="4664837"/>
                              </a:lnTo>
                              <a:lnTo>
                                <a:pt x="1502994" y="4665726"/>
                              </a:lnTo>
                              <a:lnTo>
                                <a:pt x="1508836" y="4665345"/>
                              </a:lnTo>
                              <a:lnTo>
                                <a:pt x="1514805" y="4663059"/>
                              </a:lnTo>
                              <a:lnTo>
                                <a:pt x="1521790" y="4661408"/>
                              </a:lnTo>
                              <a:lnTo>
                                <a:pt x="1552702" y="4639107"/>
                              </a:lnTo>
                              <a:lnTo>
                                <a:pt x="1579321" y="4611116"/>
                              </a:lnTo>
                              <a:lnTo>
                                <a:pt x="1589100" y="4590415"/>
                              </a:lnTo>
                              <a:lnTo>
                                <a:pt x="1591386" y="4584446"/>
                              </a:lnTo>
                              <a:lnTo>
                                <a:pt x="1591894" y="4578731"/>
                              </a:lnTo>
                              <a:lnTo>
                                <a:pt x="1591513" y="4573651"/>
                              </a:lnTo>
                              <a:lnTo>
                                <a:pt x="1590624" y="4569079"/>
                              </a:lnTo>
                              <a:lnTo>
                                <a:pt x="1588973" y="4563745"/>
                              </a:lnTo>
                              <a:lnTo>
                                <a:pt x="1457299" y="4335323"/>
                              </a:lnTo>
                              <a:lnTo>
                                <a:pt x="1049680" y="3620859"/>
                              </a:lnTo>
                              <a:lnTo>
                                <a:pt x="844753" y="3264281"/>
                              </a:lnTo>
                              <a:lnTo>
                                <a:pt x="845896" y="3263138"/>
                              </a:lnTo>
                              <a:lnTo>
                                <a:pt x="1863166" y="4280408"/>
                              </a:lnTo>
                              <a:lnTo>
                                <a:pt x="1868373" y="4284218"/>
                              </a:lnTo>
                              <a:lnTo>
                                <a:pt x="1879168" y="4287901"/>
                              </a:lnTo>
                              <a:lnTo>
                                <a:pt x="1884248" y="4288028"/>
                              </a:lnTo>
                              <a:lnTo>
                                <a:pt x="1890344" y="4285615"/>
                              </a:lnTo>
                              <a:lnTo>
                                <a:pt x="1896694" y="4284853"/>
                              </a:lnTo>
                              <a:lnTo>
                                <a:pt x="1931809" y="4259986"/>
                              </a:lnTo>
                              <a:lnTo>
                                <a:pt x="1962734" y="4225925"/>
                              </a:lnTo>
                              <a:lnTo>
                                <a:pt x="1972132" y="4203827"/>
                              </a:lnTo>
                              <a:lnTo>
                                <a:pt x="1974545" y="4197731"/>
                              </a:lnTo>
                              <a:lnTo>
                                <a:pt x="1975053" y="4192016"/>
                              </a:lnTo>
                              <a:close/>
                            </a:path>
                            <a:path w="5293995" h="5037455">
                              <a:moveTo>
                                <a:pt x="2287981" y="3884422"/>
                              </a:moveTo>
                              <a:lnTo>
                                <a:pt x="2287727" y="3879342"/>
                              </a:lnTo>
                              <a:lnTo>
                                <a:pt x="2284044" y="3868420"/>
                              </a:lnTo>
                              <a:lnTo>
                                <a:pt x="2280234" y="3863467"/>
                              </a:lnTo>
                              <a:lnTo>
                                <a:pt x="2275789" y="3859022"/>
                              </a:lnTo>
                              <a:lnTo>
                                <a:pt x="1155014" y="2738247"/>
                              </a:lnTo>
                              <a:lnTo>
                                <a:pt x="1150061" y="2734437"/>
                              </a:lnTo>
                              <a:lnTo>
                                <a:pt x="1139139" y="2730754"/>
                              </a:lnTo>
                              <a:lnTo>
                                <a:pt x="1134059" y="2730627"/>
                              </a:lnTo>
                              <a:lnTo>
                                <a:pt x="1127074" y="2732024"/>
                              </a:lnTo>
                              <a:lnTo>
                                <a:pt x="1093330" y="2752598"/>
                              </a:lnTo>
                              <a:lnTo>
                                <a:pt x="1056843" y="2791587"/>
                              </a:lnTo>
                              <a:lnTo>
                                <a:pt x="1044016" y="2826004"/>
                              </a:lnTo>
                              <a:lnTo>
                                <a:pt x="1047699" y="2836799"/>
                              </a:lnTo>
                              <a:lnTo>
                                <a:pt x="2175967" y="3967607"/>
                              </a:lnTo>
                              <a:lnTo>
                                <a:pt x="2197049" y="3975227"/>
                              </a:lnTo>
                              <a:lnTo>
                                <a:pt x="2203018" y="3972941"/>
                              </a:lnTo>
                              <a:lnTo>
                                <a:pt x="2210130" y="3971417"/>
                              </a:lnTo>
                              <a:lnTo>
                                <a:pt x="2245144" y="3946664"/>
                              </a:lnTo>
                              <a:lnTo>
                                <a:pt x="2271357" y="3918534"/>
                              </a:lnTo>
                              <a:lnTo>
                                <a:pt x="2285568" y="3890518"/>
                              </a:lnTo>
                              <a:lnTo>
                                <a:pt x="2287981" y="3884422"/>
                              </a:lnTo>
                              <a:close/>
                            </a:path>
                            <a:path w="5293995" h="5037455">
                              <a:moveTo>
                                <a:pt x="3073057" y="3090608"/>
                              </a:moveTo>
                              <a:lnTo>
                                <a:pt x="3062808" y="3052064"/>
                              </a:lnTo>
                              <a:lnTo>
                                <a:pt x="3036519" y="3017139"/>
                              </a:lnTo>
                              <a:lnTo>
                                <a:pt x="1959051" y="1939671"/>
                              </a:lnTo>
                              <a:lnTo>
                                <a:pt x="1937461" y="1932559"/>
                              </a:lnTo>
                              <a:lnTo>
                                <a:pt x="1931111" y="1933575"/>
                              </a:lnTo>
                              <a:lnTo>
                                <a:pt x="1896821" y="1954453"/>
                              </a:lnTo>
                              <a:lnTo>
                                <a:pt x="1869706" y="1981619"/>
                              </a:lnTo>
                              <a:lnTo>
                                <a:pt x="1847164" y="2022856"/>
                              </a:lnTo>
                              <a:lnTo>
                                <a:pt x="1848180" y="2028825"/>
                              </a:lnTo>
                              <a:lnTo>
                                <a:pt x="1851863" y="2039747"/>
                              </a:lnTo>
                              <a:lnTo>
                                <a:pt x="1854784" y="2043938"/>
                              </a:lnTo>
                              <a:lnTo>
                                <a:pt x="2562618" y="2751569"/>
                              </a:lnTo>
                              <a:lnTo>
                                <a:pt x="2638120" y="2826004"/>
                              </a:lnTo>
                              <a:lnTo>
                                <a:pt x="2714002" y="2901175"/>
                              </a:lnTo>
                              <a:lnTo>
                                <a:pt x="2787599" y="2973197"/>
                              </a:lnTo>
                              <a:lnTo>
                                <a:pt x="2787218" y="2973578"/>
                              </a:lnTo>
                              <a:lnTo>
                                <a:pt x="2701988" y="2931960"/>
                              </a:lnTo>
                              <a:lnTo>
                                <a:pt x="2674061" y="2917825"/>
                              </a:lnTo>
                              <a:lnTo>
                                <a:pt x="2589174" y="2876613"/>
                              </a:lnTo>
                              <a:lnTo>
                                <a:pt x="2531453" y="2847975"/>
                              </a:lnTo>
                              <a:lnTo>
                                <a:pt x="2442159" y="2804541"/>
                              </a:lnTo>
                              <a:lnTo>
                                <a:pt x="2318080" y="2747137"/>
                              </a:lnTo>
                              <a:lnTo>
                                <a:pt x="2179459" y="2681389"/>
                              </a:lnTo>
                              <a:lnTo>
                                <a:pt x="1762506" y="2486190"/>
                              </a:lnTo>
                              <a:lnTo>
                                <a:pt x="1605559" y="2411755"/>
                              </a:lnTo>
                              <a:lnTo>
                                <a:pt x="1588604" y="2404300"/>
                              </a:lnTo>
                              <a:lnTo>
                                <a:pt x="1545437" y="2388565"/>
                              </a:lnTo>
                              <a:lnTo>
                                <a:pt x="1510868" y="2382520"/>
                              </a:lnTo>
                              <a:lnTo>
                                <a:pt x="1501228" y="2383015"/>
                              </a:lnTo>
                              <a:lnTo>
                                <a:pt x="1457325" y="2400782"/>
                              </a:lnTo>
                              <a:lnTo>
                                <a:pt x="1388313" y="2467229"/>
                              </a:lnTo>
                              <a:lnTo>
                                <a:pt x="1373962" y="2512187"/>
                              </a:lnTo>
                              <a:lnTo>
                                <a:pt x="1376756" y="2527020"/>
                              </a:lnTo>
                              <a:lnTo>
                                <a:pt x="1411173" y="2577338"/>
                              </a:lnTo>
                              <a:lnTo>
                                <a:pt x="2488768" y="3654933"/>
                              </a:lnTo>
                              <a:lnTo>
                                <a:pt x="2498420" y="3659632"/>
                              </a:lnTo>
                              <a:lnTo>
                                <a:pt x="2504643" y="3662426"/>
                              </a:lnTo>
                              <a:lnTo>
                                <a:pt x="2509723" y="3662553"/>
                              </a:lnTo>
                              <a:lnTo>
                                <a:pt x="2515819" y="3660267"/>
                              </a:lnTo>
                              <a:lnTo>
                                <a:pt x="2522169" y="3659251"/>
                              </a:lnTo>
                              <a:lnTo>
                                <a:pt x="2557043" y="3634765"/>
                              </a:lnTo>
                              <a:lnTo>
                                <a:pt x="2583523" y="3606368"/>
                              </a:lnTo>
                              <a:lnTo>
                                <a:pt x="2597607" y="3578352"/>
                              </a:lnTo>
                              <a:lnTo>
                                <a:pt x="2600020" y="3572256"/>
                              </a:lnTo>
                              <a:lnTo>
                                <a:pt x="2600528" y="3566668"/>
                              </a:lnTo>
                              <a:lnTo>
                                <a:pt x="2597734" y="3560318"/>
                              </a:lnTo>
                              <a:lnTo>
                                <a:pt x="2595956" y="3554857"/>
                              </a:lnTo>
                              <a:lnTo>
                                <a:pt x="2593035" y="3550666"/>
                              </a:lnTo>
                              <a:lnTo>
                                <a:pt x="1819935" y="2777718"/>
                              </a:lnTo>
                              <a:lnTo>
                                <a:pt x="1752168" y="2710942"/>
                              </a:lnTo>
                              <a:lnTo>
                                <a:pt x="1618183" y="2580640"/>
                              </a:lnTo>
                              <a:lnTo>
                                <a:pt x="1619326" y="2579497"/>
                              </a:lnTo>
                              <a:lnTo>
                                <a:pt x="1654251" y="2597848"/>
                              </a:lnTo>
                              <a:lnTo>
                                <a:pt x="1690001" y="2616263"/>
                              </a:lnTo>
                              <a:lnTo>
                                <a:pt x="1726399" y="2634691"/>
                              </a:lnTo>
                              <a:lnTo>
                                <a:pt x="1800707" y="2671686"/>
                              </a:lnTo>
                              <a:lnTo>
                                <a:pt x="1837359" y="2689593"/>
                              </a:lnTo>
                              <a:lnTo>
                                <a:pt x="1873338" y="2706814"/>
                              </a:lnTo>
                              <a:lnTo>
                                <a:pt x="2043544" y="2787180"/>
                              </a:lnTo>
                              <a:lnTo>
                                <a:pt x="2629624" y="3060433"/>
                              </a:lnTo>
                              <a:lnTo>
                                <a:pt x="2809570" y="3145409"/>
                              </a:lnTo>
                              <a:lnTo>
                                <a:pt x="2853613" y="3164929"/>
                              </a:lnTo>
                              <a:lnTo>
                                <a:pt x="2890723" y="3179191"/>
                              </a:lnTo>
                              <a:lnTo>
                                <a:pt x="2935401" y="3191179"/>
                              </a:lnTo>
                              <a:lnTo>
                                <a:pt x="2959379" y="3193199"/>
                              </a:lnTo>
                              <a:lnTo>
                                <a:pt x="2970199" y="3192564"/>
                              </a:lnTo>
                              <a:lnTo>
                                <a:pt x="3005696" y="3178378"/>
                              </a:lnTo>
                              <a:lnTo>
                                <a:pt x="3062427" y="3124327"/>
                              </a:lnTo>
                              <a:lnTo>
                                <a:pt x="3072663" y="3097276"/>
                              </a:lnTo>
                              <a:lnTo>
                                <a:pt x="3073057" y="3090608"/>
                              </a:lnTo>
                              <a:close/>
                            </a:path>
                            <a:path w="5293995" h="5037455">
                              <a:moveTo>
                                <a:pt x="3725710" y="2357424"/>
                              </a:moveTo>
                              <a:lnTo>
                                <a:pt x="3724960" y="2311323"/>
                              </a:lnTo>
                              <a:lnTo>
                                <a:pt x="3718255" y="2263648"/>
                              </a:lnTo>
                              <a:lnTo>
                                <a:pt x="3705923" y="2214740"/>
                              </a:lnTo>
                              <a:lnTo>
                                <a:pt x="3688537" y="2164943"/>
                              </a:lnTo>
                              <a:lnTo>
                                <a:pt x="3665702" y="2114245"/>
                              </a:lnTo>
                              <a:lnTo>
                                <a:pt x="3637102" y="2062607"/>
                              </a:lnTo>
                              <a:lnTo>
                                <a:pt x="3610635" y="2021268"/>
                              </a:lnTo>
                              <a:lnTo>
                                <a:pt x="3580625" y="1979663"/>
                              </a:lnTo>
                              <a:lnTo>
                                <a:pt x="3547033" y="1937791"/>
                              </a:lnTo>
                              <a:lnTo>
                                <a:pt x="3509861" y="1895640"/>
                              </a:lnTo>
                              <a:lnTo>
                                <a:pt x="3469081" y="1853184"/>
                              </a:lnTo>
                              <a:lnTo>
                                <a:pt x="2754579" y="1138682"/>
                              </a:lnTo>
                              <a:lnTo>
                                <a:pt x="2738704" y="1131316"/>
                              </a:lnTo>
                              <a:lnTo>
                                <a:pt x="2732862" y="1131697"/>
                              </a:lnTo>
                              <a:lnTo>
                                <a:pt x="2692920" y="1153007"/>
                              </a:lnTo>
                              <a:lnTo>
                                <a:pt x="2665565" y="1180376"/>
                              </a:lnTo>
                              <a:lnTo>
                                <a:pt x="2644724" y="1214374"/>
                              </a:lnTo>
                              <a:lnTo>
                                <a:pt x="2643200" y="1221359"/>
                              </a:lnTo>
                              <a:lnTo>
                                <a:pt x="2643454" y="1226566"/>
                              </a:lnTo>
                              <a:lnTo>
                                <a:pt x="2647137" y="1237361"/>
                              </a:lnTo>
                              <a:lnTo>
                                <a:pt x="2650947" y="1242441"/>
                              </a:lnTo>
                              <a:lnTo>
                                <a:pt x="3366338" y="1957832"/>
                              </a:lnTo>
                              <a:lnTo>
                                <a:pt x="3403384" y="1996516"/>
                              </a:lnTo>
                              <a:lnTo>
                                <a:pt x="3436391" y="2034349"/>
                              </a:lnTo>
                              <a:lnTo>
                                <a:pt x="3465322" y="2071243"/>
                              </a:lnTo>
                              <a:lnTo>
                                <a:pt x="3490163" y="2107057"/>
                              </a:lnTo>
                              <a:lnTo>
                                <a:pt x="3510762" y="2142388"/>
                              </a:lnTo>
                              <a:lnTo>
                                <a:pt x="3527755" y="2176830"/>
                              </a:lnTo>
                              <a:lnTo>
                                <a:pt x="3550488" y="2242693"/>
                              </a:lnTo>
                              <a:lnTo>
                                <a:pt x="3557638" y="2304224"/>
                              </a:lnTo>
                              <a:lnTo>
                                <a:pt x="3555504" y="2333561"/>
                              </a:lnTo>
                              <a:lnTo>
                                <a:pt x="3540391" y="2389174"/>
                              </a:lnTo>
                              <a:lnTo>
                                <a:pt x="3509416" y="2439619"/>
                              </a:lnTo>
                              <a:lnTo>
                                <a:pt x="3465436" y="2483243"/>
                              </a:lnTo>
                              <a:lnTo>
                                <a:pt x="3415461" y="2512479"/>
                              </a:lnTo>
                              <a:lnTo>
                                <a:pt x="3359810" y="2527389"/>
                              </a:lnTo>
                              <a:lnTo>
                                <a:pt x="3330156" y="2529649"/>
                              </a:lnTo>
                              <a:lnTo>
                                <a:pt x="3299383" y="2528024"/>
                              </a:lnTo>
                              <a:lnTo>
                                <a:pt x="3234715" y="2512987"/>
                              </a:lnTo>
                              <a:lnTo>
                                <a:pt x="3165424" y="2482608"/>
                              </a:lnTo>
                              <a:lnTo>
                                <a:pt x="3128975" y="2461133"/>
                              </a:lnTo>
                              <a:lnTo>
                                <a:pt x="3091586" y="2435402"/>
                              </a:lnTo>
                              <a:lnTo>
                                <a:pt x="3053473" y="2405570"/>
                              </a:lnTo>
                              <a:lnTo>
                                <a:pt x="3014484" y="2371560"/>
                              </a:lnTo>
                              <a:lnTo>
                                <a:pt x="2974543" y="2333244"/>
                              </a:lnTo>
                              <a:lnTo>
                                <a:pt x="2267280" y="1626108"/>
                              </a:lnTo>
                              <a:lnTo>
                                <a:pt x="2262200" y="1622298"/>
                              </a:lnTo>
                              <a:lnTo>
                                <a:pt x="2251405" y="1618615"/>
                              </a:lnTo>
                              <a:lnTo>
                                <a:pt x="2246198" y="1618361"/>
                              </a:lnTo>
                              <a:lnTo>
                                <a:pt x="2239848" y="1619250"/>
                              </a:lnTo>
                              <a:lnTo>
                                <a:pt x="2205621" y="1640319"/>
                              </a:lnTo>
                              <a:lnTo>
                                <a:pt x="2177948" y="1667992"/>
                              </a:lnTo>
                              <a:lnTo>
                                <a:pt x="2157425" y="1701673"/>
                              </a:lnTo>
                              <a:lnTo>
                                <a:pt x="2155901" y="1708658"/>
                              </a:lnTo>
                              <a:lnTo>
                                <a:pt x="2156155" y="1713738"/>
                              </a:lnTo>
                              <a:lnTo>
                                <a:pt x="2889707" y="2455799"/>
                              </a:lnTo>
                              <a:lnTo>
                                <a:pt x="2932201" y="2496655"/>
                              </a:lnTo>
                              <a:lnTo>
                                <a:pt x="2974390" y="2533866"/>
                              </a:lnTo>
                              <a:lnTo>
                                <a:pt x="3016262" y="2567470"/>
                              </a:lnTo>
                              <a:lnTo>
                                <a:pt x="3057842" y="2597493"/>
                              </a:lnTo>
                              <a:lnTo>
                                <a:pt x="3099130" y="2623947"/>
                              </a:lnTo>
                              <a:lnTo>
                                <a:pt x="3149828" y="2651823"/>
                              </a:lnTo>
                              <a:lnTo>
                                <a:pt x="3199104" y="2673718"/>
                              </a:lnTo>
                              <a:lnTo>
                                <a:pt x="3246996" y="2689974"/>
                              </a:lnTo>
                              <a:lnTo>
                                <a:pt x="3293567" y="2700909"/>
                              </a:lnTo>
                              <a:lnTo>
                                <a:pt x="3339338" y="2706865"/>
                              </a:lnTo>
                              <a:lnTo>
                                <a:pt x="3383496" y="2707094"/>
                              </a:lnTo>
                              <a:lnTo>
                                <a:pt x="3426244" y="2702001"/>
                              </a:lnTo>
                              <a:lnTo>
                                <a:pt x="3467811" y="2692019"/>
                              </a:lnTo>
                              <a:lnTo>
                                <a:pt x="3507663" y="2677007"/>
                              </a:lnTo>
                              <a:lnTo>
                                <a:pt x="3545217" y="2656827"/>
                              </a:lnTo>
                              <a:lnTo>
                                <a:pt x="3580574" y="2631681"/>
                              </a:lnTo>
                              <a:lnTo>
                                <a:pt x="3613861" y="2601722"/>
                              </a:lnTo>
                              <a:lnTo>
                                <a:pt x="3646589" y="2565374"/>
                              </a:lnTo>
                              <a:lnTo>
                                <a:pt x="3673805" y="2527173"/>
                              </a:lnTo>
                              <a:lnTo>
                                <a:pt x="3695293" y="2487180"/>
                              </a:lnTo>
                              <a:lnTo>
                                <a:pt x="3710889" y="2445385"/>
                              </a:lnTo>
                              <a:lnTo>
                                <a:pt x="3720896" y="2402078"/>
                              </a:lnTo>
                              <a:lnTo>
                                <a:pt x="3725710" y="2357424"/>
                              </a:lnTo>
                              <a:close/>
                            </a:path>
                            <a:path w="5293995" h="5037455">
                              <a:moveTo>
                                <a:pt x="4344365" y="1827911"/>
                              </a:moveTo>
                              <a:lnTo>
                                <a:pt x="4344238" y="1822831"/>
                              </a:lnTo>
                              <a:lnTo>
                                <a:pt x="4340555" y="1812036"/>
                              </a:lnTo>
                              <a:lnTo>
                                <a:pt x="4336745" y="1806956"/>
                              </a:lnTo>
                              <a:lnTo>
                                <a:pt x="3323920" y="794131"/>
                              </a:lnTo>
                              <a:lnTo>
                                <a:pt x="3547567" y="570484"/>
                              </a:lnTo>
                              <a:lnTo>
                                <a:pt x="3549726" y="566547"/>
                              </a:lnTo>
                              <a:lnTo>
                                <a:pt x="3549980" y="560832"/>
                              </a:lnTo>
                              <a:lnTo>
                                <a:pt x="3549726" y="555625"/>
                              </a:lnTo>
                              <a:lnTo>
                                <a:pt x="3522929" y="512178"/>
                              </a:lnTo>
                              <a:lnTo>
                                <a:pt x="3491915" y="479856"/>
                              </a:lnTo>
                              <a:lnTo>
                                <a:pt x="3462261" y="453504"/>
                              </a:lnTo>
                              <a:lnTo>
                                <a:pt x="3426028" y="436753"/>
                              </a:lnTo>
                              <a:lnTo>
                                <a:pt x="3420313" y="437007"/>
                              </a:lnTo>
                              <a:lnTo>
                                <a:pt x="3416376" y="439293"/>
                              </a:lnTo>
                              <a:lnTo>
                                <a:pt x="2864815" y="990727"/>
                              </a:lnTo>
                              <a:lnTo>
                                <a:pt x="2862656" y="994664"/>
                              </a:lnTo>
                              <a:lnTo>
                                <a:pt x="2862910" y="999871"/>
                              </a:lnTo>
                              <a:lnTo>
                                <a:pt x="2862656" y="1005459"/>
                              </a:lnTo>
                              <a:lnTo>
                                <a:pt x="2891117" y="1050251"/>
                              </a:lnTo>
                              <a:lnTo>
                                <a:pt x="2922244" y="1083221"/>
                              </a:lnTo>
                              <a:lnTo>
                                <a:pt x="2951607" y="1108036"/>
                              </a:lnTo>
                              <a:lnTo>
                                <a:pt x="2981274" y="1124077"/>
                              </a:lnTo>
                              <a:lnTo>
                                <a:pt x="2986862" y="1123823"/>
                              </a:lnTo>
                              <a:lnTo>
                                <a:pt x="2992069" y="1124204"/>
                              </a:lnTo>
                              <a:lnTo>
                                <a:pt x="2996006" y="1121918"/>
                              </a:lnTo>
                              <a:lnTo>
                                <a:pt x="3219653" y="898398"/>
                              </a:lnTo>
                              <a:lnTo>
                                <a:pt x="4232478" y="1911223"/>
                              </a:lnTo>
                              <a:lnTo>
                                <a:pt x="4237558" y="1915033"/>
                              </a:lnTo>
                              <a:lnTo>
                                <a:pt x="4248480" y="1918589"/>
                              </a:lnTo>
                              <a:lnTo>
                                <a:pt x="4253433" y="1918843"/>
                              </a:lnTo>
                              <a:lnTo>
                                <a:pt x="4259529" y="1916430"/>
                              </a:lnTo>
                              <a:lnTo>
                                <a:pt x="4266514" y="1915033"/>
                              </a:lnTo>
                              <a:lnTo>
                                <a:pt x="4301629" y="1890166"/>
                              </a:lnTo>
                              <a:lnTo>
                                <a:pt x="4332554" y="1856105"/>
                              </a:lnTo>
                              <a:lnTo>
                                <a:pt x="4342079" y="1834007"/>
                              </a:lnTo>
                              <a:lnTo>
                                <a:pt x="4344365" y="1827911"/>
                              </a:lnTo>
                              <a:close/>
                            </a:path>
                            <a:path w="5293995" h="5037455">
                              <a:moveTo>
                                <a:pt x="5293957" y="884580"/>
                              </a:moveTo>
                              <a:lnTo>
                                <a:pt x="5272443" y="849350"/>
                              </a:lnTo>
                              <a:lnTo>
                                <a:pt x="5116563" y="751713"/>
                              </a:lnTo>
                              <a:lnTo>
                                <a:pt x="4668215" y="479717"/>
                              </a:lnTo>
                              <a:lnTo>
                                <a:pt x="4668215" y="655828"/>
                              </a:lnTo>
                              <a:lnTo>
                                <a:pt x="4395419" y="928624"/>
                              </a:lnTo>
                              <a:lnTo>
                                <a:pt x="4369105" y="886675"/>
                              </a:lnTo>
                              <a:lnTo>
                                <a:pt x="4316679" y="802665"/>
                              </a:lnTo>
                              <a:lnTo>
                                <a:pt x="4003548" y="297688"/>
                              </a:lnTo>
                              <a:lnTo>
                                <a:pt x="3951046" y="213741"/>
                              </a:lnTo>
                              <a:lnTo>
                                <a:pt x="3951554" y="213233"/>
                              </a:lnTo>
                              <a:lnTo>
                                <a:pt x="4668215" y="655828"/>
                              </a:lnTo>
                              <a:lnTo>
                                <a:pt x="4668215" y="479717"/>
                              </a:lnTo>
                              <a:lnTo>
                                <a:pt x="4228985" y="213233"/>
                              </a:lnTo>
                              <a:lnTo>
                                <a:pt x="3899357" y="11938"/>
                              </a:lnTo>
                              <a:lnTo>
                                <a:pt x="3893286" y="8661"/>
                              </a:lnTo>
                              <a:lnTo>
                                <a:pt x="3887305" y="5638"/>
                              </a:lnTo>
                              <a:lnTo>
                                <a:pt x="3881437" y="3175"/>
                              </a:lnTo>
                              <a:lnTo>
                                <a:pt x="3875735" y="1524"/>
                              </a:lnTo>
                              <a:lnTo>
                                <a:pt x="3868115" y="0"/>
                              </a:lnTo>
                              <a:lnTo>
                                <a:pt x="3861892" y="1016"/>
                              </a:lnTo>
                              <a:lnTo>
                                <a:pt x="3827602" y="18923"/>
                              </a:lnTo>
                              <a:lnTo>
                                <a:pt x="3794582" y="50165"/>
                              </a:lnTo>
                              <a:lnTo>
                                <a:pt x="3765753" y="80772"/>
                              </a:lnTo>
                              <a:lnTo>
                                <a:pt x="3748100" y="120142"/>
                              </a:lnTo>
                              <a:lnTo>
                                <a:pt x="3750132" y="127000"/>
                              </a:lnTo>
                              <a:lnTo>
                                <a:pt x="3751783" y="134493"/>
                              </a:lnTo>
                              <a:lnTo>
                                <a:pt x="3755212" y="141732"/>
                              </a:lnTo>
                              <a:lnTo>
                                <a:pt x="3759657" y="149733"/>
                              </a:lnTo>
                              <a:lnTo>
                                <a:pt x="3865600" y="322757"/>
                              </a:lnTo>
                              <a:lnTo>
                                <a:pt x="4156786" y="802525"/>
                              </a:lnTo>
                              <a:lnTo>
                                <a:pt x="4207649" y="886523"/>
                              </a:lnTo>
                              <a:lnTo>
                                <a:pt x="4391723" y="1190104"/>
                              </a:lnTo>
                              <a:lnTo>
                                <a:pt x="4576902" y="1493012"/>
                              </a:lnTo>
                              <a:lnTo>
                                <a:pt x="4603445" y="1529334"/>
                              </a:lnTo>
                              <a:lnTo>
                                <a:pt x="4632274" y="1544447"/>
                              </a:lnTo>
                              <a:lnTo>
                                <a:pt x="4638141" y="1543481"/>
                              </a:lnTo>
                              <a:lnTo>
                                <a:pt x="4673155" y="1518691"/>
                              </a:lnTo>
                              <a:lnTo>
                                <a:pt x="4702568" y="1487385"/>
                              </a:lnTo>
                              <a:lnTo>
                                <a:pt x="4717745" y="1458214"/>
                              </a:lnTo>
                              <a:lnTo>
                                <a:pt x="4718634" y="1451864"/>
                              </a:lnTo>
                              <a:lnTo>
                                <a:pt x="4719142" y="1446149"/>
                              </a:lnTo>
                              <a:lnTo>
                                <a:pt x="4716348" y="1439799"/>
                              </a:lnTo>
                              <a:lnTo>
                                <a:pt x="4714570" y="1434465"/>
                              </a:lnTo>
                              <a:lnTo>
                                <a:pt x="4711903" y="1428115"/>
                              </a:lnTo>
                              <a:lnTo>
                                <a:pt x="4707712" y="1421511"/>
                              </a:lnTo>
                              <a:lnTo>
                                <a:pt x="4653750" y="1335659"/>
                              </a:lnTo>
                              <a:lnTo>
                                <a:pt x="4519561" y="1120711"/>
                              </a:lnTo>
                              <a:lnTo>
                                <a:pt x="4492574" y="1077849"/>
                              </a:lnTo>
                              <a:lnTo>
                                <a:pt x="4641710" y="928624"/>
                              </a:lnTo>
                              <a:lnTo>
                                <a:pt x="4818583" y="751713"/>
                              </a:lnTo>
                              <a:lnTo>
                                <a:pt x="5168976" y="967486"/>
                              </a:lnTo>
                              <a:lnTo>
                                <a:pt x="5176088" y="971169"/>
                              </a:lnTo>
                              <a:lnTo>
                                <a:pt x="5182438" y="973709"/>
                              </a:lnTo>
                              <a:lnTo>
                                <a:pt x="5187899" y="975614"/>
                              </a:lnTo>
                              <a:lnTo>
                                <a:pt x="5193360" y="977265"/>
                              </a:lnTo>
                              <a:lnTo>
                                <a:pt x="5198313" y="977519"/>
                              </a:lnTo>
                              <a:lnTo>
                                <a:pt x="5204409" y="975106"/>
                              </a:lnTo>
                              <a:lnTo>
                                <a:pt x="5210759" y="974217"/>
                              </a:lnTo>
                              <a:lnTo>
                                <a:pt x="5248389" y="943698"/>
                              </a:lnTo>
                              <a:lnTo>
                                <a:pt x="5280317" y="909637"/>
                              </a:lnTo>
                              <a:lnTo>
                                <a:pt x="5292712" y="890498"/>
                              </a:lnTo>
                              <a:lnTo>
                                <a:pt x="5293957" y="884580"/>
                              </a:lnTo>
                              <a:close/>
                            </a:path>
                          </a:pathLst>
                        </a:custGeom>
                        <a:solidFill>
                          <a:srgbClr val="C0C0C0">
                            <a:alpha val="50195"/>
                          </a:srgbClr>
                        </a:solidFill>
                      </wps:spPr>
                      <wps:bodyPr wrap="square" lIns="0" tIns="0" rIns="0" bIns="0" rtlCol="0">
                        <a:noAutofit/>
                      </wps:bodyPr>
                    </wps:wsp>
                  </a:graphicData>
                </a:graphic>
              </wp:anchor>
            </w:drawing>
          </mc:Choice>
          <mc:Fallback>
            <w:pict>
              <v:shape id="Graphic 47" o:spid="_x0000_s1026" o:spt="100" style="position:absolute;left:0pt;margin-left:82.4pt;margin-top:40.35pt;height:396.65pt;width:416.85pt;mso-position-horizontal-relative:page;z-index:-251628544;mso-width-relative:page;mso-height-relative:page;" fillcolor="#C0C0C0" filled="t" stroked="f" coordsize="5293995,5037455" o:gfxdata="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" path="m1975053,4192016l1971243,4181221,1967433,4176141,1962988,4171696,893521,3102229,857580,3073527,819277,3060903,812533,3060814,806056,3061474,711276,3144266,688543,3176016,683399,3203308,683463,3213354,696544,3261614,718134,3305657,727786,3321939,829297,3500424,1156589,4082008,1333830,4394581,1330782,4397629,1153363,4294213,575195,3960584,249542,3771277,208889,3750945,161048,3739515,149428,3739908,107886,3753726,77952,3777615,14312,3841242,0,3873728,228,3887724,24104,3936695,1114628,5028946,1125296,5034661,1129995,5036947,1135075,5037201,1141171,5034788,1147648,5033899,1182395,5009413,1214196,4974463,1223594,4952365,1226007,4946269,1226515,4940554,1222705,4929759,1218895,4924679,201676,3907409,202272,3906774,422871,4037203,1130604,4451477,1483817,4659757,1488008,4662805,1493469,4664456,1498549,4664837,1502994,4665726,1508836,4665345,1514805,4663059,1521790,4661408,1552702,4639107,1579321,4611116,1589100,4590415,1591386,4584446,1591894,4578731,1591513,4573651,1590624,4569079,1588973,4563745,1457299,4335323,1049680,3620859,844753,3264281,845896,3263138,1863166,4280408,1868373,4284218,1879168,4287901,1884248,4288028,1890344,4285615,1896694,4284853,1931809,4259986,1962734,4225925,1972132,4203827,1974545,4197731,1975053,4192016xem2287981,3884422l2287727,3879342,2284044,3868420,2280234,3863467,2275789,3859022,1155014,2738247,1150061,2734437,1139139,2730754,1134059,2730627,1127074,2732024,1093330,2752598,1056843,2791587,1044016,2826004,1047699,2836799,2175967,3967607,2197049,3975227,2203018,3972941,2210130,3971417,2245144,3946664,2271357,3918534,2285568,3890518,2287981,3884422xem3073057,3090608l3062808,3052064,3036519,3017139,1959051,1939671,1937461,1932559,1931111,1933575,1896821,1954453,1869706,1981619,1847164,2022856,1848180,2028825,1851863,2039747,1854784,2043938,2562618,2751569,2638120,2826004,2714002,2901175,2787599,2973197,2787218,2973578,2701988,2931960,2674061,2917825,2589174,2876613,2531453,2847975,2442159,2804541,2318080,2747137,2179459,2681389,1762506,2486190,1605559,2411755,1588604,2404300,1545437,2388565,1510868,2382520,1501228,2383015,1457325,2400782,1388313,2467229,1373962,2512187,1376756,2527020,1411173,2577338,2488768,3654933,2498420,3659632,2504643,3662426,2509723,3662553,2515819,3660267,2522169,3659251,2557043,3634765,2583523,3606368,2597607,3578352,2600020,3572256,2600528,3566668,2597734,3560318,2595956,3554857,2593035,3550666,1819935,2777718,1752168,2710942,1618183,2580640,1619326,2579497,1654251,2597848,1690001,2616263,1726399,2634691,1800707,2671686,1837359,2689593,1873338,2706814,2043544,2787180,2629624,3060433,2809570,3145409,2853613,3164929,2890723,3179191,2935401,3191179,2959379,3193199,2970199,3192564,3005696,3178378,3062427,3124327,3072663,3097276,3073057,3090608xem3725710,2357424l3724960,2311323,3718255,2263648,3705923,2214740,3688537,2164943,3665702,2114245,3637102,2062607,3610635,2021268,3580625,1979663,3547033,1937791,3509861,1895640,3469081,1853184,2754579,1138682,2738704,1131316,2732862,1131697,2692920,1153007,2665565,1180376,2644724,1214374,2643200,1221359,2643454,1226566,2647137,1237361,2650947,1242441,3366338,1957832,3403384,1996516,3436391,2034349,3465322,2071243,3490163,2107057,3510762,2142388,3527755,2176830,3550488,2242693,3557638,2304224,3555504,2333561,3540391,2389174,3509416,2439619,3465436,2483243,3415461,2512479,3359810,2527389,3330156,2529649,3299383,2528024,3234715,2512987,3165424,2482608,3128975,2461133,3091586,2435402,3053473,2405570,3014484,2371560,2974543,2333244,2267280,1626108,2262200,1622298,2251405,1618615,2246198,1618361,2239848,1619250,2205621,1640319,2177948,1667992,2157425,1701673,2155901,1708658,2156155,1713738,2889707,2455799,2932201,2496655,2974390,2533866,3016262,2567470,3057842,2597493,3099130,2623947,3149828,2651823,3199104,2673718,3246996,2689974,3293567,2700909,3339338,2706865,3383496,2707094,3426244,2702001,3467811,2692019,3507663,2677007,3545217,2656827,3580574,2631681,3613861,2601722,3646589,2565374,3673805,2527173,3695293,2487180,3710889,2445385,3720896,2402078,3725710,2357424xem4344365,1827911l4344238,1822831,4340555,1812036,4336745,1806956,3323920,794131,3547567,570484,3549726,566547,3549980,560832,3549726,555625,3522929,512178,3491915,479856,3462261,453504,3426028,436753,3420313,437007,3416376,439293,2864815,990727,2862656,994664,2862910,999871,2862656,1005459,2891117,1050251,2922244,1083221,2951607,1108036,2981274,1124077,2986862,1123823,2992069,1124204,2996006,1121918,3219653,898398,4232478,1911223,4237558,1915033,4248480,1918589,4253433,1918843,4259529,1916430,4266514,1915033,4301629,1890166,4332554,1856105,4342079,1834007,4344365,1827911xem5293957,884580l5272443,849350,5116563,751713,4668215,479717,4668215,655828,4395419,928624,4369105,886675,4316679,802665,4003548,297688,3951046,213741,3951554,213233,4668215,655828,4668215,479717,4228985,213233,3899357,11938,3893286,8661,3887305,5638,3881437,3175,3875735,1524,3868115,0,3861892,1016,3827602,18923,3794582,50165,3765753,80772,3748100,120142,3750132,127000,3751783,134493,3755212,141732,3759657,149733,3865600,322757,4156786,802525,4207649,886523,4391723,1190104,4576902,1493012,4603445,1529334,4632274,1544447,4638141,1543481,4673155,1518691,4702568,1487385,4717745,1458214,4718634,1451864,4719142,1446149,4716348,1439799,4714570,1434465,4711903,1428115,4707712,1421511,4653750,1335659,4519561,1120711,4492574,1077849,4641710,928624,4818583,751713,5168976,967486,5176088,971169,5182438,973709,5187899,975614,5193360,977265,5198313,977519,5204409,975106,5210759,974217,5248389,943698,5280317,909637,5292712,890498,5293957,884580xe">
                <v:fill on="t" opacity="32895f" focussize="0,0"/>
                <v:stroke on="f"/>
                <v:imagedata o:title=""/>
                <o:lock v:ext="edit" aspectratio="f"/>
                <v:textbox inset="0mm,0mm,0mm,0mm"/>
              </v:shape>
            </w:pict>
          </mc:Fallback>
        </mc:AlternateContent>
      </w:r>
      <w:r>
        <w:rPr>
          <w:sz w:val="22"/>
        </w:rPr>
        <w:t>Registros que não caracterizam alteração do contrato podem ser realizados por simples apostila, dispensada a celebração de termo aditivo, na forma do art. 136 da Lei nº 14.133, de 2021.</w:t>
      </w:r>
    </w:p>
    <w:p w14:paraId="74531D67">
      <w:pPr>
        <w:pStyle w:val="3"/>
        <w:numPr>
          <w:ilvl w:val="0"/>
          <w:numId w:val="9"/>
        </w:numPr>
        <w:tabs>
          <w:tab w:val="left" w:pos="623"/>
        </w:tabs>
        <w:spacing w:before="239" w:after="0" w:line="240" w:lineRule="auto"/>
        <w:ind w:left="623" w:right="0" w:hanging="341"/>
        <w:jc w:val="left"/>
      </w:pPr>
      <w:r>
        <w:t>CLÁUSULA</w:t>
      </w:r>
      <w:r>
        <w:rPr>
          <w:spacing w:val="-7"/>
        </w:rPr>
        <w:t xml:space="preserve"> </w:t>
      </w:r>
      <w:r>
        <w:t>DÉCIMA</w:t>
      </w:r>
      <w:r>
        <w:rPr>
          <w:spacing w:val="-4"/>
        </w:rPr>
        <w:t xml:space="preserve"> </w:t>
      </w:r>
      <w:r>
        <w:t>QUINTA</w:t>
      </w:r>
      <w:r>
        <w:rPr>
          <w:spacing w:val="-3"/>
        </w:rPr>
        <w:t xml:space="preserve"> </w:t>
      </w:r>
      <w:r>
        <w:t>–</w:t>
      </w:r>
      <w:r>
        <w:rPr>
          <w:spacing w:val="-7"/>
        </w:rPr>
        <w:t xml:space="preserve"> </w:t>
      </w:r>
      <w:r>
        <w:t>DOTAÇÃO</w:t>
      </w:r>
      <w:r>
        <w:rPr>
          <w:spacing w:val="-6"/>
        </w:rPr>
        <w:t xml:space="preserve"> </w:t>
      </w:r>
      <w:r>
        <w:t>ORÇAMENTÁRIA</w:t>
      </w:r>
      <w:r>
        <w:rPr>
          <w:spacing w:val="-7"/>
        </w:rPr>
        <w:t xml:space="preserve"> </w:t>
      </w:r>
      <w:r>
        <w:t>(</w:t>
      </w:r>
      <w:r>
        <w:fldChar w:fldCharType="begin"/>
      </w:r>
      <w:r>
        <w:instrText xml:space="preserve"> HYPERLINK "http://www.planalto.gov.br/ccivil_03/_ato2019-2022/2021/lei/L14133.htm#art92" \h </w:instrText>
      </w:r>
      <w:r>
        <w:fldChar w:fldCharType="separate"/>
      </w:r>
      <w:r>
        <w:rPr>
          <w:color w:val="0000FF"/>
          <w:u w:val="single" w:color="0000FF"/>
        </w:rPr>
        <w:t>art.</w:t>
      </w:r>
      <w:r>
        <w:rPr>
          <w:color w:val="0000FF"/>
          <w:spacing w:val="-6"/>
          <w:u w:val="single" w:color="0000FF"/>
        </w:rPr>
        <w:t xml:space="preserve"> </w:t>
      </w:r>
      <w:r>
        <w:rPr>
          <w:color w:val="0000FF"/>
          <w:u w:val="single" w:color="0000FF"/>
        </w:rPr>
        <w:t>92,</w:t>
      </w:r>
      <w:r>
        <w:rPr>
          <w:color w:val="0000FF"/>
          <w:spacing w:val="-4"/>
          <w:u w:val="single" w:color="0000FF"/>
        </w:rPr>
        <w:t xml:space="preserve"> </w:t>
      </w:r>
      <w:r>
        <w:rPr>
          <w:color w:val="0000FF"/>
          <w:spacing w:val="-2"/>
          <w:u w:val="single" w:color="0000FF"/>
        </w:rPr>
        <w:t>VIII</w:t>
      </w:r>
      <w:r>
        <w:rPr>
          <w:color w:val="0000FF"/>
          <w:spacing w:val="-2"/>
          <w:u w:val="single" w:color="0000FF"/>
        </w:rPr>
        <w:fldChar w:fldCharType="end"/>
      </w:r>
      <w:r>
        <w:rPr>
          <w:spacing w:val="-2"/>
        </w:rPr>
        <w:t>)</w:t>
      </w:r>
    </w:p>
    <w:p w14:paraId="4D9E7E04">
      <w:pPr>
        <w:pStyle w:val="8"/>
        <w:numPr>
          <w:ilvl w:val="1"/>
          <w:numId w:val="9"/>
        </w:numPr>
        <w:tabs>
          <w:tab w:val="left" w:pos="784"/>
          <w:tab w:val="left" w:pos="849"/>
        </w:tabs>
        <w:spacing w:before="121" w:after="0" w:line="314" w:lineRule="auto"/>
        <w:ind w:left="849" w:right="229" w:hanging="567"/>
        <w:jc w:val="both"/>
        <w:rPr>
          <w:sz w:val="22"/>
        </w:rPr>
      </w:pPr>
      <w:r>
        <w:rPr>
          <w:sz w:val="22"/>
        </w:rPr>
        <w:t>As</w:t>
      </w:r>
      <w:r>
        <w:rPr>
          <w:spacing w:val="-8"/>
          <w:sz w:val="22"/>
        </w:rPr>
        <w:t xml:space="preserve"> </w:t>
      </w:r>
      <w:r>
        <w:rPr>
          <w:sz w:val="22"/>
        </w:rPr>
        <w:t>despesas</w:t>
      </w:r>
      <w:r>
        <w:rPr>
          <w:spacing w:val="-8"/>
          <w:sz w:val="22"/>
        </w:rPr>
        <w:t xml:space="preserve"> </w:t>
      </w:r>
      <w:r>
        <w:rPr>
          <w:sz w:val="22"/>
        </w:rPr>
        <w:t>decorrentes</w:t>
      </w:r>
      <w:r>
        <w:rPr>
          <w:spacing w:val="-7"/>
          <w:sz w:val="22"/>
        </w:rPr>
        <w:t xml:space="preserve"> </w:t>
      </w:r>
      <w:r>
        <w:rPr>
          <w:sz w:val="22"/>
        </w:rPr>
        <w:t>da</w:t>
      </w:r>
      <w:r>
        <w:rPr>
          <w:spacing w:val="-8"/>
          <w:sz w:val="22"/>
        </w:rPr>
        <w:t xml:space="preserve"> </w:t>
      </w:r>
      <w:r>
        <w:rPr>
          <w:sz w:val="22"/>
        </w:rPr>
        <w:t>presente</w:t>
      </w:r>
      <w:r>
        <w:rPr>
          <w:spacing w:val="-7"/>
          <w:sz w:val="22"/>
        </w:rPr>
        <w:t xml:space="preserve"> </w:t>
      </w:r>
      <w:r>
        <w:rPr>
          <w:sz w:val="22"/>
        </w:rPr>
        <w:t>contratação</w:t>
      </w:r>
      <w:r>
        <w:rPr>
          <w:spacing w:val="-9"/>
          <w:sz w:val="22"/>
        </w:rPr>
        <w:t xml:space="preserve"> </w:t>
      </w:r>
      <w:r>
        <w:rPr>
          <w:sz w:val="22"/>
        </w:rPr>
        <w:t>correrão</w:t>
      </w:r>
      <w:r>
        <w:rPr>
          <w:spacing w:val="-7"/>
          <w:sz w:val="22"/>
        </w:rPr>
        <w:t xml:space="preserve"> </w:t>
      </w:r>
      <w:r>
        <w:rPr>
          <w:sz w:val="22"/>
        </w:rPr>
        <w:t>à</w:t>
      </w:r>
      <w:r>
        <w:rPr>
          <w:spacing w:val="-10"/>
          <w:sz w:val="22"/>
        </w:rPr>
        <w:t xml:space="preserve"> </w:t>
      </w:r>
      <w:r>
        <w:rPr>
          <w:sz w:val="22"/>
        </w:rPr>
        <w:t>conta</w:t>
      </w:r>
      <w:r>
        <w:rPr>
          <w:spacing w:val="-7"/>
          <w:sz w:val="22"/>
        </w:rPr>
        <w:t xml:space="preserve"> </w:t>
      </w:r>
      <w:r>
        <w:rPr>
          <w:sz w:val="22"/>
        </w:rPr>
        <w:t>de</w:t>
      </w:r>
      <w:r>
        <w:rPr>
          <w:spacing w:val="-7"/>
          <w:sz w:val="22"/>
        </w:rPr>
        <w:t xml:space="preserve"> </w:t>
      </w:r>
      <w:r>
        <w:rPr>
          <w:sz w:val="22"/>
        </w:rPr>
        <w:t>recursos</w:t>
      </w:r>
      <w:r>
        <w:rPr>
          <w:spacing w:val="-8"/>
          <w:sz w:val="22"/>
        </w:rPr>
        <w:t xml:space="preserve"> </w:t>
      </w:r>
      <w:r>
        <w:rPr>
          <w:sz w:val="22"/>
        </w:rPr>
        <w:t>específicos</w:t>
      </w:r>
      <w:r>
        <w:rPr>
          <w:spacing w:val="-8"/>
          <w:sz w:val="22"/>
        </w:rPr>
        <w:t xml:space="preserve"> </w:t>
      </w:r>
      <w:r>
        <w:rPr>
          <w:sz w:val="22"/>
        </w:rPr>
        <w:t>consignados no Orçamento Geral da União deste exercício, na dotação abaixo discriminada:</w:t>
      </w:r>
    </w:p>
    <w:p w14:paraId="4E7B4641">
      <w:pPr>
        <w:pStyle w:val="6"/>
        <w:spacing w:before="14"/>
      </w:pPr>
    </w:p>
    <w:p w14:paraId="2400E25E">
      <w:pPr>
        <w:pStyle w:val="8"/>
        <w:numPr>
          <w:ilvl w:val="0"/>
          <w:numId w:val="10"/>
        </w:numPr>
        <w:tabs>
          <w:tab w:val="left" w:pos="281"/>
        </w:tabs>
        <w:spacing w:before="0" w:after="0" w:line="240" w:lineRule="auto"/>
        <w:ind w:left="281" w:right="0" w:hanging="109"/>
        <w:jc w:val="left"/>
        <w:rPr>
          <w:sz w:val="22"/>
        </w:rPr>
      </w:pPr>
      <w:r>
        <w:rPr>
          <w:spacing w:val="-2"/>
          <w:sz w:val="22"/>
        </w:rPr>
        <w:t>Gestão/Unidade:</w:t>
      </w:r>
    </w:p>
    <w:p w14:paraId="1D6668F9">
      <w:pPr>
        <w:pStyle w:val="6"/>
        <w:spacing w:before="102"/>
      </w:pPr>
    </w:p>
    <w:p w14:paraId="094C45AE">
      <w:pPr>
        <w:pStyle w:val="8"/>
        <w:numPr>
          <w:ilvl w:val="0"/>
          <w:numId w:val="10"/>
        </w:numPr>
        <w:tabs>
          <w:tab w:val="left" w:pos="281"/>
        </w:tabs>
        <w:spacing w:before="0" w:after="0" w:line="240" w:lineRule="auto"/>
        <w:ind w:left="281" w:right="0" w:hanging="164"/>
        <w:jc w:val="left"/>
        <w:rPr>
          <w:sz w:val="22"/>
        </w:rPr>
      </w:pPr>
      <w:r>
        <w:rPr>
          <w:sz w:val="22"/>
        </w:rPr>
        <w:t>Fonte</w:t>
      </w:r>
      <w:r>
        <w:rPr>
          <w:spacing w:val="-3"/>
          <w:sz w:val="22"/>
        </w:rPr>
        <w:t xml:space="preserve"> </w:t>
      </w:r>
      <w:r>
        <w:rPr>
          <w:sz w:val="22"/>
        </w:rPr>
        <w:t>de</w:t>
      </w:r>
      <w:r>
        <w:rPr>
          <w:spacing w:val="-2"/>
          <w:sz w:val="22"/>
        </w:rPr>
        <w:t xml:space="preserve"> Recursos:</w:t>
      </w:r>
    </w:p>
    <w:p w14:paraId="3F984068">
      <w:pPr>
        <w:pStyle w:val="6"/>
        <w:spacing w:before="98"/>
      </w:pPr>
    </w:p>
    <w:p w14:paraId="677F7CEC">
      <w:pPr>
        <w:pStyle w:val="8"/>
        <w:numPr>
          <w:ilvl w:val="0"/>
          <w:numId w:val="10"/>
        </w:numPr>
        <w:tabs>
          <w:tab w:val="left" w:pos="280"/>
        </w:tabs>
        <w:spacing w:before="1" w:after="0" w:line="240" w:lineRule="auto"/>
        <w:ind w:left="280" w:right="0" w:hanging="218"/>
        <w:jc w:val="left"/>
        <w:rPr>
          <w:sz w:val="22"/>
        </w:rPr>
      </w:pPr>
      <w:r>
        <w:rPr>
          <w:sz w:val="22"/>
        </w:rPr>
        <w:t>Programa</w:t>
      </w:r>
      <w:r>
        <w:rPr>
          <w:spacing w:val="-4"/>
          <w:sz w:val="22"/>
        </w:rPr>
        <w:t xml:space="preserve"> </w:t>
      </w:r>
      <w:r>
        <w:rPr>
          <w:sz w:val="22"/>
        </w:rPr>
        <w:t>de</w:t>
      </w:r>
      <w:r>
        <w:rPr>
          <w:spacing w:val="-4"/>
          <w:sz w:val="22"/>
        </w:rPr>
        <w:t xml:space="preserve"> </w:t>
      </w:r>
      <w:r>
        <w:rPr>
          <w:spacing w:val="-2"/>
          <w:sz w:val="22"/>
        </w:rPr>
        <w:t>Trabalho:</w:t>
      </w:r>
    </w:p>
    <w:p w14:paraId="065DDE05">
      <w:pPr>
        <w:pStyle w:val="6"/>
        <w:spacing w:before="101"/>
      </w:pPr>
    </w:p>
    <w:p w14:paraId="76049328">
      <w:pPr>
        <w:pStyle w:val="8"/>
        <w:numPr>
          <w:ilvl w:val="0"/>
          <w:numId w:val="10"/>
        </w:numPr>
        <w:tabs>
          <w:tab w:val="left" w:pos="280"/>
        </w:tabs>
        <w:spacing w:before="0" w:after="0" w:line="240" w:lineRule="auto"/>
        <w:ind w:left="280" w:right="0" w:hanging="233"/>
        <w:jc w:val="left"/>
        <w:rPr>
          <w:sz w:val="22"/>
        </w:rPr>
      </w:pPr>
      <w:r>
        <w:rPr>
          <w:sz w:val="22"/>
        </w:rPr>
        <w:t>Elemento</w:t>
      </w:r>
      <w:r>
        <w:rPr>
          <w:spacing w:val="-2"/>
          <w:sz w:val="22"/>
        </w:rPr>
        <w:t xml:space="preserve"> </w:t>
      </w:r>
      <w:r>
        <w:rPr>
          <w:sz w:val="22"/>
        </w:rPr>
        <w:t>de</w:t>
      </w:r>
      <w:r>
        <w:rPr>
          <w:spacing w:val="-3"/>
          <w:sz w:val="22"/>
        </w:rPr>
        <w:t xml:space="preserve"> </w:t>
      </w:r>
      <w:r>
        <w:rPr>
          <w:spacing w:val="-2"/>
          <w:sz w:val="22"/>
        </w:rPr>
        <w:t>Despesa:</w:t>
      </w:r>
    </w:p>
    <w:p w14:paraId="49E9DE0B">
      <w:pPr>
        <w:pStyle w:val="6"/>
        <w:spacing w:before="99"/>
      </w:pPr>
    </w:p>
    <w:p w14:paraId="05B7ED28">
      <w:pPr>
        <w:pStyle w:val="8"/>
        <w:numPr>
          <w:ilvl w:val="0"/>
          <w:numId w:val="10"/>
        </w:numPr>
        <w:tabs>
          <w:tab w:val="left" w:pos="281"/>
        </w:tabs>
        <w:spacing w:before="0" w:after="0" w:line="240" w:lineRule="auto"/>
        <w:ind w:left="281" w:right="0" w:hanging="179"/>
        <w:jc w:val="left"/>
        <w:rPr>
          <w:sz w:val="22"/>
        </w:rPr>
      </w:pPr>
      <w:r>
        <w:rPr>
          <w:sz w:val="22"/>
        </w:rPr>
        <w:t>Plano</w:t>
      </w:r>
      <w:r>
        <w:rPr>
          <w:spacing w:val="-5"/>
          <w:sz w:val="22"/>
        </w:rPr>
        <w:t xml:space="preserve"> </w:t>
      </w:r>
      <w:r>
        <w:rPr>
          <w:spacing w:val="-2"/>
          <w:sz w:val="22"/>
        </w:rPr>
        <w:t>Interno:</w:t>
      </w:r>
    </w:p>
    <w:p w14:paraId="7CE56AF6">
      <w:pPr>
        <w:pStyle w:val="6"/>
        <w:spacing w:before="101"/>
      </w:pPr>
    </w:p>
    <w:p w14:paraId="55DB879B">
      <w:pPr>
        <w:pStyle w:val="8"/>
        <w:numPr>
          <w:ilvl w:val="0"/>
          <w:numId w:val="10"/>
        </w:numPr>
        <w:tabs>
          <w:tab w:val="left" w:pos="280"/>
        </w:tabs>
        <w:spacing w:before="0" w:after="0" w:line="240" w:lineRule="auto"/>
        <w:ind w:left="280" w:right="0" w:hanging="233"/>
        <w:jc w:val="left"/>
        <w:rPr>
          <w:sz w:val="22"/>
        </w:rPr>
      </w:pPr>
      <w:r>
        <w:rPr>
          <w:sz w:val="22"/>
        </w:rPr>
        <w:t>Nota</w:t>
      </w:r>
      <w:r>
        <w:rPr>
          <w:spacing w:val="-1"/>
          <w:sz w:val="22"/>
        </w:rPr>
        <w:t xml:space="preserve"> </w:t>
      </w:r>
      <w:r>
        <w:rPr>
          <w:sz w:val="22"/>
        </w:rPr>
        <w:t>de</w:t>
      </w:r>
      <w:r>
        <w:rPr>
          <w:spacing w:val="-2"/>
          <w:sz w:val="22"/>
        </w:rPr>
        <w:t xml:space="preserve"> Empenho:</w:t>
      </w:r>
    </w:p>
    <w:p w14:paraId="1EF2118C">
      <w:pPr>
        <w:pStyle w:val="6"/>
        <w:spacing w:before="99"/>
      </w:pPr>
    </w:p>
    <w:p w14:paraId="7B2C61F9">
      <w:pPr>
        <w:pStyle w:val="8"/>
        <w:numPr>
          <w:ilvl w:val="1"/>
          <w:numId w:val="9"/>
        </w:numPr>
        <w:tabs>
          <w:tab w:val="left" w:pos="784"/>
          <w:tab w:val="left" w:pos="849"/>
        </w:tabs>
        <w:spacing w:before="0" w:after="0" w:line="312" w:lineRule="auto"/>
        <w:ind w:left="849" w:right="234" w:hanging="567"/>
        <w:jc w:val="both"/>
        <w:rPr>
          <w:sz w:val="22"/>
        </w:rPr>
      </w:pPr>
      <w:r>
        <w:rPr>
          <w:sz w:val="22"/>
        </w:rPr>
        <w:t>A dotação relativa aos exercícios financeiros subsequentes será indicada após aprovação da Lei Orçamentária respectiva e liberação dos créditos correspondentes, mediante apostilamento.</w:t>
      </w:r>
    </w:p>
    <w:p w14:paraId="1C369C52">
      <w:pPr>
        <w:pStyle w:val="6"/>
        <w:spacing w:before="20"/>
      </w:pPr>
    </w:p>
    <w:p w14:paraId="01663005">
      <w:pPr>
        <w:pStyle w:val="3"/>
        <w:ind w:left="626" w:firstLine="0"/>
      </w:pPr>
      <w:r>
        <w:t>CLÁUSULA</w:t>
      </w:r>
      <w:r>
        <w:rPr>
          <w:spacing w:val="-4"/>
        </w:rPr>
        <w:t xml:space="preserve"> </w:t>
      </w:r>
      <w:r>
        <w:t>DÉCIMA</w:t>
      </w:r>
      <w:r>
        <w:rPr>
          <w:spacing w:val="-5"/>
        </w:rPr>
        <w:t xml:space="preserve"> </w:t>
      </w:r>
      <w:r>
        <w:t>SEXTA</w:t>
      </w:r>
      <w:r>
        <w:rPr>
          <w:spacing w:val="-5"/>
        </w:rPr>
        <w:t xml:space="preserve"> </w:t>
      </w:r>
      <w:r>
        <w:t>–</w:t>
      </w:r>
      <w:r>
        <w:rPr>
          <w:spacing w:val="-4"/>
        </w:rPr>
        <w:t xml:space="preserve"> </w:t>
      </w:r>
      <w:r>
        <w:t>DOS</w:t>
      </w:r>
      <w:r>
        <w:rPr>
          <w:spacing w:val="-3"/>
        </w:rPr>
        <w:t xml:space="preserve"> </w:t>
      </w:r>
      <w:r>
        <w:t>CASOS</w:t>
      </w:r>
      <w:r>
        <w:rPr>
          <w:spacing w:val="-4"/>
        </w:rPr>
        <w:t xml:space="preserve"> </w:t>
      </w:r>
      <w:r>
        <w:t>OMISSOS</w:t>
      </w:r>
      <w:r>
        <w:rPr>
          <w:spacing w:val="-3"/>
        </w:rPr>
        <w:t xml:space="preserve"> </w:t>
      </w:r>
      <w:r>
        <w:t>(</w:t>
      </w:r>
      <w:r>
        <w:fldChar w:fldCharType="begin"/>
      </w:r>
      <w:r>
        <w:instrText xml:space="preserve"> HYPERLINK "http://www.planalto.gov.br/ccivil_03/_ato2019-2022/2021/lei/L14133.htm#art92" \h </w:instrText>
      </w:r>
      <w:r>
        <w:fldChar w:fldCharType="separate"/>
      </w:r>
      <w:r>
        <w:rPr>
          <w:color w:val="0000FF"/>
          <w:u w:val="single" w:color="0000FF"/>
        </w:rPr>
        <w:t>art.</w:t>
      </w:r>
      <w:r>
        <w:rPr>
          <w:color w:val="0000FF"/>
          <w:spacing w:val="-5"/>
          <w:u w:val="single" w:color="0000FF"/>
        </w:rPr>
        <w:t xml:space="preserve"> </w:t>
      </w:r>
      <w:r>
        <w:rPr>
          <w:color w:val="0000FF"/>
          <w:u w:val="single" w:color="0000FF"/>
        </w:rPr>
        <w:t>92,</w:t>
      </w:r>
      <w:r>
        <w:rPr>
          <w:color w:val="0000FF"/>
          <w:spacing w:val="-6"/>
          <w:u w:val="single" w:color="0000FF"/>
        </w:rPr>
        <w:t xml:space="preserve"> </w:t>
      </w:r>
      <w:r>
        <w:rPr>
          <w:color w:val="0000FF"/>
          <w:spacing w:val="-4"/>
          <w:u w:val="single" w:color="0000FF"/>
        </w:rPr>
        <w:t>III</w:t>
      </w:r>
      <w:r>
        <w:rPr>
          <w:color w:val="0000FF"/>
          <w:spacing w:val="-4"/>
          <w:u w:val="single" w:color="0000FF"/>
        </w:rPr>
        <w:fldChar w:fldCharType="end"/>
      </w:r>
      <w:r>
        <w:rPr>
          <w:spacing w:val="-4"/>
        </w:rPr>
        <w:t>)</w:t>
      </w:r>
    </w:p>
    <w:p w14:paraId="44D3477C">
      <w:pPr>
        <w:pStyle w:val="8"/>
        <w:numPr>
          <w:ilvl w:val="1"/>
          <w:numId w:val="11"/>
        </w:numPr>
        <w:tabs>
          <w:tab w:val="left" w:pos="784"/>
          <w:tab w:val="left" w:pos="849"/>
        </w:tabs>
        <w:spacing w:before="120" w:after="0" w:line="312" w:lineRule="auto"/>
        <w:ind w:left="849" w:right="227" w:hanging="567"/>
        <w:jc w:val="both"/>
        <w:rPr>
          <w:sz w:val="22"/>
        </w:rPr>
      </w:pPr>
      <w:r>
        <w:rPr>
          <w:sz w:val="22"/>
        </w:rPr>
        <w:t xml:space="preserve">Os casos omissos serão decididos pelo contratante, segundo as disposições contidas na </w:t>
      </w:r>
      <w:r>
        <w:fldChar w:fldCharType="begin"/>
      </w:r>
      <w:r>
        <w:instrText xml:space="preserve"> HYPERLINK "http://www.planalto.gov.br/ccivil_03/_ato2019-2022/2021/lei/L14133.htm" \h </w:instrText>
      </w:r>
      <w:r>
        <w:fldChar w:fldCharType="separate"/>
      </w:r>
      <w:r>
        <w:rPr>
          <w:color w:val="0000FF"/>
          <w:sz w:val="22"/>
          <w:u w:val="single" w:color="0000FF"/>
        </w:rPr>
        <w:t>Lei nº 14.133,</w:t>
      </w:r>
      <w:r>
        <w:rPr>
          <w:color w:val="0000FF"/>
          <w:sz w:val="22"/>
          <w:u w:val="single" w:color="0000FF"/>
        </w:rPr>
        <w:fldChar w:fldCharType="end"/>
      </w:r>
      <w:r>
        <w:rPr>
          <w:color w:val="0000FF"/>
          <w:sz w:val="22"/>
        </w:rPr>
        <w:t xml:space="preserve"> </w:t>
      </w:r>
      <w:r>
        <w:fldChar w:fldCharType="begin"/>
      </w:r>
      <w:r>
        <w:instrText xml:space="preserve"> HYPERLINK "http://www.planalto.gov.br/ccivil_03/_ato2019-2022/2021/lei/L14133.htm" \h </w:instrText>
      </w:r>
      <w:r>
        <w:fldChar w:fldCharType="separate"/>
      </w:r>
      <w:r>
        <w:rPr>
          <w:color w:val="0000FF"/>
          <w:sz w:val="22"/>
          <w:u w:val="single" w:color="0000FF"/>
        </w:rPr>
        <w:t>de 2021</w:t>
      </w:r>
      <w:r>
        <w:rPr>
          <w:sz w:val="22"/>
        </w:rPr>
        <w:t>,</w:t>
      </w:r>
      <w:r>
        <w:rPr>
          <w:sz w:val="22"/>
        </w:rPr>
        <w:fldChar w:fldCharType="end"/>
      </w:r>
      <w:r>
        <w:rPr>
          <w:spacing w:val="-3"/>
          <w:sz w:val="22"/>
        </w:rPr>
        <w:t xml:space="preserve"> </w:t>
      </w:r>
      <w:r>
        <w:rPr>
          <w:sz w:val="22"/>
        </w:rPr>
        <w:t>e demais</w:t>
      </w:r>
      <w:r>
        <w:rPr>
          <w:spacing w:val="-1"/>
          <w:sz w:val="22"/>
        </w:rPr>
        <w:t xml:space="preserve"> </w:t>
      </w:r>
      <w:r>
        <w:rPr>
          <w:sz w:val="22"/>
        </w:rPr>
        <w:t>normas</w:t>
      </w:r>
      <w:r>
        <w:rPr>
          <w:spacing w:val="-3"/>
          <w:sz w:val="22"/>
        </w:rPr>
        <w:t xml:space="preserve"> </w:t>
      </w:r>
      <w:r>
        <w:rPr>
          <w:sz w:val="22"/>
        </w:rPr>
        <w:t>federais</w:t>
      </w:r>
      <w:r>
        <w:rPr>
          <w:spacing w:val="-1"/>
          <w:sz w:val="22"/>
        </w:rPr>
        <w:t xml:space="preserve"> </w:t>
      </w:r>
      <w:r>
        <w:rPr>
          <w:sz w:val="22"/>
        </w:rPr>
        <w:t>aplicáveis</w:t>
      </w:r>
      <w:r>
        <w:rPr>
          <w:spacing w:val="-3"/>
          <w:sz w:val="22"/>
        </w:rPr>
        <w:t xml:space="preserve"> </w:t>
      </w:r>
      <w:r>
        <w:rPr>
          <w:sz w:val="22"/>
        </w:rPr>
        <w:t>e,</w:t>
      </w:r>
      <w:r>
        <w:rPr>
          <w:spacing w:val="-1"/>
          <w:sz w:val="22"/>
        </w:rPr>
        <w:t xml:space="preserve"> </w:t>
      </w:r>
      <w:r>
        <w:rPr>
          <w:sz w:val="22"/>
        </w:rPr>
        <w:t>subsidiariamente, segundo as</w:t>
      </w:r>
      <w:r>
        <w:rPr>
          <w:spacing w:val="-1"/>
          <w:sz w:val="22"/>
        </w:rPr>
        <w:t xml:space="preserve"> </w:t>
      </w:r>
      <w:r>
        <w:rPr>
          <w:sz w:val="22"/>
        </w:rPr>
        <w:t>disposições</w:t>
      </w:r>
      <w:r>
        <w:rPr>
          <w:spacing w:val="-3"/>
          <w:sz w:val="22"/>
        </w:rPr>
        <w:t xml:space="preserve"> </w:t>
      </w:r>
      <w:r>
        <w:rPr>
          <w:sz w:val="22"/>
        </w:rPr>
        <w:t>contidas</w:t>
      </w:r>
      <w:r>
        <w:rPr>
          <w:spacing w:val="-1"/>
          <w:sz w:val="22"/>
        </w:rPr>
        <w:t xml:space="preserve"> </w:t>
      </w:r>
      <w:r>
        <w:rPr>
          <w:sz w:val="22"/>
        </w:rPr>
        <w:t xml:space="preserve">na </w:t>
      </w:r>
      <w:r>
        <w:fldChar w:fldCharType="begin"/>
      </w:r>
      <w:r>
        <w:instrText xml:space="preserve"> HYPERLINK "https://www.planalto.gov.br/ccivil_03/leis/l8078compilado.htm" \h </w:instrText>
      </w:r>
      <w:r>
        <w:fldChar w:fldCharType="separate"/>
      </w:r>
      <w:r>
        <w:rPr>
          <w:color w:val="0000FF"/>
          <w:sz w:val="22"/>
          <w:u w:val="single" w:color="0000FF"/>
        </w:rPr>
        <w:t>Lei nº</w:t>
      </w:r>
      <w:r>
        <w:rPr>
          <w:color w:val="0000FF"/>
          <w:spacing w:val="-2"/>
          <w:sz w:val="22"/>
          <w:u w:val="single" w:color="0000FF"/>
        </w:rPr>
        <w:t xml:space="preserve"> </w:t>
      </w:r>
      <w:r>
        <w:rPr>
          <w:color w:val="0000FF"/>
          <w:sz w:val="22"/>
          <w:u w:val="single" w:color="0000FF"/>
        </w:rPr>
        <w:t>8.078, de</w:t>
      </w:r>
      <w:r>
        <w:rPr>
          <w:color w:val="0000FF"/>
          <w:spacing w:val="-2"/>
          <w:sz w:val="22"/>
          <w:u w:val="single" w:color="0000FF"/>
        </w:rPr>
        <w:t xml:space="preserve"> </w:t>
      </w:r>
      <w:r>
        <w:rPr>
          <w:color w:val="0000FF"/>
          <w:sz w:val="22"/>
          <w:u w:val="single" w:color="0000FF"/>
        </w:rPr>
        <w:t>1990 –</w:t>
      </w:r>
      <w:r>
        <w:rPr>
          <w:color w:val="0000FF"/>
          <w:spacing w:val="-1"/>
          <w:sz w:val="22"/>
          <w:u w:val="single" w:color="0000FF"/>
        </w:rPr>
        <w:t xml:space="preserve"> </w:t>
      </w:r>
      <w:r>
        <w:rPr>
          <w:color w:val="0000FF"/>
          <w:sz w:val="22"/>
          <w:u w:val="single" w:color="0000FF"/>
        </w:rPr>
        <w:t>Código de</w:t>
      </w:r>
      <w:r>
        <w:rPr>
          <w:color w:val="0000FF"/>
          <w:spacing w:val="-2"/>
          <w:sz w:val="22"/>
          <w:u w:val="single" w:color="0000FF"/>
        </w:rPr>
        <w:t xml:space="preserve"> </w:t>
      </w:r>
      <w:r>
        <w:rPr>
          <w:color w:val="0000FF"/>
          <w:sz w:val="22"/>
          <w:u w:val="single" w:color="0000FF"/>
        </w:rPr>
        <w:t>Defesa do Consumidor</w:t>
      </w:r>
      <w:r>
        <w:rPr>
          <w:color w:val="0000FF"/>
          <w:sz w:val="22"/>
          <w:u w:val="single" w:color="0000FF"/>
        </w:rPr>
        <w:fldChar w:fldCharType="end"/>
      </w:r>
      <w:r>
        <w:rPr>
          <w:color w:val="0000FF"/>
          <w:sz w:val="22"/>
        </w:rPr>
        <w:t xml:space="preserve"> </w:t>
      </w:r>
      <w:r>
        <w:rPr>
          <w:sz w:val="22"/>
        </w:rPr>
        <w:t>–</w:t>
      </w:r>
      <w:r>
        <w:rPr>
          <w:spacing w:val="-2"/>
          <w:sz w:val="22"/>
        </w:rPr>
        <w:t xml:space="preserve"> </w:t>
      </w:r>
      <w:r>
        <w:rPr>
          <w:sz w:val="22"/>
        </w:rPr>
        <w:t>e normas e</w:t>
      </w:r>
      <w:r>
        <w:rPr>
          <w:spacing w:val="-2"/>
          <w:sz w:val="22"/>
        </w:rPr>
        <w:t xml:space="preserve"> </w:t>
      </w:r>
      <w:r>
        <w:rPr>
          <w:sz w:val="22"/>
        </w:rPr>
        <w:t>princípios</w:t>
      </w:r>
      <w:r>
        <w:rPr>
          <w:spacing w:val="-2"/>
          <w:sz w:val="22"/>
        </w:rPr>
        <w:t xml:space="preserve"> </w:t>
      </w:r>
      <w:r>
        <w:rPr>
          <w:sz w:val="22"/>
        </w:rPr>
        <w:t>gerais dos</w:t>
      </w:r>
      <w:r>
        <w:rPr>
          <w:spacing w:val="-3"/>
          <w:sz w:val="22"/>
        </w:rPr>
        <w:t xml:space="preserve"> </w:t>
      </w:r>
      <w:r>
        <w:rPr>
          <w:sz w:val="22"/>
        </w:rPr>
        <w:t>contratos.</w:t>
      </w:r>
    </w:p>
    <w:p w14:paraId="4BACA576">
      <w:pPr>
        <w:pStyle w:val="6"/>
        <w:spacing w:before="19"/>
      </w:pPr>
    </w:p>
    <w:p w14:paraId="5F01BE67">
      <w:pPr>
        <w:pStyle w:val="2"/>
      </w:pPr>
      <w:r>
        <w:t>CLÁUSULA</w:t>
      </w:r>
      <w:r>
        <w:rPr>
          <w:spacing w:val="-5"/>
        </w:rPr>
        <w:t xml:space="preserve"> </w:t>
      </w:r>
      <w:r>
        <w:t>DÉCIMA</w:t>
      </w:r>
      <w:r>
        <w:rPr>
          <w:spacing w:val="-5"/>
        </w:rPr>
        <w:t xml:space="preserve"> </w:t>
      </w:r>
      <w:r>
        <w:t>SÉTIMA</w:t>
      </w:r>
      <w:r>
        <w:rPr>
          <w:spacing w:val="-4"/>
        </w:rPr>
        <w:t xml:space="preserve"> </w:t>
      </w:r>
      <w:r>
        <w:t>–</w:t>
      </w:r>
      <w:r>
        <w:rPr>
          <w:spacing w:val="-6"/>
        </w:rPr>
        <w:t xml:space="preserve"> </w:t>
      </w:r>
      <w:r>
        <w:rPr>
          <w:spacing w:val="-2"/>
        </w:rPr>
        <w:t>PUBLICAÇÃO</w:t>
      </w:r>
    </w:p>
    <w:p w14:paraId="457D9F8F">
      <w:pPr>
        <w:pStyle w:val="8"/>
        <w:numPr>
          <w:ilvl w:val="1"/>
          <w:numId w:val="12"/>
        </w:numPr>
        <w:tabs>
          <w:tab w:val="left" w:pos="784"/>
          <w:tab w:val="left" w:pos="849"/>
        </w:tabs>
        <w:spacing w:before="121" w:after="0" w:line="312" w:lineRule="auto"/>
        <w:ind w:left="849" w:right="227" w:hanging="567"/>
        <w:jc w:val="both"/>
        <w:rPr>
          <w:sz w:val="22"/>
        </w:rPr>
      </w:pPr>
      <w:r>
        <w:rPr>
          <w:sz w:val="22"/>
        </w:rPr>
        <mc:AlternateContent>
          <mc:Choice Requires="wps">
            <w:drawing>
              <wp:anchor distT="0" distB="0" distL="0" distR="0" simplePos="0" relativeHeight="251674624" behindDoc="0" locked="0" layoutInCell="1" allowOverlap="1">
                <wp:simplePos x="0" y="0"/>
                <wp:positionH relativeFrom="page">
                  <wp:posOffset>718820</wp:posOffset>
                </wp:positionH>
                <wp:positionV relativeFrom="paragraph">
                  <wp:posOffset>1640840</wp:posOffset>
                </wp:positionV>
                <wp:extent cx="4312920" cy="1270"/>
                <wp:effectExtent l="0" t="0" r="0" b="0"/>
                <wp:wrapNone/>
                <wp:docPr id="48" name="Graphic 48"/>
                <wp:cNvGraphicFramePr/>
                <a:graphic xmlns:a="http://schemas.openxmlformats.org/drawingml/2006/main">
                  <a:graphicData uri="http://schemas.microsoft.com/office/word/2010/wordprocessingShape">
                    <wps:wsp>
                      <wps:cNvSpPr/>
                      <wps:spPr>
                        <a:xfrm>
                          <a:off x="0" y="0"/>
                          <a:ext cx="4312920" cy="1270"/>
                        </a:xfrm>
                        <a:custGeom>
                          <a:avLst/>
                          <a:gdLst/>
                          <a:ahLst/>
                          <a:cxnLst/>
                          <a:rect l="l" t="t" r="r" b="b"/>
                          <a:pathLst>
                            <a:path w="4312920">
                              <a:moveTo>
                                <a:pt x="0" y="0"/>
                              </a:moveTo>
                              <a:lnTo>
                                <a:pt x="4312491" y="0"/>
                              </a:lnTo>
                            </a:path>
                          </a:pathLst>
                        </a:custGeom>
                        <a:ln w="5134">
                          <a:solidFill>
                            <a:srgbClr val="000000"/>
                          </a:solidFill>
                          <a:prstDash val="solid"/>
                        </a:ln>
                      </wps:spPr>
                      <wps:bodyPr wrap="square" lIns="0" tIns="0" rIns="0" bIns="0" rtlCol="0">
                        <a:noAutofit/>
                      </wps:bodyPr>
                    </wps:wsp>
                  </a:graphicData>
                </a:graphic>
              </wp:anchor>
            </w:drawing>
          </mc:Choice>
          <mc:Fallback>
            <w:pict>
              <v:shape id="Graphic 48" o:spid="_x0000_s1026" o:spt="100" style="position:absolute;left:0pt;margin-left:56.6pt;margin-top:129.2pt;height:0.1pt;width:339.6pt;mso-position-horizontal-relative:page;z-index:251674624;mso-width-relative:page;mso-height-relative:page;" filled="f" stroked="t" coordsize="4312920,1" o:gfxdata="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SlN/09kAAAALAQAADwAA&#10;AAAAAAABACAAAAAiAAAAZHJzL2Rvd25yZXYueG1sUEsBAhQAFAAAAAgAh07iQJXXFPUVAgAAfAQA&#10;AA4AAAAAAAAAAQAgAAAAKAEAAGRycy9lMm9Eb2MueG1sUEsFBgAAAAAGAAYAWQEAAK8FAAAAAA==&#10;" path="m0,0l4312491,0e">
                <v:fill on="f" focussize="0,0"/>
                <v:stroke weight="0.404251968503937pt" color="#000000" joinstyle="round"/>
                <v:imagedata o:title=""/>
                <o:lock v:ext="edit" aspectratio="f"/>
                <v:textbox inset="0mm,0mm,0mm,0mm"/>
              </v:shape>
            </w:pict>
          </mc:Fallback>
        </mc:AlternateContent>
      </w:r>
      <w:r>
        <w:rPr>
          <w:sz w:val="22"/>
        </w:rPr>
        <w:t>Incumbirá</w:t>
      </w:r>
      <w:r>
        <w:rPr>
          <w:spacing w:val="-5"/>
          <w:sz w:val="22"/>
        </w:rPr>
        <w:t xml:space="preserve"> </w:t>
      </w:r>
      <w:r>
        <w:rPr>
          <w:sz w:val="22"/>
        </w:rPr>
        <w:t>ao</w:t>
      </w:r>
      <w:r>
        <w:rPr>
          <w:spacing w:val="-6"/>
          <w:sz w:val="22"/>
        </w:rPr>
        <w:t xml:space="preserve"> </w:t>
      </w:r>
      <w:r>
        <w:rPr>
          <w:sz w:val="22"/>
        </w:rPr>
        <w:t>contratante</w:t>
      </w:r>
      <w:r>
        <w:rPr>
          <w:spacing w:val="-4"/>
          <w:sz w:val="22"/>
        </w:rPr>
        <w:t xml:space="preserve"> </w:t>
      </w:r>
      <w:r>
        <w:rPr>
          <w:sz w:val="22"/>
        </w:rPr>
        <w:t>divulgar</w:t>
      </w:r>
      <w:r>
        <w:rPr>
          <w:spacing w:val="-5"/>
          <w:sz w:val="22"/>
        </w:rPr>
        <w:t xml:space="preserve"> </w:t>
      </w:r>
      <w:r>
        <w:rPr>
          <w:sz w:val="22"/>
        </w:rPr>
        <w:t>o</w:t>
      </w:r>
      <w:r>
        <w:rPr>
          <w:spacing w:val="-3"/>
          <w:sz w:val="22"/>
        </w:rPr>
        <w:t xml:space="preserve"> </w:t>
      </w:r>
      <w:r>
        <w:rPr>
          <w:sz w:val="22"/>
        </w:rPr>
        <w:t>presente</w:t>
      </w:r>
      <w:r>
        <w:rPr>
          <w:spacing w:val="-4"/>
          <w:sz w:val="22"/>
        </w:rPr>
        <w:t xml:space="preserve"> </w:t>
      </w:r>
      <w:r>
        <w:rPr>
          <w:sz w:val="22"/>
        </w:rPr>
        <w:t>instrumento</w:t>
      </w:r>
      <w:r>
        <w:rPr>
          <w:spacing w:val="-3"/>
          <w:sz w:val="22"/>
        </w:rPr>
        <w:t xml:space="preserve"> </w:t>
      </w:r>
      <w:r>
        <w:rPr>
          <w:sz w:val="22"/>
        </w:rPr>
        <w:t>no</w:t>
      </w:r>
      <w:r>
        <w:rPr>
          <w:spacing w:val="-3"/>
          <w:sz w:val="22"/>
        </w:rPr>
        <w:t xml:space="preserve"> </w:t>
      </w:r>
      <w:r>
        <w:rPr>
          <w:sz w:val="22"/>
        </w:rPr>
        <w:t>Portal</w:t>
      </w:r>
      <w:r>
        <w:rPr>
          <w:spacing w:val="-4"/>
          <w:sz w:val="22"/>
        </w:rPr>
        <w:t xml:space="preserve"> </w:t>
      </w:r>
      <w:r>
        <w:rPr>
          <w:sz w:val="22"/>
        </w:rPr>
        <w:t>Nacional</w:t>
      </w:r>
      <w:r>
        <w:rPr>
          <w:spacing w:val="-5"/>
          <w:sz w:val="22"/>
        </w:rPr>
        <w:t xml:space="preserve"> </w:t>
      </w:r>
      <w:r>
        <w:rPr>
          <w:sz w:val="22"/>
        </w:rPr>
        <w:t>de</w:t>
      </w:r>
      <w:r>
        <w:rPr>
          <w:spacing w:val="-6"/>
          <w:sz w:val="22"/>
        </w:rPr>
        <w:t xml:space="preserve"> </w:t>
      </w:r>
      <w:r>
        <w:rPr>
          <w:sz w:val="22"/>
        </w:rPr>
        <w:t>Contratações</w:t>
      </w:r>
      <w:r>
        <w:rPr>
          <w:spacing w:val="-6"/>
          <w:sz w:val="22"/>
        </w:rPr>
        <w:t xml:space="preserve"> </w:t>
      </w:r>
      <w:r>
        <w:rPr>
          <w:sz w:val="22"/>
        </w:rPr>
        <w:t xml:space="preserve">Públicas (PNCP), na forma prevista no </w:t>
      </w:r>
      <w:r>
        <w:fldChar w:fldCharType="begin"/>
      </w:r>
      <w:r>
        <w:instrText xml:space="preserve"> HYPERLINK "http://www.planalto.gov.br/ccivil_03/_ato2019-2022/2021/lei/L14133.htm#art94" \h </w:instrText>
      </w:r>
      <w:r>
        <w:fldChar w:fldCharType="separate"/>
      </w:r>
      <w:r>
        <w:rPr>
          <w:color w:val="0000FF"/>
          <w:sz w:val="22"/>
          <w:u w:val="single" w:color="0000FF"/>
        </w:rPr>
        <w:t>art. 94 da Lei 14.133, de 2021</w:t>
      </w:r>
      <w:r>
        <w:rPr>
          <w:sz w:val="22"/>
        </w:rPr>
        <w:t>,</w:t>
      </w:r>
      <w:r>
        <w:rPr>
          <w:sz w:val="22"/>
        </w:rPr>
        <w:fldChar w:fldCharType="end"/>
      </w:r>
      <w:r>
        <w:rPr>
          <w:sz w:val="22"/>
        </w:rPr>
        <w:t xml:space="preserve"> bem como no respectivo sítio oficial na Internet, em atenção ao </w:t>
      </w:r>
      <w:r>
        <w:fldChar w:fldCharType="begin"/>
      </w:r>
      <w:r>
        <w:instrText xml:space="preserve"> HYPERLINK "https://www.planalto.gov.br/ccivil_03/_ato2011-2014/2011/lei/l12527.htm#art8§2" \h </w:instrText>
      </w:r>
      <w:r>
        <w:fldChar w:fldCharType="separate"/>
      </w:r>
      <w:r>
        <w:rPr>
          <w:color w:val="0000FF"/>
          <w:sz w:val="22"/>
          <w:u w:val="single" w:color="0000FF"/>
        </w:rPr>
        <w:t>art. 8º, §2º, da Lei n. 12.527,</w:t>
      </w:r>
      <w:r>
        <w:rPr>
          <w:color w:val="0000FF"/>
          <w:spacing w:val="-1"/>
          <w:sz w:val="22"/>
          <w:u w:val="single" w:color="0000FF"/>
        </w:rPr>
        <w:t xml:space="preserve"> </w:t>
      </w:r>
      <w:r>
        <w:rPr>
          <w:color w:val="0000FF"/>
          <w:sz w:val="22"/>
          <w:u w:val="single" w:color="0000FF"/>
        </w:rPr>
        <w:t>de 2011</w:t>
      </w:r>
      <w:r>
        <w:rPr>
          <w:sz w:val="22"/>
        </w:rPr>
        <w:t>,</w:t>
      </w:r>
      <w:r>
        <w:rPr>
          <w:sz w:val="22"/>
        </w:rPr>
        <w:fldChar w:fldCharType="end"/>
      </w:r>
      <w:r>
        <w:rPr>
          <w:sz w:val="22"/>
        </w:rPr>
        <w:t xml:space="preserve"> c/c </w:t>
      </w:r>
      <w:r>
        <w:fldChar w:fldCharType="begin"/>
      </w:r>
      <w:r>
        <w:instrText xml:space="preserve"> HYPERLINK "https://www.planalto.gov.br/ccivil_03/_ato2011-2014/2012/decreto/d7724.htm#art7§3" \h </w:instrText>
      </w:r>
      <w:r>
        <w:fldChar w:fldCharType="separate"/>
      </w:r>
      <w:r>
        <w:rPr>
          <w:color w:val="0000FF"/>
          <w:sz w:val="22"/>
          <w:u w:val="single" w:color="0000FF"/>
        </w:rPr>
        <w:t>art.</w:t>
      </w:r>
      <w:r>
        <w:rPr>
          <w:color w:val="0000FF"/>
          <w:spacing w:val="-1"/>
          <w:sz w:val="22"/>
          <w:u w:val="single" w:color="0000FF"/>
        </w:rPr>
        <w:t xml:space="preserve"> </w:t>
      </w:r>
      <w:r>
        <w:rPr>
          <w:color w:val="0000FF"/>
          <w:sz w:val="22"/>
          <w:u w:val="single" w:color="0000FF"/>
        </w:rPr>
        <w:t>7º, §3º, inciso V, do Decreto n.</w:t>
      </w:r>
      <w:r>
        <w:rPr>
          <w:color w:val="0000FF"/>
          <w:sz w:val="22"/>
          <w:u w:val="single" w:color="0000FF"/>
        </w:rPr>
        <w:fldChar w:fldCharType="end"/>
      </w:r>
      <w:r>
        <w:rPr>
          <w:color w:val="0000FF"/>
          <w:sz w:val="22"/>
        </w:rPr>
        <w:t xml:space="preserve"> </w:t>
      </w:r>
      <w:r>
        <w:fldChar w:fldCharType="begin"/>
      </w:r>
      <w:r>
        <w:instrText xml:space="preserve"> HYPERLINK "https://www.planalto.gov.br/ccivil_03/_ato2011-2014/2012/decreto/d7724.htm#art7§3" \h </w:instrText>
      </w:r>
      <w:r>
        <w:fldChar w:fldCharType="separate"/>
      </w:r>
      <w:r>
        <w:rPr>
          <w:color w:val="0000FF"/>
          <w:sz w:val="22"/>
          <w:u w:val="single" w:color="0000FF"/>
        </w:rPr>
        <w:t>7.724, de 2012.</w:t>
      </w:r>
      <w:r>
        <w:rPr>
          <w:color w:val="0000FF"/>
          <w:sz w:val="22"/>
          <w:u w:val="single" w:color="0000FF"/>
        </w:rPr>
        <w:fldChar w:fldCharType="end"/>
      </w:r>
    </w:p>
    <w:p w14:paraId="611F0B88">
      <w:pPr>
        <w:pStyle w:val="8"/>
        <w:spacing w:after="0" w:line="312" w:lineRule="auto"/>
        <w:jc w:val="both"/>
        <w:rPr>
          <w:sz w:val="22"/>
        </w:rPr>
        <w:sectPr>
          <w:pgSz w:w="11910" w:h="16840"/>
          <w:pgMar w:top="600" w:right="850" w:bottom="1660" w:left="850" w:header="0" w:footer="1477" w:gutter="0"/>
          <w:pgBorders w:offsetFrom="page">
            <w:top w:val="single" w:color="5F5F5F" w:sz="24" w:space="24"/>
            <w:left w:val="single" w:color="5F5F5F" w:sz="24" w:space="24"/>
            <w:bottom w:val="single" w:color="5F5F5F" w:sz="24" w:space="24"/>
            <w:right w:val="single" w:color="5F5F5F" w:sz="24" w:space="24"/>
          </w:pgBorders>
          <w:cols w:space="720" w:num="1"/>
        </w:sectPr>
      </w:pPr>
    </w:p>
    <w:p w14:paraId="535E7612">
      <w:pPr>
        <w:pStyle w:val="6"/>
        <w:ind w:left="302"/>
        <w:rPr>
          <w:sz w:val="20"/>
        </w:rPr>
      </w:pPr>
      <w:r>
        <w:rPr>
          <w:sz w:val="20"/>
        </w:rPr>
        <mc:AlternateContent>
          <mc:Choice Requires="wps">
            <w:drawing>
              <wp:anchor distT="0" distB="0" distL="0" distR="0" simplePos="0" relativeHeight="251675648" behindDoc="0" locked="0" layoutInCell="1" allowOverlap="1">
                <wp:simplePos x="0" y="0"/>
                <wp:positionH relativeFrom="page">
                  <wp:posOffset>718820</wp:posOffset>
                </wp:positionH>
                <wp:positionV relativeFrom="page">
                  <wp:posOffset>9620885</wp:posOffset>
                </wp:positionV>
                <wp:extent cx="4312920" cy="1270"/>
                <wp:effectExtent l="0" t="0" r="0" b="0"/>
                <wp:wrapNone/>
                <wp:docPr id="49" name="Graphic 49"/>
                <wp:cNvGraphicFramePr/>
                <a:graphic xmlns:a="http://schemas.openxmlformats.org/drawingml/2006/main">
                  <a:graphicData uri="http://schemas.microsoft.com/office/word/2010/wordprocessingShape">
                    <wps:wsp>
                      <wps:cNvSpPr/>
                      <wps:spPr>
                        <a:xfrm>
                          <a:off x="0" y="0"/>
                          <a:ext cx="4312920" cy="1270"/>
                        </a:xfrm>
                        <a:custGeom>
                          <a:avLst/>
                          <a:gdLst/>
                          <a:ahLst/>
                          <a:cxnLst/>
                          <a:rect l="l" t="t" r="r" b="b"/>
                          <a:pathLst>
                            <a:path w="4312920">
                              <a:moveTo>
                                <a:pt x="0" y="0"/>
                              </a:moveTo>
                              <a:lnTo>
                                <a:pt x="4312491" y="0"/>
                              </a:lnTo>
                            </a:path>
                          </a:pathLst>
                        </a:custGeom>
                        <a:ln w="5134">
                          <a:solidFill>
                            <a:srgbClr val="000000"/>
                          </a:solidFill>
                          <a:prstDash val="solid"/>
                        </a:ln>
                      </wps:spPr>
                      <wps:bodyPr wrap="square" lIns="0" tIns="0" rIns="0" bIns="0" rtlCol="0">
                        <a:noAutofit/>
                      </wps:bodyPr>
                    </wps:wsp>
                  </a:graphicData>
                </a:graphic>
              </wp:anchor>
            </w:drawing>
          </mc:Choice>
          <mc:Fallback>
            <w:pict>
              <v:shape id="Graphic 49" o:spid="_x0000_s1026" o:spt="100" style="position:absolute;left:0pt;margin-left:56.6pt;margin-top:757.55pt;height:0.1pt;width:339.6pt;mso-position-horizontal-relative:page;mso-position-vertical-relative:page;z-index:251675648;mso-width-relative:page;mso-height-relative:page;" filled="f" stroked="t" coordsize="4312920,1" o:gfxdata="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P8DfZNkAAAANAQAADwAA&#10;AAAAAAABACAAAAAiAAAAZHJzL2Rvd25yZXYueG1sUEsBAhQAFAAAAAgAh07iQK750ZQVAgAAfAQA&#10;AA4AAAAAAAAAAQAgAAAAKAEAAGRycy9lMm9Eb2MueG1sUEsFBgAAAAAGAAYAWQEAAK8FAAAAAA==&#10;" path="m0,0l4312491,0e">
                <v:fill on="f" focussize="0,0"/>
                <v:stroke weight="0.404251968503937pt" color="#000000" joinstyle="round"/>
                <v:imagedata o:title=""/>
                <o:lock v:ext="edit" aspectratio="f"/>
                <v:textbox inset="0mm,0mm,0mm,0mm"/>
              </v:shape>
            </w:pict>
          </mc:Fallback>
        </mc:AlternateContent>
      </w:r>
      <w:r>
        <w:rPr>
          <w:sz w:val="20"/>
        </w:rPr>
        <w:drawing>
          <wp:inline distT="0" distB="0" distL="0" distR="0">
            <wp:extent cx="684530" cy="370205"/>
            <wp:effectExtent l="0" t="0" r="0" b="0"/>
            <wp:docPr id="50" name="Image 50"/>
            <wp:cNvGraphicFramePr/>
            <a:graphic xmlns:a="http://schemas.openxmlformats.org/drawingml/2006/main">
              <a:graphicData uri="http://schemas.openxmlformats.org/drawingml/2006/picture">
                <pic:pic xmlns:pic="http://schemas.openxmlformats.org/drawingml/2006/picture">
                  <pic:nvPicPr>
                    <pic:cNvPr id="50" name="Image 50"/>
                    <pic:cNvPicPr/>
                  </pic:nvPicPr>
                  <pic:blipFill>
                    <a:blip r:embed="rId7" cstate="print"/>
                    <a:stretch>
                      <a:fillRect/>
                    </a:stretch>
                  </pic:blipFill>
                  <pic:spPr>
                    <a:xfrm>
                      <a:off x="0" y="0"/>
                      <a:ext cx="684860" cy="370331"/>
                    </a:xfrm>
                    <a:prstGeom prst="rect">
                      <a:avLst/>
                    </a:prstGeom>
                  </pic:spPr>
                </pic:pic>
              </a:graphicData>
            </a:graphic>
          </wp:inline>
        </w:drawing>
      </w:r>
    </w:p>
    <w:p w14:paraId="3DE00C66">
      <w:pPr>
        <w:pStyle w:val="3"/>
        <w:spacing w:before="236"/>
        <w:ind w:left="282" w:firstLine="0"/>
      </w:pPr>
      <w:r>
        <w:drawing>
          <wp:anchor distT="0" distB="0" distL="0" distR="0" simplePos="0" relativeHeight="251676672" behindDoc="0" locked="0" layoutInCell="1" allowOverlap="1">
            <wp:simplePos x="0" y="0"/>
            <wp:positionH relativeFrom="page">
              <wp:posOffset>6080760</wp:posOffset>
            </wp:positionH>
            <wp:positionV relativeFrom="paragraph">
              <wp:posOffset>-246380</wp:posOffset>
            </wp:positionV>
            <wp:extent cx="935355" cy="198120"/>
            <wp:effectExtent l="0" t="0" r="0" b="0"/>
            <wp:wrapNone/>
            <wp:docPr id="51" name="Image 51"/>
            <wp:cNvGraphicFramePr/>
            <a:graphic xmlns:a="http://schemas.openxmlformats.org/drawingml/2006/main">
              <a:graphicData uri="http://schemas.openxmlformats.org/drawingml/2006/picture">
                <pic:pic xmlns:pic="http://schemas.openxmlformats.org/drawingml/2006/picture">
                  <pic:nvPicPr>
                    <pic:cNvPr id="51" name="Image 51"/>
                    <pic:cNvPicPr/>
                  </pic:nvPicPr>
                  <pic:blipFill>
                    <a:blip r:embed="rId9" cstate="print"/>
                    <a:stretch>
                      <a:fillRect/>
                    </a:stretch>
                  </pic:blipFill>
                  <pic:spPr>
                    <a:xfrm>
                      <a:off x="0" y="0"/>
                      <a:ext cx="935554" cy="198372"/>
                    </a:xfrm>
                    <a:prstGeom prst="rect">
                      <a:avLst/>
                    </a:prstGeom>
                  </pic:spPr>
                </pic:pic>
              </a:graphicData>
            </a:graphic>
          </wp:anchor>
        </w:drawing>
      </w:r>
      <w:r>
        <w:t>18.</w:t>
      </w:r>
      <w:r>
        <w:rPr>
          <w:spacing w:val="5"/>
        </w:rPr>
        <w:t xml:space="preserve"> </w:t>
      </w:r>
      <w:r>
        <w:t>CLÁUSULA</w:t>
      </w:r>
      <w:r>
        <w:rPr>
          <w:spacing w:val="-4"/>
        </w:rPr>
        <w:t xml:space="preserve"> </w:t>
      </w:r>
      <w:r>
        <w:t>DÉCIMA</w:t>
      </w:r>
      <w:r>
        <w:rPr>
          <w:spacing w:val="-2"/>
        </w:rPr>
        <w:t xml:space="preserve"> </w:t>
      </w:r>
      <w:r>
        <w:t>OITAVA–</w:t>
      </w:r>
      <w:r>
        <w:rPr>
          <w:spacing w:val="-4"/>
        </w:rPr>
        <w:t xml:space="preserve"> </w:t>
      </w:r>
      <w:r>
        <w:t>FORO</w:t>
      </w:r>
      <w:r>
        <w:rPr>
          <w:spacing w:val="-7"/>
        </w:rPr>
        <w:t xml:space="preserve"> </w:t>
      </w:r>
      <w:r>
        <w:t>(</w:t>
      </w:r>
      <w:r>
        <w:fldChar w:fldCharType="begin"/>
      </w:r>
      <w:r>
        <w:instrText xml:space="preserve"> HYPERLINK "http://www.planalto.gov.br/ccivil_03/_ato2019-2022/2021/lei/L14133.htm#art92§1" \h </w:instrText>
      </w:r>
      <w:r>
        <w:fldChar w:fldCharType="separate"/>
      </w:r>
      <w:r>
        <w:rPr>
          <w:u w:val="single"/>
        </w:rPr>
        <w:t>art.</w:t>
      </w:r>
      <w:r>
        <w:rPr>
          <w:spacing w:val="-6"/>
          <w:u w:val="single"/>
        </w:rPr>
        <w:t xml:space="preserve"> </w:t>
      </w:r>
      <w:r>
        <w:rPr>
          <w:u w:val="single"/>
        </w:rPr>
        <w:t>92,</w:t>
      </w:r>
      <w:r>
        <w:rPr>
          <w:spacing w:val="-3"/>
          <w:u w:val="single"/>
        </w:rPr>
        <w:t xml:space="preserve"> </w:t>
      </w:r>
      <w:r>
        <w:rPr>
          <w:spacing w:val="-4"/>
          <w:u w:val="single"/>
        </w:rPr>
        <w:t>§1º</w:t>
      </w:r>
      <w:r>
        <w:rPr>
          <w:spacing w:val="-4"/>
          <w:u w:val="single"/>
        </w:rPr>
        <w:fldChar w:fldCharType="end"/>
      </w:r>
      <w:r>
        <w:rPr>
          <w:spacing w:val="-4"/>
        </w:rPr>
        <w:t>)</w:t>
      </w:r>
    </w:p>
    <w:p w14:paraId="2110F31E">
      <w:pPr>
        <w:pStyle w:val="8"/>
        <w:numPr>
          <w:ilvl w:val="1"/>
          <w:numId w:val="1"/>
        </w:numPr>
        <w:tabs>
          <w:tab w:val="left" w:pos="845"/>
          <w:tab w:val="left" w:pos="849"/>
        </w:tabs>
        <w:spacing w:before="121" w:after="0" w:line="312" w:lineRule="auto"/>
        <w:ind w:left="849" w:right="227" w:hanging="567"/>
        <w:jc w:val="both"/>
        <w:rPr>
          <w:sz w:val="22"/>
        </w:rPr>
      </w:pPr>
      <w:r>
        <w:rPr>
          <w:sz w:val="22"/>
        </w:rPr>
        <w:t>Fica eleito</w:t>
      </w:r>
      <w:r>
        <w:rPr>
          <w:spacing w:val="-1"/>
          <w:sz w:val="22"/>
        </w:rPr>
        <w:t xml:space="preserve"> </w:t>
      </w:r>
      <w:r>
        <w:rPr>
          <w:sz w:val="22"/>
        </w:rPr>
        <w:t>o Foro da</w:t>
      </w:r>
      <w:r>
        <w:rPr>
          <w:spacing w:val="-2"/>
          <w:sz w:val="22"/>
        </w:rPr>
        <w:t xml:space="preserve"> </w:t>
      </w:r>
      <w:r>
        <w:rPr>
          <w:sz w:val="22"/>
        </w:rPr>
        <w:t>Justiça Federal em Niterói/RJ para dirimir</w:t>
      </w:r>
      <w:r>
        <w:rPr>
          <w:spacing w:val="-2"/>
          <w:sz w:val="22"/>
        </w:rPr>
        <w:t xml:space="preserve"> </w:t>
      </w:r>
      <w:r>
        <w:rPr>
          <w:sz w:val="22"/>
        </w:rPr>
        <w:t xml:space="preserve">os litígios que decorrerem da execução deste Termo de Contrato que não puderem ser compostos pela conciliação, conforme </w:t>
      </w:r>
      <w:r>
        <w:fldChar w:fldCharType="begin"/>
      </w:r>
      <w:r>
        <w:instrText xml:space="preserve"> HYPERLINK "http://www.planalto.gov.br/ccivil_03/_ato2019-2022/2021/lei/L14133.htm#art92§1" \h </w:instrText>
      </w:r>
      <w:r>
        <w:fldChar w:fldCharType="separate"/>
      </w:r>
      <w:r>
        <w:rPr>
          <w:sz w:val="22"/>
          <w:u w:val="single"/>
        </w:rPr>
        <w:t>art. 92, §1º, da</w:t>
      </w:r>
      <w:r>
        <w:rPr>
          <w:sz w:val="22"/>
          <w:u w:val="single"/>
        </w:rPr>
        <w:fldChar w:fldCharType="end"/>
      </w:r>
      <w:r>
        <w:rPr>
          <w:sz w:val="22"/>
        </w:rPr>
        <w:t xml:space="preserve"> </w:t>
      </w:r>
      <w:r>
        <w:fldChar w:fldCharType="begin"/>
      </w:r>
      <w:r>
        <w:instrText xml:space="preserve"> HYPERLINK "http://www.planalto.gov.br/ccivil_03/_ato2019-2022/2021/lei/L14133.htm#art92§1" \h </w:instrText>
      </w:r>
      <w:r>
        <w:fldChar w:fldCharType="separate"/>
      </w:r>
      <w:r>
        <w:rPr>
          <w:sz w:val="22"/>
          <w:u w:val="single"/>
        </w:rPr>
        <w:t>Lei nº 14.133/21.</w:t>
      </w:r>
      <w:r>
        <w:rPr>
          <w:sz w:val="22"/>
          <w:u w:val="single"/>
        </w:rPr>
        <w:fldChar w:fldCharType="end"/>
      </w:r>
    </w:p>
    <w:p w14:paraId="1D876907">
      <w:pPr>
        <w:pStyle w:val="6"/>
        <w:spacing w:before="18"/>
      </w:pPr>
    </w:p>
    <w:p w14:paraId="7EA0C2B8">
      <w:pPr>
        <w:pStyle w:val="6"/>
        <w:spacing w:line="312" w:lineRule="auto"/>
        <w:ind w:left="282" w:hanging="8"/>
      </w:pPr>
      <w:r>
        <mc:AlternateContent>
          <mc:Choice Requires="wps">
            <w:drawing>
              <wp:anchor distT="0" distB="0" distL="0" distR="0" simplePos="0" relativeHeight="251688960" behindDoc="1" locked="0" layoutInCell="1" allowOverlap="1">
                <wp:simplePos x="0" y="0"/>
                <wp:positionH relativeFrom="page">
                  <wp:posOffset>1046480</wp:posOffset>
                </wp:positionH>
                <wp:positionV relativeFrom="paragraph">
                  <wp:posOffset>671195</wp:posOffset>
                </wp:positionV>
                <wp:extent cx="5293995" cy="5037455"/>
                <wp:effectExtent l="0" t="0" r="0" b="0"/>
                <wp:wrapNone/>
                <wp:docPr id="52" name="Graphic 52"/>
                <wp:cNvGraphicFramePr/>
                <a:graphic xmlns:a="http://schemas.openxmlformats.org/drawingml/2006/main">
                  <a:graphicData uri="http://schemas.microsoft.com/office/word/2010/wordprocessingShape">
                    <wps:wsp>
                      <wps:cNvSpPr/>
                      <wps:spPr>
                        <a:xfrm>
                          <a:off x="0" y="0"/>
                          <a:ext cx="5293995" cy="5037455"/>
                        </a:xfrm>
                        <a:custGeom>
                          <a:avLst/>
                          <a:gdLst/>
                          <a:ahLst/>
                          <a:cxnLst/>
                          <a:rect l="l" t="t" r="r" b="b"/>
                          <a:pathLst>
                            <a:path w="5293995" h="5037455">
                              <a:moveTo>
                                <a:pt x="1975053" y="4192016"/>
                              </a:moveTo>
                              <a:lnTo>
                                <a:pt x="1971243" y="4181221"/>
                              </a:lnTo>
                              <a:lnTo>
                                <a:pt x="1967433" y="4176141"/>
                              </a:lnTo>
                              <a:lnTo>
                                <a:pt x="1962988" y="4171696"/>
                              </a:lnTo>
                              <a:lnTo>
                                <a:pt x="893521" y="3102229"/>
                              </a:lnTo>
                              <a:lnTo>
                                <a:pt x="857580" y="3073527"/>
                              </a:lnTo>
                              <a:lnTo>
                                <a:pt x="819277" y="3060903"/>
                              </a:lnTo>
                              <a:lnTo>
                                <a:pt x="812533" y="3060814"/>
                              </a:lnTo>
                              <a:lnTo>
                                <a:pt x="806056" y="3061474"/>
                              </a:lnTo>
                              <a:lnTo>
                                <a:pt x="711276" y="3144266"/>
                              </a:lnTo>
                              <a:lnTo>
                                <a:pt x="688543" y="3176016"/>
                              </a:lnTo>
                              <a:lnTo>
                                <a:pt x="683399" y="3203308"/>
                              </a:lnTo>
                              <a:lnTo>
                                <a:pt x="683463" y="3213354"/>
                              </a:lnTo>
                              <a:lnTo>
                                <a:pt x="696544" y="3261614"/>
                              </a:lnTo>
                              <a:lnTo>
                                <a:pt x="718134" y="3305657"/>
                              </a:lnTo>
                              <a:lnTo>
                                <a:pt x="727786" y="3321939"/>
                              </a:lnTo>
                              <a:lnTo>
                                <a:pt x="829297" y="3500424"/>
                              </a:lnTo>
                              <a:lnTo>
                                <a:pt x="1156589" y="4082008"/>
                              </a:lnTo>
                              <a:lnTo>
                                <a:pt x="1333830" y="4394581"/>
                              </a:lnTo>
                              <a:lnTo>
                                <a:pt x="1330782" y="4397629"/>
                              </a:lnTo>
                              <a:lnTo>
                                <a:pt x="1153363" y="4294213"/>
                              </a:lnTo>
                              <a:lnTo>
                                <a:pt x="575195" y="3960584"/>
                              </a:lnTo>
                              <a:lnTo>
                                <a:pt x="249542" y="3771277"/>
                              </a:lnTo>
                              <a:lnTo>
                                <a:pt x="208889" y="3750945"/>
                              </a:lnTo>
                              <a:lnTo>
                                <a:pt x="161048" y="3739515"/>
                              </a:lnTo>
                              <a:lnTo>
                                <a:pt x="149428" y="3739908"/>
                              </a:lnTo>
                              <a:lnTo>
                                <a:pt x="107886" y="3753726"/>
                              </a:lnTo>
                              <a:lnTo>
                                <a:pt x="77952" y="3777615"/>
                              </a:lnTo>
                              <a:lnTo>
                                <a:pt x="14312" y="3841242"/>
                              </a:lnTo>
                              <a:lnTo>
                                <a:pt x="0" y="3873728"/>
                              </a:lnTo>
                              <a:lnTo>
                                <a:pt x="228" y="3887724"/>
                              </a:lnTo>
                              <a:lnTo>
                                <a:pt x="24104" y="3936695"/>
                              </a:lnTo>
                              <a:lnTo>
                                <a:pt x="1114628" y="5028946"/>
                              </a:lnTo>
                              <a:lnTo>
                                <a:pt x="1125296" y="5034661"/>
                              </a:lnTo>
                              <a:lnTo>
                                <a:pt x="1129995" y="5036947"/>
                              </a:lnTo>
                              <a:lnTo>
                                <a:pt x="1135075" y="5037201"/>
                              </a:lnTo>
                              <a:lnTo>
                                <a:pt x="1141171" y="5034788"/>
                              </a:lnTo>
                              <a:lnTo>
                                <a:pt x="1147648" y="5033899"/>
                              </a:lnTo>
                              <a:lnTo>
                                <a:pt x="1182395" y="5009413"/>
                              </a:lnTo>
                              <a:lnTo>
                                <a:pt x="1214196" y="4974463"/>
                              </a:lnTo>
                              <a:lnTo>
                                <a:pt x="1223594" y="4952365"/>
                              </a:lnTo>
                              <a:lnTo>
                                <a:pt x="1226007" y="4946269"/>
                              </a:lnTo>
                              <a:lnTo>
                                <a:pt x="1226515" y="4940554"/>
                              </a:lnTo>
                              <a:lnTo>
                                <a:pt x="1222705" y="4929759"/>
                              </a:lnTo>
                              <a:lnTo>
                                <a:pt x="1218895" y="4924679"/>
                              </a:lnTo>
                              <a:lnTo>
                                <a:pt x="201676" y="3907409"/>
                              </a:lnTo>
                              <a:lnTo>
                                <a:pt x="202272" y="3906774"/>
                              </a:lnTo>
                              <a:lnTo>
                                <a:pt x="422871" y="4037203"/>
                              </a:lnTo>
                              <a:lnTo>
                                <a:pt x="1130604" y="4451477"/>
                              </a:lnTo>
                              <a:lnTo>
                                <a:pt x="1483817" y="4659757"/>
                              </a:lnTo>
                              <a:lnTo>
                                <a:pt x="1488008" y="4662805"/>
                              </a:lnTo>
                              <a:lnTo>
                                <a:pt x="1493469" y="4664456"/>
                              </a:lnTo>
                              <a:lnTo>
                                <a:pt x="1498549" y="4664837"/>
                              </a:lnTo>
                              <a:lnTo>
                                <a:pt x="1502994" y="4665726"/>
                              </a:lnTo>
                              <a:lnTo>
                                <a:pt x="1508836" y="4665345"/>
                              </a:lnTo>
                              <a:lnTo>
                                <a:pt x="1514805" y="4663059"/>
                              </a:lnTo>
                              <a:lnTo>
                                <a:pt x="1521790" y="4661408"/>
                              </a:lnTo>
                              <a:lnTo>
                                <a:pt x="1552702" y="4639107"/>
                              </a:lnTo>
                              <a:lnTo>
                                <a:pt x="1579321" y="4611116"/>
                              </a:lnTo>
                              <a:lnTo>
                                <a:pt x="1589100" y="4590415"/>
                              </a:lnTo>
                              <a:lnTo>
                                <a:pt x="1591386" y="4584446"/>
                              </a:lnTo>
                              <a:lnTo>
                                <a:pt x="1591894" y="4578731"/>
                              </a:lnTo>
                              <a:lnTo>
                                <a:pt x="1591513" y="4573651"/>
                              </a:lnTo>
                              <a:lnTo>
                                <a:pt x="1590624" y="4569079"/>
                              </a:lnTo>
                              <a:lnTo>
                                <a:pt x="1588973" y="4563745"/>
                              </a:lnTo>
                              <a:lnTo>
                                <a:pt x="1457299" y="4335323"/>
                              </a:lnTo>
                              <a:lnTo>
                                <a:pt x="1049680" y="3620859"/>
                              </a:lnTo>
                              <a:lnTo>
                                <a:pt x="844753" y="3264281"/>
                              </a:lnTo>
                              <a:lnTo>
                                <a:pt x="845896" y="3263138"/>
                              </a:lnTo>
                              <a:lnTo>
                                <a:pt x="1863166" y="4280408"/>
                              </a:lnTo>
                              <a:lnTo>
                                <a:pt x="1868373" y="4284218"/>
                              </a:lnTo>
                              <a:lnTo>
                                <a:pt x="1879168" y="4287901"/>
                              </a:lnTo>
                              <a:lnTo>
                                <a:pt x="1884248" y="4288028"/>
                              </a:lnTo>
                              <a:lnTo>
                                <a:pt x="1890344" y="4285615"/>
                              </a:lnTo>
                              <a:lnTo>
                                <a:pt x="1896694" y="4284853"/>
                              </a:lnTo>
                              <a:lnTo>
                                <a:pt x="1931809" y="4259986"/>
                              </a:lnTo>
                              <a:lnTo>
                                <a:pt x="1962734" y="4225925"/>
                              </a:lnTo>
                              <a:lnTo>
                                <a:pt x="1972132" y="4203827"/>
                              </a:lnTo>
                              <a:lnTo>
                                <a:pt x="1974545" y="4197731"/>
                              </a:lnTo>
                              <a:lnTo>
                                <a:pt x="1975053" y="4192016"/>
                              </a:lnTo>
                              <a:close/>
                            </a:path>
                            <a:path w="5293995" h="5037455">
                              <a:moveTo>
                                <a:pt x="2287981" y="3884422"/>
                              </a:moveTo>
                              <a:lnTo>
                                <a:pt x="2287727" y="3879342"/>
                              </a:lnTo>
                              <a:lnTo>
                                <a:pt x="2284044" y="3868420"/>
                              </a:lnTo>
                              <a:lnTo>
                                <a:pt x="2280234" y="3863467"/>
                              </a:lnTo>
                              <a:lnTo>
                                <a:pt x="2275789" y="3859022"/>
                              </a:lnTo>
                              <a:lnTo>
                                <a:pt x="1155014" y="2738247"/>
                              </a:lnTo>
                              <a:lnTo>
                                <a:pt x="1150061" y="2734437"/>
                              </a:lnTo>
                              <a:lnTo>
                                <a:pt x="1139139" y="2730754"/>
                              </a:lnTo>
                              <a:lnTo>
                                <a:pt x="1134059" y="2730627"/>
                              </a:lnTo>
                              <a:lnTo>
                                <a:pt x="1127074" y="2732024"/>
                              </a:lnTo>
                              <a:lnTo>
                                <a:pt x="1093330" y="2752598"/>
                              </a:lnTo>
                              <a:lnTo>
                                <a:pt x="1056843" y="2791587"/>
                              </a:lnTo>
                              <a:lnTo>
                                <a:pt x="1044016" y="2826004"/>
                              </a:lnTo>
                              <a:lnTo>
                                <a:pt x="1047699" y="2836799"/>
                              </a:lnTo>
                              <a:lnTo>
                                <a:pt x="2175967" y="3967607"/>
                              </a:lnTo>
                              <a:lnTo>
                                <a:pt x="2197049" y="3975227"/>
                              </a:lnTo>
                              <a:lnTo>
                                <a:pt x="2203018" y="3972941"/>
                              </a:lnTo>
                              <a:lnTo>
                                <a:pt x="2210130" y="3971417"/>
                              </a:lnTo>
                              <a:lnTo>
                                <a:pt x="2245144" y="3946664"/>
                              </a:lnTo>
                              <a:lnTo>
                                <a:pt x="2271357" y="3918534"/>
                              </a:lnTo>
                              <a:lnTo>
                                <a:pt x="2285568" y="3890518"/>
                              </a:lnTo>
                              <a:lnTo>
                                <a:pt x="2287981" y="3884422"/>
                              </a:lnTo>
                              <a:close/>
                            </a:path>
                            <a:path w="5293995" h="5037455">
                              <a:moveTo>
                                <a:pt x="3073057" y="3090608"/>
                              </a:moveTo>
                              <a:lnTo>
                                <a:pt x="3062808" y="3052064"/>
                              </a:lnTo>
                              <a:lnTo>
                                <a:pt x="3036519" y="3017139"/>
                              </a:lnTo>
                              <a:lnTo>
                                <a:pt x="1959051" y="1939671"/>
                              </a:lnTo>
                              <a:lnTo>
                                <a:pt x="1937461" y="1932559"/>
                              </a:lnTo>
                              <a:lnTo>
                                <a:pt x="1931111" y="1933575"/>
                              </a:lnTo>
                              <a:lnTo>
                                <a:pt x="1896821" y="1954453"/>
                              </a:lnTo>
                              <a:lnTo>
                                <a:pt x="1869706" y="1981619"/>
                              </a:lnTo>
                              <a:lnTo>
                                <a:pt x="1847164" y="2022856"/>
                              </a:lnTo>
                              <a:lnTo>
                                <a:pt x="1848180" y="2028825"/>
                              </a:lnTo>
                              <a:lnTo>
                                <a:pt x="1851863" y="2039747"/>
                              </a:lnTo>
                              <a:lnTo>
                                <a:pt x="1854784" y="2043938"/>
                              </a:lnTo>
                              <a:lnTo>
                                <a:pt x="2562618" y="2751569"/>
                              </a:lnTo>
                              <a:lnTo>
                                <a:pt x="2638120" y="2826004"/>
                              </a:lnTo>
                              <a:lnTo>
                                <a:pt x="2714002" y="2901175"/>
                              </a:lnTo>
                              <a:lnTo>
                                <a:pt x="2787599" y="2973197"/>
                              </a:lnTo>
                              <a:lnTo>
                                <a:pt x="2787218" y="2973578"/>
                              </a:lnTo>
                              <a:lnTo>
                                <a:pt x="2701988" y="2931960"/>
                              </a:lnTo>
                              <a:lnTo>
                                <a:pt x="2674061" y="2917825"/>
                              </a:lnTo>
                              <a:lnTo>
                                <a:pt x="2589174" y="2876613"/>
                              </a:lnTo>
                              <a:lnTo>
                                <a:pt x="2531453" y="2847975"/>
                              </a:lnTo>
                              <a:lnTo>
                                <a:pt x="2442159" y="2804541"/>
                              </a:lnTo>
                              <a:lnTo>
                                <a:pt x="2318080" y="2747137"/>
                              </a:lnTo>
                              <a:lnTo>
                                <a:pt x="2179459" y="2681389"/>
                              </a:lnTo>
                              <a:lnTo>
                                <a:pt x="1762506" y="2486190"/>
                              </a:lnTo>
                              <a:lnTo>
                                <a:pt x="1605559" y="2411755"/>
                              </a:lnTo>
                              <a:lnTo>
                                <a:pt x="1588604" y="2404300"/>
                              </a:lnTo>
                              <a:lnTo>
                                <a:pt x="1545437" y="2388565"/>
                              </a:lnTo>
                              <a:lnTo>
                                <a:pt x="1510868" y="2382520"/>
                              </a:lnTo>
                              <a:lnTo>
                                <a:pt x="1501228" y="2383015"/>
                              </a:lnTo>
                              <a:lnTo>
                                <a:pt x="1457325" y="2400782"/>
                              </a:lnTo>
                              <a:lnTo>
                                <a:pt x="1388313" y="2467229"/>
                              </a:lnTo>
                              <a:lnTo>
                                <a:pt x="1373962" y="2512187"/>
                              </a:lnTo>
                              <a:lnTo>
                                <a:pt x="1376756" y="2527020"/>
                              </a:lnTo>
                              <a:lnTo>
                                <a:pt x="1411173" y="2577338"/>
                              </a:lnTo>
                              <a:lnTo>
                                <a:pt x="2488768" y="3654933"/>
                              </a:lnTo>
                              <a:lnTo>
                                <a:pt x="2498420" y="3659632"/>
                              </a:lnTo>
                              <a:lnTo>
                                <a:pt x="2504643" y="3662426"/>
                              </a:lnTo>
                              <a:lnTo>
                                <a:pt x="2509723" y="3662553"/>
                              </a:lnTo>
                              <a:lnTo>
                                <a:pt x="2515819" y="3660267"/>
                              </a:lnTo>
                              <a:lnTo>
                                <a:pt x="2522169" y="3659251"/>
                              </a:lnTo>
                              <a:lnTo>
                                <a:pt x="2557043" y="3634765"/>
                              </a:lnTo>
                              <a:lnTo>
                                <a:pt x="2583523" y="3606368"/>
                              </a:lnTo>
                              <a:lnTo>
                                <a:pt x="2597607" y="3578352"/>
                              </a:lnTo>
                              <a:lnTo>
                                <a:pt x="2600020" y="3572256"/>
                              </a:lnTo>
                              <a:lnTo>
                                <a:pt x="2600528" y="3566668"/>
                              </a:lnTo>
                              <a:lnTo>
                                <a:pt x="2597734" y="3560318"/>
                              </a:lnTo>
                              <a:lnTo>
                                <a:pt x="2595956" y="3554857"/>
                              </a:lnTo>
                              <a:lnTo>
                                <a:pt x="2593035" y="3550666"/>
                              </a:lnTo>
                              <a:lnTo>
                                <a:pt x="1819935" y="2777718"/>
                              </a:lnTo>
                              <a:lnTo>
                                <a:pt x="1752168" y="2710942"/>
                              </a:lnTo>
                              <a:lnTo>
                                <a:pt x="1618183" y="2580640"/>
                              </a:lnTo>
                              <a:lnTo>
                                <a:pt x="1619326" y="2579497"/>
                              </a:lnTo>
                              <a:lnTo>
                                <a:pt x="1654251" y="2597848"/>
                              </a:lnTo>
                              <a:lnTo>
                                <a:pt x="1690001" y="2616263"/>
                              </a:lnTo>
                              <a:lnTo>
                                <a:pt x="1726399" y="2634691"/>
                              </a:lnTo>
                              <a:lnTo>
                                <a:pt x="1800707" y="2671686"/>
                              </a:lnTo>
                              <a:lnTo>
                                <a:pt x="1837359" y="2689593"/>
                              </a:lnTo>
                              <a:lnTo>
                                <a:pt x="1873338" y="2706814"/>
                              </a:lnTo>
                              <a:lnTo>
                                <a:pt x="2043544" y="2787180"/>
                              </a:lnTo>
                              <a:lnTo>
                                <a:pt x="2629624" y="3060433"/>
                              </a:lnTo>
                              <a:lnTo>
                                <a:pt x="2809570" y="3145409"/>
                              </a:lnTo>
                              <a:lnTo>
                                <a:pt x="2853613" y="3164929"/>
                              </a:lnTo>
                              <a:lnTo>
                                <a:pt x="2890723" y="3179191"/>
                              </a:lnTo>
                              <a:lnTo>
                                <a:pt x="2935401" y="3191179"/>
                              </a:lnTo>
                              <a:lnTo>
                                <a:pt x="2959379" y="3193199"/>
                              </a:lnTo>
                              <a:lnTo>
                                <a:pt x="2970199" y="3192564"/>
                              </a:lnTo>
                              <a:lnTo>
                                <a:pt x="3005696" y="3178378"/>
                              </a:lnTo>
                              <a:lnTo>
                                <a:pt x="3062427" y="3124327"/>
                              </a:lnTo>
                              <a:lnTo>
                                <a:pt x="3072663" y="3097276"/>
                              </a:lnTo>
                              <a:lnTo>
                                <a:pt x="3073057" y="3090608"/>
                              </a:lnTo>
                              <a:close/>
                            </a:path>
                            <a:path w="5293995" h="5037455">
                              <a:moveTo>
                                <a:pt x="3725710" y="2357424"/>
                              </a:moveTo>
                              <a:lnTo>
                                <a:pt x="3724960" y="2311323"/>
                              </a:lnTo>
                              <a:lnTo>
                                <a:pt x="3718255" y="2263648"/>
                              </a:lnTo>
                              <a:lnTo>
                                <a:pt x="3705923" y="2214740"/>
                              </a:lnTo>
                              <a:lnTo>
                                <a:pt x="3688537" y="2164943"/>
                              </a:lnTo>
                              <a:lnTo>
                                <a:pt x="3665702" y="2114245"/>
                              </a:lnTo>
                              <a:lnTo>
                                <a:pt x="3637102" y="2062607"/>
                              </a:lnTo>
                              <a:lnTo>
                                <a:pt x="3610635" y="2021268"/>
                              </a:lnTo>
                              <a:lnTo>
                                <a:pt x="3580625" y="1979663"/>
                              </a:lnTo>
                              <a:lnTo>
                                <a:pt x="3547033" y="1937791"/>
                              </a:lnTo>
                              <a:lnTo>
                                <a:pt x="3509861" y="1895640"/>
                              </a:lnTo>
                              <a:lnTo>
                                <a:pt x="3469081" y="1853184"/>
                              </a:lnTo>
                              <a:lnTo>
                                <a:pt x="2754579" y="1138682"/>
                              </a:lnTo>
                              <a:lnTo>
                                <a:pt x="2738704" y="1131316"/>
                              </a:lnTo>
                              <a:lnTo>
                                <a:pt x="2732862" y="1131697"/>
                              </a:lnTo>
                              <a:lnTo>
                                <a:pt x="2692920" y="1153007"/>
                              </a:lnTo>
                              <a:lnTo>
                                <a:pt x="2665565" y="1180376"/>
                              </a:lnTo>
                              <a:lnTo>
                                <a:pt x="2644724" y="1214374"/>
                              </a:lnTo>
                              <a:lnTo>
                                <a:pt x="2643200" y="1221359"/>
                              </a:lnTo>
                              <a:lnTo>
                                <a:pt x="2643454" y="1226566"/>
                              </a:lnTo>
                              <a:lnTo>
                                <a:pt x="2647137" y="1237361"/>
                              </a:lnTo>
                              <a:lnTo>
                                <a:pt x="2650947" y="1242441"/>
                              </a:lnTo>
                              <a:lnTo>
                                <a:pt x="3366338" y="1957832"/>
                              </a:lnTo>
                              <a:lnTo>
                                <a:pt x="3403384" y="1996516"/>
                              </a:lnTo>
                              <a:lnTo>
                                <a:pt x="3436391" y="2034349"/>
                              </a:lnTo>
                              <a:lnTo>
                                <a:pt x="3465322" y="2071243"/>
                              </a:lnTo>
                              <a:lnTo>
                                <a:pt x="3490163" y="2107057"/>
                              </a:lnTo>
                              <a:lnTo>
                                <a:pt x="3510762" y="2142388"/>
                              </a:lnTo>
                              <a:lnTo>
                                <a:pt x="3527755" y="2176830"/>
                              </a:lnTo>
                              <a:lnTo>
                                <a:pt x="3550488" y="2242693"/>
                              </a:lnTo>
                              <a:lnTo>
                                <a:pt x="3557638" y="2304224"/>
                              </a:lnTo>
                              <a:lnTo>
                                <a:pt x="3555504" y="2333561"/>
                              </a:lnTo>
                              <a:lnTo>
                                <a:pt x="3540391" y="2389174"/>
                              </a:lnTo>
                              <a:lnTo>
                                <a:pt x="3509416" y="2439619"/>
                              </a:lnTo>
                              <a:lnTo>
                                <a:pt x="3465436" y="2483243"/>
                              </a:lnTo>
                              <a:lnTo>
                                <a:pt x="3415461" y="2512479"/>
                              </a:lnTo>
                              <a:lnTo>
                                <a:pt x="3359810" y="2527389"/>
                              </a:lnTo>
                              <a:lnTo>
                                <a:pt x="3330156" y="2529649"/>
                              </a:lnTo>
                              <a:lnTo>
                                <a:pt x="3299383" y="2528024"/>
                              </a:lnTo>
                              <a:lnTo>
                                <a:pt x="3234715" y="2512987"/>
                              </a:lnTo>
                              <a:lnTo>
                                <a:pt x="3165424" y="2482608"/>
                              </a:lnTo>
                              <a:lnTo>
                                <a:pt x="3128975" y="2461133"/>
                              </a:lnTo>
                              <a:lnTo>
                                <a:pt x="3091586" y="2435402"/>
                              </a:lnTo>
                              <a:lnTo>
                                <a:pt x="3053473" y="2405570"/>
                              </a:lnTo>
                              <a:lnTo>
                                <a:pt x="3014484" y="2371560"/>
                              </a:lnTo>
                              <a:lnTo>
                                <a:pt x="2974543" y="2333244"/>
                              </a:lnTo>
                              <a:lnTo>
                                <a:pt x="2267280" y="1626108"/>
                              </a:lnTo>
                              <a:lnTo>
                                <a:pt x="2262200" y="1622298"/>
                              </a:lnTo>
                              <a:lnTo>
                                <a:pt x="2251405" y="1618615"/>
                              </a:lnTo>
                              <a:lnTo>
                                <a:pt x="2246198" y="1618361"/>
                              </a:lnTo>
                              <a:lnTo>
                                <a:pt x="2239848" y="1619250"/>
                              </a:lnTo>
                              <a:lnTo>
                                <a:pt x="2205621" y="1640319"/>
                              </a:lnTo>
                              <a:lnTo>
                                <a:pt x="2177948" y="1667992"/>
                              </a:lnTo>
                              <a:lnTo>
                                <a:pt x="2157425" y="1701673"/>
                              </a:lnTo>
                              <a:lnTo>
                                <a:pt x="2155901" y="1708658"/>
                              </a:lnTo>
                              <a:lnTo>
                                <a:pt x="2156155" y="1713738"/>
                              </a:lnTo>
                              <a:lnTo>
                                <a:pt x="2889707" y="2455799"/>
                              </a:lnTo>
                              <a:lnTo>
                                <a:pt x="2932201" y="2496655"/>
                              </a:lnTo>
                              <a:lnTo>
                                <a:pt x="2974390" y="2533866"/>
                              </a:lnTo>
                              <a:lnTo>
                                <a:pt x="3016262" y="2567470"/>
                              </a:lnTo>
                              <a:lnTo>
                                <a:pt x="3057842" y="2597493"/>
                              </a:lnTo>
                              <a:lnTo>
                                <a:pt x="3099130" y="2623947"/>
                              </a:lnTo>
                              <a:lnTo>
                                <a:pt x="3149828" y="2651823"/>
                              </a:lnTo>
                              <a:lnTo>
                                <a:pt x="3199104" y="2673718"/>
                              </a:lnTo>
                              <a:lnTo>
                                <a:pt x="3246996" y="2689974"/>
                              </a:lnTo>
                              <a:lnTo>
                                <a:pt x="3293567" y="2700909"/>
                              </a:lnTo>
                              <a:lnTo>
                                <a:pt x="3339338" y="2706865"/>
                              </a:lnTo>
                              <a:lnTo>
                                <a:pt x="3383496" y="2707094"/>
                              </a:lnTo>
                              <a:lnTo>
                                <a:pt x="3426244" y="2702001"/>
                              </a:lnTo>
                              <a:lnTo>
                                <a:pt x="3467811" y="2692019"/>
                              </a:lnTo>
                              <a:lnTo>
                                <a:pt x="3507663" y="2677007"/>
                              </a:lnTo>
                              <a:lnTo>
                                <a:pt x="3545217" y="2656827"/>
                              </a:lnTo>
                              <a:lnTo>
                                <a:pt x="3580574" y="2631681"/>
                              </a:lnTo>
                              <a:lnTo>
                                <a:pt x="3613861" y="2601722"/>
                              </a:lnTo>
                              <a:lnTo>
                                <a:pt x="3646589" y="2565374"/>
                              </a:lnTo>
                              <a:lnTo>
                                <a:pt x="3673805" y="2527173"/>
                              </a:lnTo>
                              <a:lnTo>
                                <a:pt x="3695293" y="2487180"/>
                              </a:lnTo>
                              <a:lnTo>
                                <a:pt x="3710889" y="2445385"/>
                              </a:lnTo>
                              <a:lnTo>
                                <a:pt x="3720896" y="2402078"/>
                              </a:lnTo>
                              <a:lnTo>
                                <a:pt x="3725710" y="2357424"/>
                              </a:lnTo>
                              <a:close/>
                            </a:path>
                            <a:path w="5293995" h="5037455">
                              <a:moveTo>
                                <a:pt x="4344365" y="1827911"/>
                              </a:moveTo>
                              <a:lnTo>
                                <a:pt x="4344238" y="1822831"/>
                              </a:lnTo>
                              <a:lnTo>
                                <a:pt x="4340555" y="1812036"/>
                              </a:lnTo>
                              <a:lnTo>
                                <a:pt x="4336745" y="1806956"/>
                              </a:lnTo>
                              <a:lnTo>
                                <a:pt x="3323920" y="794131"/>
                              </a:lnTo>
                              <a:lnTo>
                                <a:pt x="3547567" y="570484"/>
                              </a:lnTo>
                              <a:lnTo>
                                <a:pt x="3549726" y="566547"/>
                              </a:lnTo>
                              <a:lnTo>
                                <a:pt x="3549980" y="560832"/>
                              </a:lnTo>
                              <a:lnTo>
                                <a:pt x="3549726" y="555625"/>
                              </a:lnTo>
                              <a:lnTo>
                                <a:pt x="3522929" y="512178"/>
                              </a:lnTo>
                              <a:lnTo>
                                <a:pt x="3491915" y="479856"/>
                              </a:lnTo>
                              <a:lnTo>
                                <a:pt x="3462261" y="453504"/>
                              </a:lnTo>
                              <a:lnTo>
                                <a:pt x="3426028" y="436753"/>
                              </a:lnTo>
                              <a:lnTo>
                                <a:pt x="3420313" y="437007"/>
                              </a:lnTo>
                              <a:lnTo>
                                <a:pt x="3416376" y="439293"/>
                              </a:lnTo>
                              <a:lnTo>
                                <a:pt x="2864815" y="990727"/>
                              </a:lnTo>
                              <a:lnTo>
                                <a:pt x="2862656" y="994664"/>
                              </a:lnTo>
                              <a:lnTo>
                                <a:pt x="2862910" y="999871"/>
                              </a:lnTo>
                              <a:lnTo>
                                <a:pt x="2862656" y="1005459"/>
                              </a:lnTo>
                              <a:lnTo>
                                <a:pt x="2891117" y="1050251"/>
                              </a:lnTo>
                              <a:lnTo>
                                <a:pt x="2922244" y="1083221"/>
                              </a:lnTo>
                              <a:lnTo>
                                <a:pt x="2951607" y="1108036"/>
                              </a:lnTo>
                              <a:lnTo>
                                <a:pt x="2981274" y="1124077"/>
                              </a:lnTo>
                              <a:lnTo>
                                <a:pt x="2986862" y="1123823"/>
                              </a:lnTo>
                              <a:lnTo>
                                <a:pt x="2992069" y="1124204"/>
                              </a:lnTo>
                              <a:lnTo>
                                <a:pt x="2996006" y="1121918"/>
                              </a:lnTo>
                              <a:lnTo>
                                <a:pt x="3219653" y="898398"/>
                              </a:lnTo>
                              <a:lnTo>
                                <a:pt x="4232478" y="1911223"/>
                              </a:lnTo>
                              <a:lnTo>
                                <a:pt x="4237558" y="1915033"/>
                              </a:lnTo>
                              <a:lnTo>
                                <a:pt x="4248480" y="1918589"/>
                              </a:lnTo>
                              <a:lnTo>
                                <a:pt x="4253433" y="1918843"/>
                              </a:lnTo>
                              <a:lnTo>
                                <a:pt x="4259529" y="1916430"/>
                              </a:lnTo>
                              <a:lnTo>
                                <a:pt x="4266514" y="1915033"/>
                              </a:lnTo>
                              <a:lnTo>
                                <a:pt x="4301629" y="1890166"/>
                              </a:lnTo>
                              <a:lnTo>
                                <a:pt x="4332554" y="1856105"/>
                              </a:lnTo>
                              <a:lnTo>
                                <a:pt x="4342079" y="1834007"/>
                              </a:lnTo>
                              <a:lnTo>
                                <a:pt x="4344365" y="1827911"/>
                              </a:lnTo>
                              <a:close/>
                            </a:path>
                            <a:path w="5293995" h="5037455">
                              <a:moveTo>
                                <a:pt x="5293957" y="884580"/>
                              </a:moveTo>
                              <a:lnTo>
                                <a:pt x="5272443" y="849350"/>
                              </a:lnTo>
                              <a:lnTo>
                                <a:pt x="5116563" y="751713"/>
                              </a:lnTo>
                              <a:lnTo>
                                <a:pt x="4668215" y="479717"/>
                              </a:lnTo>
                              <a:lnTo>
                                <a:pt x="4668215" y="655828"/>
                              </a:lnTo>
                              <a:lnTo>
                                <a:pt x="4395419" y="928624"/>
                              </a:lnTo>
                              <a:lnTo>
                                <a:pt x="4369105" y="886675"/>
                              </a:lnTo>
                              <a:lnTo>
                                <a:pt x="4316679" y="802665"/>
                              </a:lnTo>
                              <a:lnTo>
                                <a:pt x="4003548" y="297688"/>
                              </a:lnTo>
                              <a:lnTo>
                                <a:pt x="3951046" y="213741"/>
                              </a:lnTo>
                              <a:lnTo>
                                <a:pt x="3951554" y="213233"/>
                              </a:lnTo>
                              <a:lnTo>
                                <a:pt x="4668215" y="655828"/>
                              </a:lnTo>
                              <a:lnTo>
                                <a:pt x="4668215" y="479717"/>
                              </a:lnTo>
                              <a:lnTo>
                                <a:pt x="4228985" y="213233"/>
                              </a:lnTo>
                              <a:lnTo>
                                <a:pt x="3899357" y="11938"/>
                              </a:lnTo>
                              <a:lnTo>
                                <a:pt x="3893286" y="8661"/>
                              </a:lnTo>
                              <a:lnTo>
                                <a:pt x="3887305" y="5638"/>
                              </a:lnTo>
                              <a:lnTo>
                                <a:pt x="3881437" y="3175"/>
                              </a:lnTo>
                              <a:lnTo>
                                <a:pt x="3875735" y="1524"/>
                              </a:lnTo>
                              <a:lnTo>
                                <a:pt x="3868115" y="0"/>
                              </a:lnTo>
                              <a:lnTo>
                                <a:pt x="3861892" y="1016"/>
                              </a:lnTo>
                              <a:lnTo>
                                <a:pt x="3827602" y="18923"/>
                              </a:lnTo>
                              <a:lnTo>
                                <a:pt x="3794582" y="50165"/>
                              </a:lnTo>
                              <a:lnTo>
                                <a:pt x="3765753" y="80772"/>
                              </a:lnTo>
                              <a:lnTo>
                                <a:pt x="3748100" y="120142"/>
                              </a:lnTo>
                              <a:lnTo>
                                <a:pt x="3750132" y="127000"/>
                              </a:lnTo>
                              <a:lnTo>
                                <a:pt x="3751783" y="134493"/>
                              </a:lnTo>
                              <a:lnTo>
                                <a:pt x="3755212" y="141732"/>
                              </a:lnTo>
                              <a:lnTo>
                                <a:pt x="3759657" y="149733"/>
                              </a:lnTo>
                              <a:lnTo>
                                <a:pt x="3865600" y="322757"/>
                              </a:lnTo>
                              <a:lnTo>
                                <a:pt x="4156786" y="802525"/>
                              </a:lnTo>
                              <a:lnTo>
                                <a:pt x="4207649" y="886523"/>
                              </a:lnTo>
                              <a:lnTo>
                                <a:pt x="4391723" y="1190104"/>
                              </a:lnTo>
                              <a:lnTo>
                                <a:pt x="4576902" y="1493012"/>
                              </a:lnTo>
                              <a:lnTo>
                                <a:pt x="4603445" y="1529334"/>
                              </a:lnTo>
                              <a:lnTo>
                                <a:pt x="4632274" y="1544447"/>
                              </a:lnTo>
                              <a:lnTo>
                                <a:pt x="4638141" y="1543481"/>
                              </a:lnTo>
                              <a:lnTo>
                                <a:pt x="4673155" y="1518691"/>
                              </a:lnTo>
                              <a:lnTo>
                                <a:pt x="4702568" y="1487385"/>
                              </a:lnTo>
                              <a:lnTo>
                                <a:pt x="4717745" y="1458214"/>
                              </a:lnTo>
                              <a:lnTo>
                                <a:pt x="4718634" y="1451864"/>
                              </a:lnTo>
                              <a:lnTo>
                                <a:pt x="4719142" y="1446149"/>
                              </a:lnTo>
                              <a:lnTo>
                                <a:pt x="4716348" y="1439799"/>
                              </a:lnTo>
                              <a:lnTo>
                                <a:pt x="4714570" y="1434465"/>
                              </a:lnTo>
                              <a:lnTo>
                                <a:pt x="4711903" y="1428115"/>
                              </a:lnTo>
                              <a:lnTo>
                                <a:pt x="4707712" y="1421511"/>
                              </a:lnTo>
                              <a:lnTo>
                                <a:pt x="4653750" y="1335659"/>
                              </a:lnTo>
                              <a:lnTo>
                                <a:pt x="4519561" y="1120711"/>
                              </a:lnTo>
                              <a:lnTo>
                                <a:pt x="4492574" y="1077849"/>
                              </a:lnTo>
                              <a:lnTo>
                                <a:pt x="4641710" y="928624"/>
                              </a:lnTo>
                              <a:lnTo>
                                <a:pt x="4818583" y="751713"/>
                              </a:lnTo>
                              <a:lnTo>
                                <a:pt x="5168976" y="967486"/>
                              </a:lnTo>
                              <a:lnTo>
                                <a:pt x="5176088" y="971169"/>
                              </a:lnTo>
                              <a:lnTo>
                                <a:pt x="5182438" y="973709"/>
                              </a:lnTo>
                              <a:lnTo>
                                <a:pt x="5187899" y="975614"/>
                              </a:lnTo>
                              <a:lnTo>
                                <a:pt x="5193360" y="977265"/>
                              </a:lnTo>
                              <a:lnTo>
                                <a:pt x="5198313" y="977519"/>
                              </a:lnTo>
                              <a:lnTo>
                                <a:pt x="5204409" y="975106"/>
                              </a:lnTo>
                              <a:lnTo>
                                <a:pt x="5210759" y="974217"/>
                              </a:lnTo>
                              <a:lnTo>
                                <a:pt x="5248389" y="943698"/>
                              </a:lnTo>
                              <a:lnTo>
                                <a:pt x="5280317" y="909637"/>
                              </a:lnTo>
                              <a:lnTo>
                                <a:pt x="5292712" y="890498"/>
                              </a:lnTo>
                              <a:lnTo>
                                <a:pt x="5293957" y="884580"/>
                              </a:lnTo>
                              <a:close/>
                            </a:path>
                          </a:pathLst>
                        </a:custGeom>
                        <a:solidFill>
                          <a:srgbClr val="C0C0C0">
                            <a:alpha val="50195"/>
                          </a:srgbClr>
                        </a:solidFill>
                      </wps:spPr>
                      <wps:bodyPr wrap="square" lIns="0" tIns="0" rIns="0" bIns="0" rtlCol="0">
                        <a:noAutofit/>
                      </wps:bodyPr>
                    </wps:wsp>
                  </a:graphicData>
                </a:graphic>
              </wp:anchor>
            </w:drawing>
          </mc:Choice>
          <mc:Fallback>
            <w:pict>
              <v:shape id="Graphic 52" o:spid="_x0000_s1026" o:spt="100" style="position:absolute;left:0pt;margin-left:82.4pt;margin-top:52.85pt;height:396.65pt;width:416.85pt;mso-position-horizontal-relative:page;z-index:-251627520;mso-width-relative:page;mso-height-relative:page;" fillcolor="#C0C0C0" filled="t" stroked="f" coordsize="5293995,5037455" o:gfxdata="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" path="m1975053,4192016l1971243,4181221,1967433,4176141,1962988,4171696,893521,3102229,857580,3073527,819277,3060903,812533,3060814,806056,3061474,711276,3144266,688543,3176016,683399,3203308,683463,3213354,696544,3261614,718134,3305657,727786,3321939,829297,3500424,1156589,4082008,1333830,4394581,1330782,4397629,1153363,4294213,575195,3960584,249542,3771277,208889,3750945,161048,3739515,149428,3739908,107886,3753726,77952,3777615,14312,3841242,0,3873728,228,3887724,24104,3936695,1114628,5028946,1125296,5034661,1129995,5036947,1135075,5037201,1141171,5034788,1147648,5033899,1182395,5009413,1214196,4974463,1223594,4952365,1226007,4946269,1226515,4940554,1222705,4929759,1218895,4924679,201676,3907409,202272,3906774,422871,4037203,1130604,4451477,1483817,4659757,1488008,4662805,1493469,4664456,1498549,4664837,1502994,4665726,1508836,4665345,1514805,4663059,1521790,4661408,1552702,4639107,1579321,4611116,1589100,4590415,1591386,4584446,1591894,4578731,1591513,4573651,1590624,4569079,1588973,4563745,1457299,4335323,1049680,3620859,844753,3264281,845896,3263138,1863166,4280408,1868373,4284218,1879168,4287901,1884248,4288028,1890344,4285615,1896694,4284853,1931809,4259986,1962734,4225925,1972132,4203827,1974545,4197731,1975053,4192016xem2287981,3884422l2287727,3879342,2284044,3868420,2280234,3863467,2275789,3859022,1155014,2738247,1150061,2734437,1139139,2730754,1134059,2730627,1127074,2732024,1093330,2752598,1056843,2791587,1044016,2826004,1047699,2836799,2175967,3967607,2197049,3975227,2203018,3972941,2210130,3971417,2245144,3946664,2271357,3918534,2285568,3890518,2287981,3884422xem3073057,3090608l3062808,3052064,3036519,3017139,1959051,1939671,1937461,1932559,1931111,1933575,1896821,1954453,1869706,1981619,1847164,2022856,1848180,2028825,1851863,2039747,1854784,2043938,2562618,2751569,2638120,2826004,2714002,2901175,2787599,2973197,2787218,2973578,2701988,2931960,2674061,2917825,2589174,2876613,2531453,2847975,2442159,2804541,2318080,2747137,2179459,2681389,1762506,2486190,1605559,2411755,1588604,2404300,1545437,2388565,1510868,2382520,1501228,2383015,1457325,2400782,1388313,2467229,1373962,2512187,1376756,2527020,1411173,2577338,2488768,3654933,2498420,3659632,2504643,3662426,2509723,3662553,2515819,3660267,2522169,3659251,2557043,3634765,2583523,3606368,2597607,3578352,2600020,3572256,2600528,3566668,2597734,3560318,2595956,3554857,2593035,3550666,1819935,2777718,1752168,2710942,1618183,2580640,1619326,2579497,1654251,2597848,1690001,2616263,1726399,2634691,1800707,2671686,1837359,2689593,1873338,2706814,2043544,2787180,2629624,3060433,2809570,3145409,2853613,3164929,2890723,3179191,2935401,3191179,2959379,3193199,2970199,3192564,3005696,3178378,3062427,3124327,3072663,3097276,3073057,3090608xem3725710,2357424l3724960,2311323,3718255,2263648,3705923,2214740,3688537,2164943,3665702,2114245,3637102,2062607,3610635,2021268,3580625,1979663,3547033,1937791,3509861,1895640,3469081,1853184,2754579,1138682,2738704,1131316,2732862,1131697,2692920,1153007,2665565,1180376,2644724,1214374,2643200,1221359,2643454,1226566,2647137,1237361,2650947,1242441,3366338,1957832,3403384,1996516,3436391,2034349,3465322,2071243,3490163,2107057,3510762,2142388,3527755,2176830,3550488,2242693,3557638,2304224,3555504,2333561,3540391,2389174,3509416,2439619,3465436,2483243,3415461,2512479,3359810,2527389,3330156,2529649,3299383,2528024,3234715,2512987,3165424,2482608,3128975,2461133,3091586,2435402,3053473,2405570,3014484,2371560,2974543,2333244,2267280,1626108,2262200,1622298,2251405,1618615,2246198,1618361,2239848,1619250,2205621,1640319,2177948,1667992,2157425,1701673,2155901,1708658,2156155,1713738,2889707,2455799,2932201,2496655,2974390,2533866,3016262,2567470,3057842,2597493,3099130,2623947,3149828,2651823,3199104,2673718,3246996,2689974,3293567,2700909,3339338,2706865,3383496,2707094,3426244,2702001,3467811,2692019,3507663,2677007,3545217,2656827,3580574,2631681,3613861,2601722,3646589,2565374,3673805,2527173,3695293,2487180,3710889,2445385,3720896,2402078,3725710,2357424xem4344365,1827911l4344238,1822831,4340555,1812036,4336745,1806956,3323920,794131,3547567,570484,3549726,566547,3549980,560832,3549726,555625,3522929,512178,3491915,479856,3462261,453504,3426028,436753,3420313,437007,3416376,439293,2864815,990727,2862656,994664,2862910,999871,2862656,1005459,2891117,1050251,2922244,1083221,2951607,1108036,2981274,1124077,2986862,1123823,2992069,1124204,2996006,1121918,3219653,898398,4232478,1911223,4237558,1915033,4248480,1918589,4253433,1918843,4259529,1916430,4266514,1915033,4301629,1890166,4332554,1856105,4342079,1834007,4344365,1827911xem5293957,884580l5272443,849350,5116563,751713,4668215,479717,4668215,655828,4395419,928624,4369105,886675,4316679,802665,4003548,297688,3951046,213741,3951554,213233,4668215,655828,4668215,479717,4228985,213233,3899357,11938,3893286,8661,3887305,5638,3881437,3175,3875735,1524,3868115,0,3861892,1016,3827602,18923,3794582,50165,3765753,80772,3748100,120142,3750132,127000,3751783,134493,3755212,141732,3759657,149733,3865600,322757,4156786,802525,4207649,886523,4391723,1190104,4576902,1493012,4603445,1529334,4632274,1544447,4638141,1543481,4673155,1518691,4702568,1487385,4717745,1458214,4718634,1451864,4719142,1446149,4716348,1439799,4714570,1434465,4711903,1428115,4707712,1421511,4653750,1335659,4519561,1120711,4492574,1077849,4641710,928624,4818583,751713,5168976,967486,5176088,971169,5182438,973709,5187899,975614,5193360,977265,5198313,977519,5204409,975106,5210759,974217,5248389,943698,5280317,909637,5292712,890498,5293957,884580xe">
                <v:fill on="t" opacity="32895f" focussize="0,0"/>
                <v:stroke on="f"/>
                <v:imagedata o:title=""/>
                <o:lock v:ext="edit" aspectratio="f"/>
                <v:textbox inset="0mm,0mm,0mm,0mm"/>
              </v:shape>
            </w:pict>
          </mc:Fallback>
        </mc:AlternateContent>
      </w:r>
      <w:r>
        <w:t>Para firmeza e validade do pactuado, o presente Termo de Contrato foi lavrado em uma via eletrônica que, depois de lido e achado em ordem, vai assinado pelos contraentes e por duas testemunhas.</w:t>
      </w:r>
    </w:p>
    <w:sectPr>
      <w:pgSz w:w="11910" w:h="16840"/>
      <w:pgMar w:top="600" w:right="850" w:bottom="1660" w:left="850" w:header="0" w:footer="1477" w:gutter="0"/>
      <w:pgBorders w:offsetFrom="page">
        <w:top w:val="single" w:color="5F5F5F" w:sz="24" w:space="24"/>
        <w:left w:val="single" w:color="5F5F5F" w:sz="24" w:space="24"/>
        <w:bottom w:val="single" w:color="5F5F5F" w:sz="24" w:space="24"/>
        <w:right w:val="single" w:color="5F5F5F" w:sz="24" w:space="24"/>
      </w:pgBorders>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 w:name="Arial MT">
    <w:altName w:val="Arial"/>
    <w:panose1 w:val="00000000000000000000"/>
    <w:charset w:val="01"/>
    <w:family w:val="swiss"/>
    <w:pitch w:val="default"/>
    <w:sig w:usb0="00000000" w:usb1="00000000" w:usb2="00000000" w:usb3="00000000" w:csb0="00000000" w:csb1="00000000"/>
  </w:font>
  <w:font w:name="Verdana">
    <w:panose1 w:val="020B0604030504040204"/>
    <w:charset w:val="01"/>
    <w:family w:val="swiss"/>
    <w:pitch w:val="default"/>
    <w:sig w:usb0="A0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7986E9">
    <w:pPr>
      <w:pStyle w:val="6"/>
      <w:spacing w:line="14" w:lineRule="auto"/>
      <w:rPr>
        <w:sz w:val="20"/>
      </w:rPr>
    </w:pPr>
    <w:r>
      <w:rPr>
        <w:sz w:val="20"/>
      </w:rPr>
      <mc:AlternateContent>
        <mc:Choice Requires="wps">
          <w:drawing>
            <wp:anchor distT="0" distB="0" distL="0" distR="0" simplePos="0" relativeHeight="251677696" behindDoc="1" locked="0" layoutInCell="1" allowOverlap="1">
              <wp:simplePos x="0" y="0"/>
              <wp:positionH relativeFrom="page">
                <wp:posOffset>706120</wp:posOffset>
              </wp:positionH>
              <wp:positionV relativeFrom="page">
                <wp:posOffset>9614535</wp:posOffset>
              </wp:positionV>
              <wp:extent cx="5956935" cy="554355"/>
              <wp:effectExtent l="0" t="0" r="0" b="0"/>
              <wp:wrapNone/>
              <wp:docPr id="1" name="Textbox 1"/>
              <wp:cNvGraphicFramePr/>
              <a:graphic xmlns:a="http://schemas.openxmlformats.org/drawingml/2006/main">
                <a:graphicData uri="http://schemas.microsoft.com/office/word/2010/wordprocessingShape">
                  <wps:wsp>
                    <wps:cNvSpPr txBox="1"/>
                    <wps:spPr>
                      <a:xfrm>
                        <a:off x="0" y="0"/>
                        <a:ext cx="5956935" cy="554355"/>
                      </a:xfrm>
                      <a:prstGeom prst="rect">
                        <a:avLst/>
                      </a:prstGeom>
                    </wps:spPr>
                    <wps:txbx>
                      <w:txbxContent>
                        <w:p w14:paraId="5C48507D">
                          <w:pPr>
                            <w:spacing w:before="14"/>
                            <w:ind w:left="20" w:right="0" w:firstLine="0"/>
                            <w:jc w:val="left"/>
                            <w:rPr>
                              <w:rFonts w:ascii="Arial MT" w:hAnsi="Arial MT"/>
                              <w:sz w:val="14"/>
                            </w:rPr>
                          </w:pPr>
                          <w:r>
                            <w:rPr>
                              <w:rFonts w:ascii="Arial MT" w:hAnsi="Arial MT"/>
                              <w:sz w:val="14"/>
                            </w:rPr>
                            <w:t>Câmara</w:t>
                          </w:r>
                          <w:r>
                            <w:rPr>
                              <w:rFonts w:ascii="Arial MT" w:hAnsi="Arial MT"/>
                              <w:spacing w:val="-5"/>
                              <w:sz w:val="14"/>
                            </w:rPr>
                            <w:t xml:space="preserve"> </w:t>
                          </w:r>
                          <w:r>
                            <w:rPr>
                              <w:rFonts w:ascii="Arial MT" w:hAnsi="Arial MT"/>
                              <w:sz w:val="14"/>
                            </w:rPr>
                            <w:t>Nacional</w:t>
                          </w:r>
                          <w:r>
                            <w:rPr>
                              <w:rFonts w:ascii="Arial MT" w:hAnsi="Arial MT"/>
                              <w:spacing w:val="-6"/>
                              <w:sz w:val="14"/>
                            </w:rPr>
                            <w:t xml:space="preserve"> </w:t>
                          </w:r>
                          <w:r>
                            <w:rPr>
                              <w:rFonts w:ascii="Arial MT" w:hAnsi="Arial MT"/>
                              <w:sz w:val="14"/>
                            </w:rPr>
                            <w:t>de</w:t>
                          </w:r>
                          <w:r>
                            <w:rPr>
                              <w:rFonts w:ascii="Arial MT" w:hAnsi="Arial MT"/>
                              <w:spacing w:val="-4"/>
                              <w:sz w:val="14"/>
                            </w:rPr>
                            <w:t xml:space="preserve"> </w:t>
                          </w:r>
                          <w:r>
                            <w:rPr>
                              <w:rFonts w:ascii="Arial MT" w:hAnsi="Arial MT"/>
                              <w:sz w:val="14"/>
                            </w:rPr>
                            <w:t>Modelos</w:t>
                          </w:r>
                          <w:r>
                            <w:rPr>
                              <w:rFonts w:ascii="Arial MT" w:hAnsi="Arial MT"/>
                              <w:spacing w:val="-6"/>
                              <w:sz w:val="14"/>
                            </w:rPr>
                            <w:t xml:space="preserve"> </w:t>
                          </w:r>
                          <w:r>
                            <w:rPr>
                              <w:rFonts w:ascii="Arial MT" w:hAnsi="Arial MT"/>
                              <w:sz w:val="14"/>
                            </w:rPr>
                            <w:t>de</w:t>
                          </w:r>
                          <w:r>
                            <w:rPr>
                              <w:rFonts w:ascii="Arial MT" w:hAnsi="Arial MT"/>
                              <w:spacing w:val="-6"/>
                              <w:sz w:val="14"/>
                            </w:rPr>
                            <w:t xml:space="preserve"> </w:t>
                          </w:r>
                          <w:r>
                            <w:rPr>
                              <w:rFonts w:ascii="Arial MT" w:hAnsi="Arial MT"/>
                              <w:sz w:val="14"/>
                            </w:rPr>
                            <w:t>Licitações</w:t>
                          </w:r>
                          <w:r>
                            <w:rPr>
                              <w:rFonts w:ascii="Arial MT" w:hAnsi="Arial MT"/>
                              <w:spacing w:val="-4"/>
                              <w:sz w:val="14"/>
                            </w:rPr>
                            <w:t xml:space="preserve"> </w:t>
                          </w:r>
                          <w:r>
                            <w:rPr>
                              <w:rFonts w:ascii="Arial MT" w:hAnsi="Arial MT"/>
                              <w:sz w:val="14"/>
                            </w:rPr>
                            <w:t>e</w:t>
                          </w:r>
                          <w:r>
                            <w:rPr>
                              <w:rFonts w:ascii="Arial MT" w:hAnsi="Arial MT"/>
                              <w:spacing w:val="-6"/>
                              <w:sz w:val="14"/>
                            </w:rPr>
                            <w:t xml:space="preserve"> </w:t>
                          </w:r>
                          <w:r>
                            <w:rPr>
                              <w:rFonts w:ascii="Arial MT" w:hAnsi="Arial MT"/>
                              <w:sz w:val="14"/>
                            </w:rPr>
                            <w:t>Contratos</w:t>
                          </w:r>
                          <w:r>
                            <w:rPr>
                              <w:rFonts w:ascii="Arial MT" w:hAnsi="Arial MT"/>
                              <w:spacing w:val="-1"/>
                              <w:sz w:val="14"/>
                            </w:rPr>
                            <w:t xml:space="preserve"> </w:t>
                          </w:r>
                          <w:r>
                            <w:rPr>
                              <w:rFonts w:ascii="Arial MT" w:hAnsi="Arial MT"/>
                              <w:sz w:val="14"/>
                            </w:rPr>
                            <w:t>da</w:t>
                          </w:r>
                          <w:r>
                            <w:rPr>
                              <w:rFonts w:ascii="Arial MT" w:hAnsi="Arial MT"/>
                              <w:spacing w:val="-6"/>
                              <w:sz w:val="14"/>
                            </w:rPr>
                            <w:t xml:space="preserve"> </w:t>
                          </w:r>
                          <w:r>
                            <w:rPr>
                              <w:rFonts w:ascii="Arial MT" w:hAnsi="Arial MT"/>
                              <w:sz w:val="14"/>
                            </w:rPr>
                            <w:t>Consultoria-Geral</w:t>
                          </w:r>
                          <w:r>
                            <w:rPr>
                              <w:rFonts w:ascii="Arial MT" w:hAnsi="Arial MT"/>
                              <w:spacing w:val="-4"/>
                              <w:sz w:val="14"/>
                            </w:rPr>
                            <w:t xml:space="preserve"> </w:t>
                          </w:r>
                          <w:r>
                            <w:rPr>
                              <w:rFonts w:ascii="Arial MT" w:hAnsi="Arial MT"/>
                              <w:sz w:val="14"/>
                            </w:rPr>
                            <w:t>da</w:t>
                          </w:r>
                          <w:r>
                            <w:rPr>
                              <w:rFonts w:ascii="Arial MT" w:hAnsi="Arial MT"/>
                              <w:spacing w:val="-5"/>
                              <w:sz w:val="14"/>
                            </w:rPr>
                            <w:t xml:space="preserve"> </w:t>
                          </w:r>
                          <w:r>
                            <w:rPr>
                              <w:rFonts w:ascii="Arial MT" w:hAnsi="Arial MT"/>
                              <w:spacing w:val="-2"/>
                              <w:sz w:val="14"/>
                            </w:rPr>
                            <w:t>União</w:t>
                          </w:r>
                        </w:p>
                        <w:p w14:paraId="2895EFCF">
                          <w:pPr>
                            <w:spacing w:before="0"/>
                            <w:ind w:left="20" w:right="0" w:firstLine="0"/>
                            <w:jc w:val="left"/>
                            <w:rPr>
                              <w:rFonts w:ascii="Arial MT" w:hAnsi="Arial MT"/>
                              <w:sz w:val="14"/>
                            </w:rPr>
                          </w:pPr>
                          <w:r>
                            <w:rPr>
                              <w:rFonts w:ascii="Arial MT" w:hAnsi="Arial MT"/>
                              <w:sz w:val="14"/>
                            </w:rPr>
                            <w:t>Modelo</w:t>
                          </w:r>
                          <w:r>
                            <w:rPr>
                              <w:rFonts w:ascii="Arial MT" w:hAnsi="Arial MT"/>
                              <w:spacing w:val="-1"/>
                              <w:sz w:val="14"/>
                            </w:rPr>
                            <w:t xml:space="preserve"> </w:t>
                          </w:r>
                          <w:r>
                            <w:rPr>
                              <w:rFonts w:ascii="Arial MT" w:hAnsi="Arial MT"/>
                              <w:sz w:val="14"/>
                            </w:rPr>
                            <w:t>de</w:t>
                          </w:r>
                          <w:r>
                            <w:rPr>
                              <w:rFonts w:ascii="Arial MT" w:hAnsi="Arial MT"/>
                              <w:spacing w:val="-1"/>
                              <w:sz w:val="14"/>
                            </w:rPr>
                            <w:t xml:space="preserve"> </w:t>
                          </w:r>
                          <w:r>
                            <w:rPr>
                              <w:rFonts w:ascii="Arial MT" w:hAnsi="Arial MT"/>
                              <w:sz w:val="14"/>
                            </w:rPr>
                            <w:t>Termo</w:t>
                          </w:r>
                          <w:r>
                            <w:rPr>
                              <w:rFonts w:ascii="Arial MT" w:hAnsi="Arial MT"/>
                              <w:spacing w:val="-1"/>
                              <w:sz w:val="14"/>
                            </w:rPr>
                            <w:t xml:space="preserve"> </w:t>
                          </w:r>
                          <w:r>
                            <w:rPr>
                              <w:rFonts w:ascii="Arial MT" w:hAnsi="Arial MT"/>
                              <w:sz w:val="14"/>
                            </w:rPr>
                            <w:t>de</w:t>
                          </w:r>
                          <w:r>
                            <w:rPr>
                              <w:rFonts w:ascii="Arial MT" w:hAnsi="Arial MT"/>
                              <w:spacing w:val="-1"/>
                              <w:sz w:val="14"/>
                            </w:rPr>
                            <w:t xml:space="preserve"> </w:t>
                          </w:r>
                          <w:r>
                            <w:rPr>
                              <w:rFonts w:ascii="Arial MT" w:hAnsi="Arial MT"/>
                              <w:sz w:val="14"/>
                            </w:rPr>
                            <w:t>Contrato -</w:t>
                          </w:r>
                          <w:r>
                            <w:rPr>
                              <w:rFonts w:ascii="Arial MT" w:hAnsi="Arial MT"/>
                              <w:spacing w:val="-1"/>
                              <w:sz w:val="14"/>
                            </w:rPr>
                            <w:t xml:space="preserve"> </w:t>
                          </w:r>
                          <w:r>
                            <w:rPr>
                              <w:rFonts w:ascii="Arial MT" w:hAnsi="Arial MT"/>
                              <w:sz w:val="14"/>
                            </w:rPr>
                            <w:t>Licitação</w:t>
                          </w:r>
                          <w:r>
                            <w:rPr>
                              <w:rFonts w:ascii="Arial MT" w:hAnsi="Arial MT"/>
                              <w:spacing w:val="-1"/>
                              <w:sz w:val="14"/>
                            </w:rPr>
                            <w:t xml:space="preserve"> </w:t>
                          </w:r>
                          <w:r>
                            <w:rPr>
                              <w:rFonts w:ascii="Arial MT" w:hAnsi="Arial MT"/>
                              <w:sz w:val="14"/>
                            </w:rPr>
                            <w:t>e</w:t>
                          </w:r>
                          <w:r>
                            <w:rPr>
                              <w:rFonts w:ascii="Arial MT" w:hAnsi="Arial MT"/>
                              <w:spacing w:val="-3"/>
                              <w:sz w:val="14"/>
                            </w:rPr>
                            <w:t xml:space="preserve"> </w:t>
                          </w:r>
                          <w:r>
                            <w:rPr>
                              <w:rFonts w:ascii="Arial MT" w:hAnsi="Arial MT"/>
                              <w:sz w:val="14"/>
                            </w:rPr>
                            <w:t>Contratação</w:t>
                          </w:r>
                          <w:r>
                            <w:rPr>
                              <w:rFonts w:ascii="Arial MT" w:hAnsi="Arial MT"/>
                              <w:spacing w:val="-3"/>
                              <w:sz w:val="14"/>
                            </w:rPr>
                            <w:t xml:space="preserve"> </w:t>
                          </w:r>
                          <w:r>
                            <w:rPr>
                              <w:rFonts w:ascii="Arial MT" w:hAnsi="Arial MT"/>
                              <w:sz w:val="14"/>
                            </w:rPr>
                            <w:t>Direta -</w:t>
                          </w:r>
                          <w:r>
                            <w:rPr>
                              <w:rFonts w:ascii="Arial MT" w:hAnsi="Arial MT"/>
                              <w:spacing w:val="-4"/>
                              <w:sz w:val="14"/>
                            </w:rPr>
                            <w:t xml:space="preserve"> </w:t>
                          </w:r>
                          <w:r>
                            <w:rPr>
                              <w:rFonts w:ascii="Arial MT" w:hAnsi="Arial MT"/>
                              <w:sz w:val="14"/>
                            </w:rPr>
                            <w:t>Serviços</w:t>
                          </w:r>
                          <w:r>
                            <w:rPr>
                              <w:rFonts w:ascii="Arial MT" w:hAnsi="Arial MT"/>
                              <w:spacing w:val="-3"/>
                              <w:sz w:val="14"/>
                            </w:rPr>
                            <w:t xml:space="preserve"> </w:t>
                          </w:r>
                          <w:r>
                            <w:rPr>
                              <w:rFonts w:ascii="Arial MT" w:hAnsi="Arial MT"/>
                              <w:sz w:val="14"/>
                            </w:rPr>
                            <w:t>sem</w:t>
                          </w:r>
                          <w:r>
                            <w:rPr>
                              <w:rFonts w:ascii="Arial MT" w:hAnsi="Arial MT"/>
                              <w:spacing w:val="-1"/>
                              <w:sz w:val="14"/>
                            </w:rPr>
                            <w:t xml:space="preserve"> </w:t>
                          </w:r>
                          <w:r>
                            <w:rPr>
                              <w:rFonts w:ascii="Arial MT" w:hAnsi="Arial MT"/>
                              <w:sz w:val="14"/>
                            </w:rPr>
                            <w:t>regime</w:t>
                          </w:r>
                          <w:r>
                            <w:rPr>
                              <w:rFonts w:ascii="Arial MT" w:hAnsi="Arial MT"/>
                              <w:spacing w:val="-3"/>
                              <w:sz w:val="14"/>
                            </w:rPr>
                            <w:t xml:space="preserve"> </w:t>
                          </w:r>
                          <w:r>
                            <w:rPr>
                              <w:rFonts w:ascii="Arial MT" w:hAnsi="Arial MT"/>
                              <w:sz w:val="14"/>
                            </w:rPr>
                            <w:t>de</w:t>
                          </w:r>
                          <w:r>
                            <w:rPr>
                              <w:rFonts w:ascii="Arial MT" w:hAnsi="Arial MT"/>
                              <w:spacing w:val="-3"/>
                              <w:sz w:val="14"/>
                            </w:rPr>
                            <w:t xml:space="preserve"> </w:t>
                          </w:r>
                          <w:r>
                            <w:rPr>
                              <w:rFonts w:ascii="Arial MT" w:hAnsi="Arial MT"/>
                              <w:sz w:val="14"/>
                            </w:rPr>
                            <w:t>dedicação</w:t>
                          </w:r>
                          <w:r>
                            <w:rPr>
                              <w:rFonts w:ascii="Arial MT" w:hAnsi="Arial MT"/>
                              <w:spacing w:val="-3"/>
                              <w:sz w:val="14"/>
                            </w:rPr>
                            <w:t xml:space="preserve"> </w:t>
                          </w:r>
                          <w:r>
                            <w:rPr>
                              <w:rFonts w:ascii="Arial MT" w:hAnsi="Arial MT"/>
                              <w:sz w:val="14"/>
                            </w:rPr>
                            <w:t>exclusiva</w:t>
                          </w:r>
                          <w:r>
                            <w:rPr>
                              <w:rFonts w:ascii="Arial MT" w:hAnsi="Arial MT"/>
                              <w:spacing w:val="-1"/>
                              <w:sz w:val="14"/>
                            </w:rPr>
                            <w:t xml:space="preserve"> </w:t>
                          </w:r>
                          <w:r>
                            <w:rPr>
                              <w:rFonts w:ascii="Arial MT" w:hAnsi="Arial MT"/>
                              <w:sz w:val="14"/>
                            </w:rPr>
                            <w:t>de</w:t>
                          </w:r>
                          <w:r>
                            <w:rPr>
                              <w:rFonts w:ascii="Arial MT" w:hAnsi="Arial MT"/>
                              <w:spacing w:val="-3"/>
                              <w:sz w:val="14"/>
                            </w:rPr>
                            <w:t xml:space="preserve"> </w:t>
                          </w:r>
                          <w:r>
                            <w:rPr>
                              <w:rFonts w:ascii="Arial MT" w:hAnsi="Arial MT"/>
                              <w:sz w:val="14"/>
                            </w:rPr>
                            <w:t>mão</w:t>
                          </w:r>
                          <w:r>
                            <w:rPr>
                              <w:rFonts w:ascii="Arial MT" w:hAnsi="Arial MT"/>
                              <w:spacing w:val="-3"/>
                              <w:sz w:val="14"/>
                            </w:rPr>
                            <w:t xml:space="preserve"> </w:t>
                          </w:r>
                          <w:r>
                            <w:rPr>
                              <w:rFonts w:ascii="Arial MT" w:hAnsi="Arial MT"/>
                              <w:sz w:val="14"/>
                            </w:rPr>
                            <w:t>de</w:t>
                          </w:r>
                          <w:r>
                            <w:rPr>
                              <w:rFonts w:ascii="Arial MT" w:hAnsi="Arial MT"/>
                              <w:spacing w:val="-3"/>
                              <w:sz w:val="14"/>
                            </w:rPr>
                            <w:t xml:space="preserve"> </w:t>
                          </w:r>
                          <w:r>
                            <w:rPr>
                              <w:rFonts w:ascii="Arial MT" w:hAnsi="Arial MT"/>
                              <w:sz w:val="14"/>
                            </w:rPr>
                            <w:t>obra</w:t>
                          </w:r>
                          <w:r>
                            <w:rPr>
                              <w:rFonts w:ascii="Arial MT" w:hAnsi="Arial MT"/>
                              <w:spacing w:val="-1"/>
                              <w:sz w:val="14"/>
                            </w:rPr>
                            <w:t xml:space="preserve"> </w:t>
                          </w:r>
                          <w:r>
                            <w:rPr>
                              <w:rFonts w:ascii="Arial MT" w:hAnsi="Arial MT"/>
                              <w:sz w:val="14"/>
                            </w:rPr>
                            <w:t>-</w:t>
                          </w:r>
                          <w:r>
                            <w:rPr>
                              <w:rFonts w:ascii="Arial MT" w:hAnsi="Arial MT"/>
                              <w:spacing w:val="-1"/>
                              <w:sz w:val="14"/>
                            </w:rPr>
                            <w:t xml:space="preserve"> </w:t>
                          </w:r>
                          <w:r>
                            <w:rPr>
                              <w:rFonts w:ascii="Arial MT" w:hAnsi="Arial MT"/>
                              <w:sz w:val="14"/>
                            </w:rPr>
                            <w:t>Lei nº</w:t>
                          </w:r>
                          <w:r>
                            <w:rPr>
                              <w:rFonts w:ascii="Arial MT" w:hAnsi="Arial MT"/>
                              <w:spacing w:val="-1"/>
                              <w:sz w:val="14"/>
                            </w:rPr>
                            <w:t xml:space="preserve"> </w:t>
                          </w:r>
                          <w:r>
                            <w:rPr>
                              <w:rFonts w:ascii="Arial MT" w:hAnsi="Arial MT"/>
                              <w:sz w:val="14"/>
                            </w:rPr>
                            <w:t>14.133,</w:t>
                          </w:r>
                          <w:r>
                            <w:rPr>
                              <w:rFonts w:ascii="Arial MT" w:hAnsi="Arial MT"/>
                              <w:spacing w:val="-1"/>
                              <w:sz w:val="14"/>
                            </w:rPr>
                            <w:t xml:space="preserve"> </w:t>
                          </w:r>
                          <w:r>
                            <w:rPr>
                              <w:rFonts w:ascii="Arial MT" w:hAnsi="Arial MT"/>
                              <w:sz w:val="14"/>
                            </w:rPr>
                            <w:t>de</w:t>
                          </w:r>
                          <w:r>
                            <w:rPr>
                              <w:rFonts w:ascii="Arial MT" w:hAnsi="Arial MT"/>
                              <w:spacing w:val="-1"/>
                              <w:sz w:val="14"/>
                            </w:rPr>
                            <w:t xml:space="preserve"> </w:t>
                          </w:r>
                          <w:r>
                            <w:rPr>
                              <w:rFonts w:ascii="Arial MT" w:hAnsi="Arial MT"/>
                              <w:sz w:val="14"/>
                            </w:rPr>
                            <w:t>2021</w:t>
                          </w:r>
                          <w:r>
                            <w:rPr>
                              <w:rFonts w:ascii="Arial MT" w:hAnsi="Arial MT"/>
                              <w:spacing w:val="40"/>
                              <w:sz w:val="14"/>
                            </w:rPr>
                            <w:t xml:space="preserve"> </w:t>
                          </w:r>
                          <w:r>
                            <w:rPr>
                              <w:rFonts w:ascii="Arial MT" w:hAnsi="Arial MT"/>
                              <w:sz w:val="14"/>
                            </w:rPr>
                            <w:t>Aprovado pela Secretaria de Gestão e Inovação</w:t>
                          </w:r>
                        </w:p>
                        <w:p w14:paraId="55EB497E">
                          <w:pPr>
                            <w:spacing w:before="0" w:line="161" w:lineRule="exact"/>
                            <w:ind w:left="20" w:right="0" w:firstLine="0"/>
                            <w:jc w:val="left"/>
                            <w:rPr>
                              <w:rFonts w:ascii="Arial MT" w:hAnsi="Arial MT"/>
                              <w:sz w:val="14"/>
                            </w:rPr>
                          </w:pPr>
                          <w:r>
                            <w:rPr>
                              <w:rFonts w:ascii="Arial MT" w:hAnsi="Arial MT"/>
                              <w:sz w:val="14"/>
                            </w:rPr>
                            <w:t>Identidade</w:t>
                          </w:r>
                          <w:r>
                            <w:rPr>
                              <w:rFonts w:ascii="Arial MT" w:hAnsi="Arial MT"/>
                              <w:spacing w:val="-5"/>
                              <w:sz w:val="14"/>
                            </w:rPr>
                            <w:t xml:space="preserve"> </w:t>
                          </w:r>
                          <w:r>
                            <w:rPr>
                              <w:rFonts w:ascii="Arial MT" w:hAnsi="Arial MT"/>
                              <w:sz w:val="14"/>
                            </w:rPr>
                            <w:t>visual</w:t>
                          </w:r>
                          <w:r>
                            <w:rPr>
                              <w:rFonts w:ascii="Arial MT" w:hAnsi="Arial MT"/>
                              <w:spacing w:val="-4"/>
                              <w:sz w:val="14"/>
                            </w:rPr>
                            <w:t xml:space="preserve"> </w:t>
                          </w:r>
                          <w:r>
                            <w:rPr>
                              <w:rFonts w:ascii="Arial MT" w:hAnsi="Arial MT"/>
                              <w:sz w:val="14"/>
                            </w:rPr>
                            <w:t>pela</w:t>
                          </w:r>
                          <w:r>
                            <w:rPr>
                              <w:rFonts w:ascii="Arial MT" w:hAnsi="Arial MT"/>
                              <w:spacing w:val="-5"/>
                              <w:sz w:val="14"/>
                            </w:rPr>
                            <w:t xml:space="preserve"> </w:t>
                          </w:r>
                          <w:r>
                            <w:rPr>
                              <w:rFonts w:ascii="Arial MT" w:hAnsi="Arial MT"/>
                              <w:sz w:val="14"/>
                            </w:rPr>
                            <w:t>Secretaria</w:t>
                          </w:r>
                          <w:r>
                            <w:rPr>
                              <w:rFonts w:ascii="Arial MT" w:hAnsi="Arial MT"/>
                              <w:spacing w:val="-5"/>
                              <w:sz w:val="14"/>
                            </w:rPr>
                            <w:t xml:space="preserve"> </w:t>
                          </w:r>
                          <w:r>
                            <w:rPr>
                              <w:rFonts w:ascii="Arial MT" w:hAnsi="Arial MT"/>
                              <w:sz w:val="14"/>
                            </w:rPr>
                            <w:t>de</w:t>
                          </w:r>
                          <w:r>
                            <w:rPr>
                              <w:rFonts w:ascii="Arial MT" w:hAnsi="Arial MT"/>
                              <w:spacing w:val="-6"/>
                              <w:sz w:val="14"/>
                            </w:rPr>
                            <w:t xml:space="preserve"> </w:t>
                          </w:r>
                          <w:r>
                            <w:rPr>
                              <w:rFonts w:ascii="Arial MT" w:hAnsi="Arial MT"/>
                              <w:sz w:val="14"/>
                            </w:rPr>
                            <w:t>Gestão</w:t>
                          </w:r>
                          <w:r>
                            <w:rPr>
                              <w:rFonts w:ascii="Arial MT" w:hAnsi="Arial MT"/>
                              <w:spacing w:val="-5"/>
                              <w:sz w:val="14"/>
                            </w:rPr>
                            <w:t xml:space="preserve"> </w:t>
                          </w:r>
                          <w:r>
                            <w:rPr>
                              <w:rFonts w:ascii="Arial MT" w:hAnsi="Arial MT"/>
                              <w:sz w:val="14"/>
                            </w:rPr>
                            <w:t>e</w:t>
                          </w:r>
                          <w:r>
                            <w:rPr>
                              <w:rFonts w:ascii="Arial MT" w:hAnsi="Arial MT"/>
                              <w:spacing w:val="-6"/>
                              <w:sz w:val="14"/>
                            </w:rPr>
                            <w:t xml:space="preserve"> </w:t>
                          </w:r>
                          <w:r>
                            <w:rPr>
                              <w:rFonts w:ascii="Arial MT" w:hAnsi="Arial MT"/>
                              <w:spacing w:val="-2"/>
                              <w:sz w:val="14"/>
                            </w:rPr>
                            <w:t>Inovação</w:t>
                          </w:r>
                        </w:p>
                      </w:txbxContent>
                    </wps:txbx>
                    <wps:bodyPr wrap="square" lIns="0" tIns="0" rIns="0" bIns="0" rtlCol="0">
                      <a:noAutofit/>
                    </wps:bodyPr>
                  </wps:wsp>
                </a:graphicData>
              </a:graphic>
            </wp:anchor>
          </w:drawing>
        </mc:Choice>
        <mc:Fallback>
          <w:pict>
            <v:shape id="Textbox 1" o:spid="_x0000_s1026" o:spt="202" type="#_x0000_t202" style="position:absolute;left:0pt;margin-left:55.6pt;margin-top:757.05pt;height:43.65pt;width:469.05pt;mso-position-horizontal-relative:page;mso-position-vertical-relative:page;z-index:-251638784;mso-width-relative:page;mso-height-relative:page;" filled="f" stroked="f" coordsize="21600,21600" o:gfxdata="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BuueVraAAAADgEAAA8AAAAAAAAAAQAgAAAAIgAAAGRycy9kb3ducmV2LnhtbFBLAQIUABQAAAAI&#10;AIdO4kAd4ogusgEAAHQDAAAOAAAAAAAAAAEAIAAAACkBAABkcnMvZTJvRG9jLnhtbFBLBQYAAAAA&#10;BgAGAFkBAABNBQAAAAA=&#10;">
              <v:fill on="f" focussize="0,0"/>
              <v:stroke on="f"/>
              <v:imagedata o:title=""/>
              <o:lock v:ext="edit" aspectratio="f"/>
              <v:textbox inset="0mm,0mm,0mm,0mm">
                <w:txbxContent>
                  <w:p w14:paraId="5C48507D">
                    <w:pPr>
                      <w:spacing w:before="14"/>
                      <w:ind w:left="20" w:right="0" w:firstLine="0"/>
                      <w:jc w:val="left"/>
                      <w:rPr>
                        <w:rFonts w:ascii="Arial MT" w:hAnsi="Arial MT"/>
                        <w:sz w:val="14"/>
                      </w:rPr>
                    </w:pPr>
                    <w:r>
                      <w:rPr>
                        <w:rFonts w:ascii="Arial MT" w:hAnsi="Arial MT"/>
                        <w:sz w:val="14"/>
                      </w:rPr>
                      <w:t>Câmara</w:t>
                    </w:r>
                    <w:r>
                      <w:rPr>
                        <w:rFonts w:ascii="Arial MT" w:hAnsi="Arial MT"/>
                        <w:spacing w:val="-5"/>
                        <w:sz w:val="14"/>
                      </w:rPr>
                      <w:t xml:space="preserve"> </w:t>
                    </w:r>
                    <w:r>
                      <w:rPr>
                        <w:rFonts w:ascii="Arial MT" w:hAnsi="Arial MT"/>
                        <w:sz w:val="14"/>
                      </w:rPr>
                      <w:t>Nacional</w:t>
                    </w:r>
                    <w:r>
                      <w:rPr>
                        <w:rFonts w:ascii="Arial MT" w:hAnsi="Arial MT"/>
                        <w:spacing w:val="-6"/>
                        <w:sz w:val="14"/>
                      </w:rPr>
                      <w:t xml:space="preserve"> </w:t>
                    </w:r>
                    <w:r>
                      <w:rPr>
                        <w:rFonts w:ascii="Arial MT" w:hAnsi="Arial MT"/>
                        <w:sz w:val="14"/>
                      </w:rPr>
                      <w:t>de</w:t>
                    </w:r>
                    <w:r>
                      <w:rPr>
                        <w:rFonts w:ascii="Arial MT" w:hAnsi="Arial MT"/>
                        <w:spacing w:val="-4"/>
                        <w:sz w:val="14"/>
                      </w:rPr>
                      <w:t xml:space="preserve"> </w:t>
                    </w:r>
                    <w:r>
                      <w:rPr>
                        <w:rFonts w:ascii="Arial MT" w:hAnsi="Arial MT"/>
                        <w:sz w:val="14"/>
                      </w:rPr>
                      <w:t>Modelos</w:t>
                    </w:r>
                    <w:r>
                      <w:rPr>
                        <w:rFonts w:ascii="Arial MT" w:hAnsi="Arial MT"/>
                        <w:spacing w:val="-6"/>
                        <w:sz w:val="14"/>
                      </w:rPr>
                      <w:t xml:space="preserve"> </w:t>
                    </w:r>
                    <w:r>
                      <w:rPr>
                        <w:rFonts w:ascii="Arial MT" w:hAnsi="Arial MT"/>
                        <w:sz w:val="14"/>
                      </w:rPr>
                      <w:t>de</w:t>
                    </w:r>
                    <w:r>
                      <w:rPr>
                        <w:rFonts w:ascii="Arial MT" w:hAnsi="Arial MT"/>
                        <w:spacing w:val="-6"/>
                        <w:sz w:val="14"/>
                      </w:rPr>
                      <w:t xml:space="preserve"> </w:t>
                    </w:r>
                    <w:r>
                      <w:rPr>
                        <w:rFonts w:ascii="Arial MT" w:hAnsi="Arial MT"/>
                        <w:sz w:val="14"/>
                      </w:rPr>
                      <w:t>Licitações</w:t>
                    </w:r>
                    <w:r>
                      <w:rPr>
                        <w:rFonts w:ascii="Arial MT" w:hAnsi="Arial MT"/>
                        <w:spacing w:val="-4"/>
                        <w:sz w:val="14"/>
                      </w:rPr>
                      <w:t xml:space="preserve"> </w:t>
                    </w:r>
                    <w:r>
                      <w:rPr>
                        <w:rFonts w:ascii="Arial MT" w:hAnsi="Arial MT"/>
                        <w:sz w:val="14"/>
                      </w:rPr>
                      <w:t>e</w:t>
                    </w:r>
                    <w:r>
                      <w:rPr>
                        <w:rFonts w:ascii="Arial MT" w:hAnsi="Arial MT"/>
                        <w:spacing w:val="-6"/>
                        <w:sz w:val="14"/>
                      </w:rPr>
                      <w:t xml:space="preserve"> </w:t>
                    </w:r>
                    <w:r>
                      <w:rPr>
                        <w:rFonts w:ascii="Arial MT" w:hAnsi="Arial MT"/>
                        <w:sz w:val="14"/>
                      </w:rPr>
                      <w:t>Contratos</w:t>
                    </w:r>
                    <w:r>
                      <w:rPr>
                        <w:rFonts w:ascii="Arial MT" w:hAnsi="Arial MT"/>
                        <w:spacing w:val="-1"/>
                        <w:sz w:val="14"/>
                      </w:rPr>
                      <w:t xml:space="preserve"> </w:t>
                    </w:r>
                    <w:r>
                      <w:rPr>
                        <w:rFonts w:ascii="Arial MT" w:hAnsi="Arial MT"/>
                        <w:sz w:val="14"/>
                      </w:rPr>
                      <w:t>da</w:t>
                    </w:r>
                    <w:r>
                      <w:rPr>
                        <w:rFonts w:ascii="Arial MT" w:hAnsi="Arial MT"/>
                        <w:spacing w:val="-6"/>
                        <w:sz w:val="14"/>
                      </w:rPr>
                      <w:t xml:space="preserve"> </w:t>
                    </w:r>
                    <w:r>
                      <w:rPr>
                        <w:rFonts w:ascii="Arial MT" w:hAnsi="Arial MT"/>
                        <w:sz w:val="14"/>
                      </w:rPr>
                      <w:t>Consultoria-Geral</w:t>
                    </w:r>
                    <w:r>
                      <w:rPr>
                        <w:rFonts w:ascii="Arial MT" w:hAnsi="Arial MT"/>
                        <w:spacing w:val="-4"/>
                        <w:sz w:val="14"/>
                      </w:rPr>
                      <w:t xml:space="preserve"> </w:t>
                    </w:r>
                    <w:r>
                      <w:rPr>
                        <w:rFonts w:ascii="Arial MT" w:hAnsi="Arial MT"/>
                        <w:sz w:val="14"/>
                      </w:rPr>
                      <w:t>da</w:t>
                    </w:r>
                    <w:r>
                      <w:rPr>
                        <w:rFonts w:ascii="Arial MT" w:hAnsi="Arial MT"/>
                        <w:spacing w:val="-5"/>
                        <w:sz w:val="14"/>
                      </w:rPr>
                      <w:t xml:space="preserve"> </w:t>
                    </w:r>
                    <w:r>
                      <w:rPr>
                        <w:rFonts w:ascii="Arial MT" w:hAnsi="Arial MT"/>
                        <w:spacing w:val="-2"/>
                        <w:sz w:val="14"/>
                      </w:rPr>
                      <w:t>União</w:t>
                    </w:r>
                  </w:p>
                  <w:p w14:paraId="2895EFCF">
                    <w:pPr>
                      <w:spacing w:before="0"/>
                      <w:ind w:left="20" w:right="0" w:firstLine="0"/>
                      <w:jc w:val="left"/>
                      <w:rPr>
                        <w:rFonts w:ascii="Arial MT" w:hAnsi="Arial MT"/>
                        <w:sz w:val="14"/>
                      </w:rPr>
                    </w:pPr>
                    <w:r>
                      <w:rPr>
                        <w:rFonts w:ascii="Arial MT" w:hAnsi="Arial MT"/>
                        <w:sz w:val="14"/>
                      </w:rPr>
                      <w:t>Modelo</w:t>
                    </w:r>
                    <w:r>
                      <w:rPr>
                        <w:rFonts w:ascii="Arial MT" w:hAnsi="Arial MT"/>
                        <w:spacing w:val="-1"/>
                        <w:sz w:val="14"/>
                      </w:rPr>
                      <w:t xml:space="preserve"> </w:t>
                    </w:r>
                    <w:r>
                      <w:rPr>
                        <w:rFonts w:ascii="Arial MT" w:hAnsi="Arial MT"/>
                        <w:sz w:val="14"/>
                      </w:rPr>
                      <w:t>de</w:t>
                    </w:r>
                    <w:r>
                      <w:rPr>
                        <w:rFonts w:ascii="Arial MT" w:hAnsi="Arial MT"/>
                        <w:spacing w:val="-1"/>
                        <w:sz w:val="14"/>
                      </w:rPr>
                      <w:t xml:space="preserve"> </w:t>
                    </w:r>
                    <w:r>
                      <w:rPr>
                        <w:rFonts w:ascii="Arial MT" w:hAnsi="Arial MT"/>
                        <w:sz w:val="14"/>
                      </w:rPr>
                      <w:t>Termo</w:t>
                    </w:r>
                    <w:r>
                      <w:rPr>
                        <w:rFonts w:ascii="Arial MT" w:hAnsi="Arial MT"/>
                        <w:spacing w:val="-1"/>
                        <w:sz w:val="14"/>
                      </w:rPr>
                      <w:t xml:space="preserve"> </w:t>
                    </w:r>
                    <w:r>
                      <w:rPr>
                        <w:rFonts w:ascii="Arial MT" w:hAnsi="Arial MT"/>
                        <w:sz w:val="14"/>
                      </w:rPr>
                      <w:t>de</w:t>
                    </w:r>
                    <w:r>
                      <w:rPr>
                        <w:rFonts w:ascii="Arial MT" w:hAnsi="Arial MT"/>
                        <w:spacing w:val="-1"/>
                        <w:sz w:val="14"/>
                      </w:rPr>
                      <w:t xml:space="preserve"> </w:t>
                    </w:r>
                    <w:r>
                      <w:rPr>
                        <w:rFonts w:ascii="Arial MT" w:hAnsi="Arial MT"/>
                        <w:sz w:val="14"/>
                      </w:rPr>
                      <w:t>Contrato -</w:t>
                    </w:r>
                    <w:r>
                      <w:rPr>
                        <w:rFonts w:ascii="Arial MT" w:hAnsi="Arial MT"/>
                        <w:spacing w:val="-1"/>
                        <w:sz w:val="14"/>
                      </w:rPr>
                      <w:t xml:space="preserve"> </w:t>
                    </w:r>
                    <w:r>
                      <w:rPr>
                        <w:rFonts w:ascii="Arial MT" w:hAnsi="Arial MT"/>
                        <w:sz w:val="14"/>
                      </w:rPr>
                      <w:t>Licitação</w:t>
                    </w:r>
                    <w:r>
                      <w:rPr>
                        <w:rFonts w:ascii="Arial MT" w:hAnsi="Arial MT"/>
                        <w:spacing w:val="-1"/>
                        <w:sz w:val="14"/>
                      </w:rPr>
                      <w:t xml:space="preserve"> </w:t>
                    </w:r>
                    <w:r>
                      <w:rPr>
                        <w:rFonts w:ascii="Arial MT" w:hAnsi="Arial MT"/>
                        <w:sz w:val="14"/>
                      </w:rPr>
                      <w:t>e</w:t>
                    </w:r>
                    <w:r>
                      <w:rPr>
                        <w:rFonts w:ascii="Arial MT" w:hAnsi="Arial MT"/>
                        <w:spacing w:val="-3"/>
                        <w:sz w:val="14"/>
                      </w:rPr>
                      <w:t xml:space="preserve"> </w:t>
                    </w:r>
                    <w:r>
                      <w:rPr>
                        <w:rFonts w:ascii="Arial MT" w:hAnsi="Arial MT"/>
                        <w:sz w:val="14"/>
                      </w:rPr>
                      <w:t>Contratação</w:t>
                    </w:r>
                    <w:r>
                      <w:rPr>
                        <w:rFonts w:ascii="Arial MT" w:hAnsi="Arial MT"/>
                        <w:spacing w:val="-3"/>
                        <w:sz w:val="14"/>
                      </w:rPr>
                      <w:t xml:space="preserve"> </w:t>
                    </w:r>
                    <w:r>
                      <w:rPr>
                        <w:rFonts w:ascii="Arial MT" w:hAnsi="Arial MT"/>
                        <w:sz w:val="14"/>
                      </w:rPr>
                      <w:t>Direta -</w:t>
                    </w:r>
                    <w:r>
                      <w:rPr>
                        <w:rFonts w:ascii="Arial MT" w:hAnsi="Arial MT"/>
                        <w:spacing w:val="-4"/>
                        <w:sz w:val="14"/>
                      </w:rPr>
                      <w:t xml:space="preserve"> </w:t>
                    </w:r>
                    <w:r>
                      <w:rPr>
                        <w:rFonts w:ascii="Arial MT" w:hAnsi="Arial MT"/>
                        <w:sz w:val="14"/>
                      </w:rPr>
                      <w:t>Serviços</w:t>
                    </w:r>
                    <w:r>
                      <w:rPr>
                        <w:rFonts w:ascii="Arial MT" w:hAnsi="Arial MT"/>
                        <w:spacing w:val="-3"/>
                        <w:sz w:val="14"/>
                      </w:rPr>
                      <w:t xml:space="preserve"> </w:t>
                    </w:r>
                    <w:r>
                      <w:rPr>
                        <w:rFonts w:ascii="Arial MT" w:hAnsi="Arial MT"/>
                        <w:sz w:val="14"/>
                      </w:rPr>
                      <w:t>sem</w:t>
                    </w:r>
                    <w:r>
                      <w:rPr>
                        <w:rFonts w:ascii="Arial MT" w:hAnsi="Arial MT"/>
                        <w:spacing w:val="-1"/>
                        <w:sz w:val="14"/>
                      </w:rPr>
                      <w:t xml:space="preserve"> </w:t>
                    </w:r>
                    <w:r>
                      <w:rPr>
                        <w:rFonts w:ascii="Arial MT" w:hAnsi="Arial MT"/>
                        <w:sz w:val="14"/>
                      </w:rPr>
                      <w:t>regime</w:t>
                    </w:r>
                    <w:r>
                      <w:rPr>
                        <w:rFonts w:ascii="Arial MT" w:hAnsi="Arial MT"/>
                        <w:spacing w:val="-3"/>
                        <w:sz w:val="14"/>
                      </w:rPr>
                      <w:t xml:space="preserve"> </w:t>
                    </w:r>
                    <w:r>
                      <w:rPr>
                        <w:rFonts w:ascii="Arial MT" w:hAnsi="Arial MT"/>
                        <w:sz w:val="14"/>
                      </w:rPr>
                      <w:t>de</w:t>
                    </w:r>
                    <w:r>
                      <w:rPr>
                        <w:rFonts w:ascii="Arial MT" w:hAnsi="Arial MT"/>
                        <w:spacing w:val="-3"/>
                        <w:sz w:val="14"/>
                      </w:rPr>
                      <w:t xml:space="preserve"> </w:t>
                    </w:r>
                    <w:r>
                      <w:rPr>
                        <w:rFonts w:ascii="Arial MT" w:hAnsi="Arial MT"/>
                        <w:sz w:val="14"/>
                      </w:rPr>
                      <w:t>dedicação</w:t>
                    </w:r>
                    <w:r>
                      <w:rPr>
                        <w:rFonts w:ascii="Arial MT" w:hAnsi="Arial MT"/>
                        <w:spacing w:val="-3"/>
                        <w:sz w:val="14"/>
                      </w:rPr>
                      <w:t xml:space="preserve"> </w:t>
                    </w:r>
                    <w:r>
                      <w:rPr>
                        <w:rFonts w:ascii="Arial MT" w:hAnsi="Arial MT"/>
                        <w:sz w:val="14"/>
                      </w:rPr>
                      <w:t>exclusiva</w:t>
                    </w:r>
                    <w:r>
                      <w:rPr>
                        <w:rFonts w:ascii="Arial MT" w:hAnsi="Arial MT"/>
                        <w:spacing w:val="-1"/>
                        <w:sz w:val="14"/>
                      </w:rPr>
                      <w:t xml:space="preserve"> </w:t>
                    </w:r>
                    <w:r>
                      <w:rPr>
                        <w:rFonts w:ascii="Arial MT" w:hAnsi="Arial MT"/>
                        <w:sz w:val="14"/>
                      </w:rPr>
                      <w:t>de</w:t>
                    </w:r>
                    <w:r>
                      <w:rPr>
                        <w:rFonts w:ascii="Arial MT" w:hAnsi="Arial MT"/>
                        <w:spacing w:val="-3"/>
                        <w:sz w:val="14"/>
                      </w:rPr>
                      <w:t xml:space="preserve"> </w:t>
                    </w:r>
                    <w:r>
                      <w:rPr>
                        <w:rFonts w:ascii="Arial MT" w:hAnsi="Arial MT"/>
                        <w:sz w:val="14"/>
                      </w:rPr>
                      <w:t>mão</w:t>
                    </w:r>
                    <w:r>
                      <w:rPr>
                        <w:rFonts w:ascii="Arial MT" w:hAnsi="Arial MT"/>
                        <w:spacing w:val="-3"/>
                        <w:sz w:val="14"/>
                      </w:rPr>
                      <w:t xml:space="preserve"> </w:t>
                    </w:r>
                    <w:r>
                      <w:rPr>
                        <w:rFonts w:ascii="Arial MT" w:hAnsi="Arial MT"/>
                        <w:sz w:val="14"/>
                      </w:rPr>
                      <w:t>de</w:t>
                    </w:r>
                    <w:r>
                      <w:rPr>
                        <w:rFonts w:ascii="Arial MT" w:hAnsi="Arial MT"/>
                        <w:spacing w:val="-3"/>
                        <w:sz w:val="14"/>
                      </w:rPr>
                      <w:t xml:space="preserve"> </w:t>
                    </w:r>
                    <w:r>
                      <w:rPr>
                        <w:rFonts w:ascii="Arial MT" w:hAnsi="Arial MT"/>
                        <w:sz w:val="14"/>
                      </w:rPr>
                      <w:t>obra</w:t>
                    </w:r>
                    <w:r>
                      <w:rPr>
                        <w:rFonts w:ascii="Arial MT" w:hAnsi="Arial MT"/>
                        <w:spacing w:val="-1"/>
                        <w:sz w:val="14"/>
                      </w:rPr>
                      <w:t xml:space="preserve"> </w:t>
                    </w:r>
                    <w:r>
                      <w:rPr>
                        <w:rFonts w:ascii="Arial MT" w:hAnsi="Arial MT"/>
                        <w:sz w:val="14"/>
                      </w:rPr>
                      <w:t>-</w:t>
                    </w:r>
                    <w:r>
                      <w:rPr>
                        <w:rFonts w:ascii="Arial MT" w:hAnsi="Arial MT"/>
                        <w:spacing w:val="-1"/>
                        <w:sz w:val="14"/>
                      </w:rPr>
                      <w:t xml:space="preserve"> </w:t>
                    </w:r>
                    <w:r>
                      <w:rPr>
                        <w:rFonts w:ascii="Arial MT" w:hAnsi="Arial MT"/>
                        <w:sz w:val="14"/>
                      </w:rPr>
                      <w:t>Lei nº</w:t>
                    </w:r>
                    <w:r>
                      <w:rPr>
                        <w:rFonts w:ascii="Arial MT" w:hAnsi="Arial MT"/>
                        <w:spacing w:val="-1"/>
                        <w:sz w:val="14"/>
                      </w:rPr>
                      <w:t xml:space="preserve"> </w:t>
                    </w:r>
                    <w:r>
                      <w:rPr>
                        <w:rFonts w:ascii="Arial MT" w:hAnsi="Arial MT"/>
                        <w:sz w:val="14"/>
                      </w:rPr>
                      <w:t>14.133,</w:t>
                    </w:r>
                    <w:r>
                      <w:rPr>
                        <w:rFonts w:ascii="Arial MT" w:hAnsi="Arial MT"/>
                        <w:spacing w:val="-1"/>
                        <w:sz w:val="14"/>
                      </w:rPr>
                      <w:t xml:space="preserve"> </w:t>
                    </w:r>
                    <w:r>
                      <w:rPr>
                        <w:rFonts w:ascii="Arial MT" w:hAnsi="Arial MT"/>
                        <w:sz w:val="14"/>
                      </w:rPr>
                      <w:t>de</w:t>
                    </w:r>
                    <w:r>
                      <w:rPr>
                        <w:rFonts w:ascii="Arial MT" w:hAnsi="Arial MT"/>
                        <w:spacing w:val="-1"/>
                        <w:sz w:val="14"/>
                      </w:rPr>
                      <w:t xml:space="preserve"> </w:t>
                    </w:r>
                    <w:r>
                      <w:rPr>
                        <w:rFonts w:ascii="Arial MT" w:hAnsi="Arial MT"/>
                        <w:sz w:val="14"/>
                      </w:rPr>
                      <w:t>2021</w:t>
                    </w:r>
                    <w:r>
                      <w:rPr>
                        <w:rFonts w:ascii="Arial MT" w:hAnsi="Arial MT"/>
                        <w:spacing w:val="40"/>
                        <w:sz w:val="14"/>
                      </w:rPr>
                      <w:t xml:space="preserve"> </w:t>
                    </w:r>
                    <w:r>
                      <w:rPr>
                        <w:rFonts w:ascii="Arial MT" w:hAnsi="Arial MT"/>
                        <w:sz w:val="14"/>
                      </w:rPr>
                      <w:t>Aprovado pela Secretaria de Gestão e Inovação</w:t>
                    </w:r>
                  </w:p>
                  <w:p w14:paraId="55EB497E">
                    <w:pPr>
                      <w:spacing w:before="0" w:line="161" w:lineRule="exact"/>
                      <w:ind w:left="20" w:right="0" w:firstLine="0"/>
                      <w:jc w:val="left"/>
                      <w:rPr>
                        <w:rFonts w:ascii="Arial MT" w:hAnsi="Arial MT"/>
                        <w:sz w:val="14"/>
                      </w:rPr>
                    </w:pPr>
                    <w:r>
                      <w:rPr>
                        <w:rFonts w:ascii="Arial MT" w:hAnsi="Arial MT"/>
                        <w:sz w:val="14"/>
                      </w:rPr>
                      <w:t>Identidade</w:t>
                    </w:r>
                    <w:r>
                      <w:rPr>
                        <w:rFonts w:ascii="Arial MT" w:hAnsi="Arial MT"/>
                        <w:spacing w:val="-5"/>
                        <w:sz w:val="14"/>
                      </w:rPr>
                      <w:t xml:space="preserve"> </w:t>
                    </w:r>
                    <w:r>
                      <w:rPr>
                        <w:rFonts w:ascii="Arial MT" w:hAnsi="Arial MT"/>
                        <w:sz w:val="14"/>
                      </w:rPr>
                      <w:t>visual</w:t>
                    </w:r>
                    <w:r>
                      <w:rPr>
                        <w:rFonts w:ascii="Arial MT" w:hAnsi="Arial MT"/>
                        <w:spacing w:val="-4"/>
                        <w:sz w:val="14"/>
                      </w:rPr>
                      <w:t xml:space="preserve"> </w:t>
                    </w:r>
                    <w:r>
                      <w:rPr>
                        <w:rFonts w:ascii="Arial MT" w:hAnsi="Arial MT"/>
                        <w:sz w:val="14"/>
                      </w:rPr>
                      <w:t>pela</w:t>
                    </w:r>
                    <w:r>
                      <w:rPr>
                        <w:rFonts w:ascii="Arial MT" w:hAnsi="Arial MT"/>
                        <w:spacing w:val="-5"/>
                        <w:sz w:val="14"/>
                      </w:rPr>
                      <w:t xml:space="preserve"> </w:t>
                    </w:r>
                    <w:r>
                      <w:rPr>
                        <w:rFonts w:ascii="Arial MT" w:hAnsi="Arial MT"/>
                        <w:sz w:val="14"/>
                      </w:rPr>
                      <w:t>Secretaria</w:t>
                    </w:r>
                    <w:r>
                      <w:rPr>
                        <w:rFonts w:ascii="Arial MT" w:hAnsi="Arial MT"/>
                        <w:spacing w:val="-5"/>
                        <w:sz w:val="14"/>
                      </w:rPr>
                      <w:t xml:space="preserve"> </w:t>
                    </w:r>
                    <w:r>
                      <w:rPr>
                        <w:rFonts w:ascii="Arial MT" w:hAnsi="Arial MT"/>
                        <w:sz w:val="14"/>
                      </w:rPr>
                      <w:t>de</w:t>
                    </w:r>
                    <w:r>
                      <w:rPr>
                        <w:rFonts w:ascii="Arial MT" w:hAnsi="Arial MT"/>
                        <w:spacing w:val="-6"/>
                        <w:sz w:val="14"/>
                      </w:rPr>
                      <w:t xml:space="preserve"> </w:t>
                    </w:r>
                    <w:r>
                      <w:rPr>
                        <w:rFonts w:ascii="Arial MT" w:hAnsi="Arial MT"/>
                        <w:sz w:val="14"/>
                      </w:rPr>
                      <w:t>Gestão</w:t>
                    </w:r>
                    <w:r>
                      <w:rPr>
                        <w:rFonts w:ascii="Arial MT" w:hAnsi="Arial MT"/>
                        <w:spacing w:val="-5"/>
                        <w:sz w:val="14"/>
                      </w:rPr>
                      <w:t xml:space="preserve"> </w:t>
                    </w:r>
                    <w:r>
                      <w:rPr>
                        <w:rFonts w:ascii="Arial MT" w:hAnsi="Arial MT"/>
                        <w:sz w:val="14"/>
                      </w:rPr>
                      <w:t>e</w:t>
                    </w:r>
                    <w:r>
                      <w:rPr>
                        <w:rFonts w:ascii="Arial MT" w:hAnsi="Arial MT"/>
                        <w:spacing w:val="-6"/>
                        <w:sz w:val="14"/>
                      </w:rPr>
                      <w:t xml:space="preserve"> </w:t>
                    </w:r>
                    <w:r>
                      <w:rPr>
                        <w:rFonts w:ascii="Arial MT" w:hAnsi="Arial MT"/>
                        <w:spacing w:val="-2"/>
                        <w:sz w:val="14"/>
                      </w:rPr>
                      <w:t>Inovação</w:t>
                    </w:r>
                  </w:p>
                </w:txbxContent>
              </v:textbox>
            </v:shape>
          </w:pict>
        </mc:Fallback>
      </mc:AlternateContent>
    </w:r>
    <w:r>
      <w:rPr>
        <w:sz w:val="20"/>
      </w:rPr>
      <mc:AlternateContent>
        <mc:Choice Requires="wps">
          <w:drawing>
            <wp:anchor distT="0" distB="0" distL="0" distR="0" simplePos="0" relativeHeight="251677696" behindDoc="1" locked="0" layoutInCell="1" allowOverlap="1">
              <wp:simplePos x="0" y="0"/>
              <wp:positionH relativeFrom="page">
                <wp:posOffset>6251575</wp:posOffset>
              </wp:positionH>
              <wp:positionV relativeFrom="page">
                <wp:posOffset>10019030</wp:posOffset>
              </wp:positionV>
              <wp:extent cx="589280" cy="149860"/>
              <wp:effectExtent l="0" t="0" r="0" b="0"/>
              <wp:wrapNone/>
              <wp:docPr id="2" name="Textbox 2"/>
              <wp:cNvGraphicFramePr/>
              <a:graphic xmlns:a="http://schemas.openxmlformats.org/drawingml/2006/main">
                <a:graphicData uri="http://schemas.microsoft.com/office/word/2010/wordprocessingShape">
                  <wps:wsp>
                    <wps:cNvSpPr txBox="1"/>
                    <wps:spPr>
                      <a:xfrm>
                        <a:off x="0" y="0"/>
                        <a:ext cx="589280" cy="149860"/>
                      </a:xfrm>
                      <a:prstGeom prst="rect">
                        <a:avLst/>
                      </a:prstGeom>
                    </wps:spPr>
                    <wps:txbx>
                      <w:txbxContent>
                        <w:p w14:paraId="17AD7197">
                          <w:pPr>
                            <w:spacing w:before="21"/>
                            <w:ind w:left="20" w:right="0" w:firstLine="0"/>
                            <w:jc w:val="left"/>
                            <w:rPr>
                              <w:rFonts w:ascii="Verdana" w:hAnsi="Verdana"/>
                              <w:sz w:val="16"/>
                            </w:rPr>
                          </w:pPr>
                          <w:r>
                            <w:rPr>
                              <w:rFonts w:ascii="Verdana" w:hAnsi="Verdana"/>
                              <w:sz w:val="16"/>
                            </w:rPr>
                            <w:t>Pág.</w:t>
                          </w:r>
                          <w:r>
                            <w:rPr>
                              <w:rFonts w:ascii="Verdana" w:hAnsi="Verdana"/>
                              <w:spacing w:val="-4"/>
                              <w:sz w:val="16"/>
                            </w:rPr>
                            <w:t xml:space="preserve"> </w:t>
                          </w:r>
                          <w:r>
                            <w:rPr>
                              <w:rFonts w:ascii="Verdana" w:hAnsi="Verdana"/>
                              <w:spacing w:val="-2"/>
                              <w:sz w:val="16"/>
                            </w:rPr>
                            <w:fldChar w:fldCharType="begin"/>
                          </w:r>
                          <w:r>
                            <w:rPr>
                              <w:rFonts w:ascii="Verdana" w:hAnsi="Verdana"/>
                              <w:spacing w:val="-2"/>
                              <w:sz w:val="16"/>
                            </w:rPr>
                            <w:instrText xml:space="preserve"> PAGE </w:instrText>
                          </w:r>
                          <w:r>
                            <w:rPr>
                              <w:rFonts w:ascii="Verdana" w:hAnsi="Verdana"/>
                              <w:spacing w:val="-2"/>
                              <w:sz w:val="16"/>
                            </w:rPr>
                            <w:fldChar w:fldCharType="separate"/>
                          </w:r>
                          <w:r>
                            <w:rPr>
                              <w:rFonts w:ascii="Verdana" w:hAnsi="Verdana"/>
                              <w:spacing w:val="-2"/>
                              <w:sz w:val="16"/>
                            </w:rPr>
                            <w:t>10</w:t>
                          </w:r>
                          <w:r>
                            <w:rPr>
                              <w:rFonts w:ascii="Verdana" w:hAnsi="Verdana"/>
                              <w:spacing w:val="-2"/>
                              <w:sz w:val="16"/>
                            </w:rPr>
                            <w:fldChar w:fldCharType="end"/>
                          </w:r>
                          <w:r>
                            <w:rPr>
                              <w:rFonts w:ascii="Verdana" w:hAnsi="Verdana"/>
                              <w:spacing w:val="-2"/>
                              <w:sz w:val="16"/>
                            </w:rPr>
                            <w:t>/</w:t>
                          </w:r>
                          <w:r>
                            <w:rPr>
                              <w:rFonts w:ascii="Verdana" w:hAnsi="Verdana"/>
                              <w:spacing w:val="-2"/>
                              <w:sz w:val="16"/>
                            </w:rPr>
                            <w:fldChar w:fldCharType="begin"/>
                          </w:r>
                          <w:r>
                            <w:rPr>
                              <w:rFonts w:ascii="Verdana" w:hAnsi="Verdana"/>
                              <w:spacing w:val="-2"/>
                              <w:sz w:val="16"/>
                            </w:rPr>
                            <w:instrText xml:space="preserve"> NUMPAGES </w:instrText>
                          </w:r>
                          <w:r>
                            <w:rPr>
                              <w:rFonts w:ascii="Verdana" w:hAnsi="Verdana"/>
                              <w:spacing w:val="-2"/>
                              <w:sz w:val="16"/>
                            </w:rPr>
                            <w:fldChar w:fldCharType="separate"/>
                          </w:r>
                          <w:r>
                            <w:rPr>
                              <w:rFonts w:ascii="Verdana" w:hAnsi="Verdana"/>
                              <w:spacing w:val="-2"/>
                              <w:sz w:val="16"/>
                            </w:rPr>
                            <w:t>12</w:t>
                          </w:r>
                          <w:r>
                            <w:rPr>
                              <w:rFonts w:ascii="Verdana" w:hAnsi="Verdana"/>
                              <w:spacing w:val="-2"/>
                              <w:sz w:val="16"/>
                            </w:rPr>
                            <w:fldChar w:fldCharType="end"/>
                          </w:r>
                        </w:p>
                      </w:txbxContent>
                    </wps:txbx>
                    <wps:bodyPr wrap="square" lIns="0" tIns="0" rIns="0" bIns="0" rtlCol="0">
                      <a:noAutofit/>
                    </wps:bodyPr>
                  </wps:wsp>
                </a:graphicData>
              </a:graphic>
            </wp:anchor>
          </w:drawing>
        </mc:Choice>
        <mc:Fallback>
          <w:pict>
            <v:shape id="Textbox 2" o:spid="_x0000_s1026" o:spt="202" type="#_x0000_t202" style="position:absolute;left:0pt;margin-left:492.25pt;margin-top:788.9pt;height:11.8pt;width:46.4pt;mso-position-horizontal-relative:page;mso-position-vertical-relative:page;z-index:-251638784;mso-width-relative:page;mso-height-relative:page;" filled="f" stroked="f" coordsize="21600,21600" o:gfxdata="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fb5yu3AAAAA4BAAAPAAAAAAAAAAEAIAAAACIAAABkcnMvZG93bnJldi54bWxQSwECFAAUAAAA&#10;CACHTuJAlsubWLEBAABzAwAADgAAAAAAAAABACAAAAArAQAAZHJzL2Uyb0RvYy54bWxQSwUGAAAA&#10;AAYABgBZAQAATgUAAAAA&#10;">
              <v:fill on="f" focussize="0,0"/>
              <v:stroke on="f"/>
              <v:imagedata o:title=""/>
              <o:lock v:ext="edit" aspectratio="f"/>
              <v:textbox inset="0mm,0mm,0mm,0mm">
                <w:txbxContent>
                  <w:p w14:paraId="17AD7197">
                    <w:pPr>
                      <w:spacing w:before="21"/>
                      <w:ind w:left="20" w:right="0" w:firstLine="0"/>
                      <w:jc w:val="left"/>
                      <w:rPr>
                        <w:rFonts w:ascii="Verdana" w:hAnsi="Verdana"/>
                        <w:sz w:val="16"/>
                      </w:rPr>
                    </w:pPr>
                    <w:r>
                      <w:rPr>
                        <w:rFonts w:ascii="Verdana" w:hAnsi="Verdana"/>
                        <w:sz w:val="16"/>
                      </w:rPr>
                      <w:t>Pág.</w:t>
                    </w:r>
                    <w:r>
                      <w:rPr>
                        <w:rFonts w:ascii="Verdana" w:hAnsi="Verdana"/>
                        <w:spacing w:val="-4"/>
                        <w:sz w:val="16"/>
                      </w:rPr>
                      <w:t xml:space="preserve"> </w:t>
                    </w:r>
                    <w:r>
                      <w:rPr>
                        <w:rFonts w:ascii="Verdana" w:hAnsi="Verdana"/>
                        <w:spacing w:val="-2"/>
                        <w:sz w:val="16"/>
                      </w:rPr>
                      <w:fldChar w:fldCharType="begin"/>
                    </w:r>
                    <w:r>
                      <w:rPr>
                        <w:rFonts w:ascii="Verdana" w:hAnsi="Verdana"/>
                        <w:spacing w:val="-2"/>
                        <w:sz w:val="16"/>
                      </w:rPr>
                      <w:instrText xml:space="preserve"> PAGE </w:instrText>
                    </w:r>
                    <w:r>
                      <w:rPr>
                        <w:rFonts w:ascii="Verdana" w:hAnsi="Verdana"/>
                        <w:spacing w:val="-2"/>
                        <w:sz w:val="16"/>
                      </w:rPr>
                      <w:fldChar w:fldCharType="separate"/>
                    </w:r>
                    <w:r>
                      <w:rPr>
                        <w:rFonts w:ascii="Verdana" w:hAnsi="Verdana"/>
                        <w:spacing w:val="-2"/>
                        <w:sz w:val="16"/>
                      </w:rPr>
                      <w:t>10</w:t>
                    </w:r>
                    <w:r>
                      <w:rPr>
                        <w:rFonts w:ascii="Verdana" w:hAnsi="Verdana"/>
                        <w:spacing w:val="-2"/>
                        <w:sz w:val="16"/>
                      </w:rPr>
                      <w:fldChar w:fldCharType="end"/>
                    </w:r>
                    <w:r>
                      <w:rPr>
                        <w:rFonts w:ascii="Verdana" w:hAnsi="Verdana"/>
                        <w:spacing w:val="-2"/>
                        <w:sz w:val="16"/>
                      </w:rPr>
                      <w:t>/</w:t>
                    </w:r>
                    <w:r>
                      <w:rPr>
                        <w:rFonts w:ascii="Verdana" w:hAnsi="Verdana"/>
                        <w:spacing w:val="-2"/>
                        <w:sz w:val="16"/>
                      </w:rPr>
                      <w:fldChar w:fldCharType="begin"/>
                    </w:r>
                    <w:r>
                      <w:rPr>
                        <w:rFonts w:ascii="Verdana" w:hAnsi="Verdana"/>
                        <w:spacing w:val="-2"/>
                        <w:sz w:val="16"/>
                      </w:rPr>
                      <w:instrText xml:space="preserve"> NUMPAGES </w:instrText>
                    </w:r>
                    <w:r>
                      <w:rPr>
                        <w:rFonts w:ascii="Verdana" w:hAnsi="Verdana"/>
                        <w:spacing w:val="-2"/>
                        <w:sz w:val="16"/>
                      </w:rPr>
                      <w:fldChar w:fldCharType="separate"/>
                    </w:r>
                    <w:r>
                      <w:rPr>
                        <w:rFonts w:ascii="Verdana" w:hAnsi="Verdana"/>
                        <w:spacing w:val="-2"/>
                        <w:sz w:val="16"/>
                      </w:rPr>
                      <w:t>12</w:t>
                    </w:r>
                    <w:r>
                      <w:rPr>
                        <w:rFonts w:ascii="Verdana" w:hAnsi="Verdana"/>
                        <w:spacing w:val="-2"/>
                        <w:sz w:val="16"/>
                      </w:rPr>
                      <w:fldChar w:fldCharType="end"/>
                    </w:r>
                  </w:p>
                </w:txbxContent>
              </v:textbox>
            </v:shape>
          </w:pict>
        </mc:Fallback>
      </mc:AlternateContent>
    </w:r>
    <w:r>
      <w:rPr>
        <w:sz w:val="20"/>
      </w:rPr>
      <mc:AlternateContent>
        <mc:Choice Requires="wps">
          <w:drawing>
            <wp:anchor distT="0" distB="0" distL="0" distR="0" simplePos="0" relativeHeight="251678720" behindDoc="1" locked="0" layoutInCell="1" allowOverlap="1">
              <wp:simplePos x="0" y="0"/>
              <wp:positionH relativeFrom="page">
                <wp:posOffset>706120</wp:posOffset>
              </wp:positionH>
              <wp:positionV relativeFrom="page">
                <wp:posOffset>10041255</wp:posOffset>
              </wp:positionV>
              <wp:extent cx="948055" cy="124460"/>
              <wp:effectExtent l="0" t="0" r="0" b="0"/>
              <wp:wrapNone/>
              <wp:docPr id="3" name="Textbox 3"/>
              <wp:cNvGraphicFramePr/>
              <a:graphic xmlns:a="http://schemas.openxmlformats.org/drawingml/2006/main">
                <a:graphicData uri="http://schemas.microsoft.com/office/word/2010/wordprocessingShape">
                  <wps:wsp>
                    <wps:cNvSpPr txBox="1"/>
                    <wps:spPr>
                      <a:xfrm>
                        <a:off x="0" y="0"/>
                        <a:ext cx="948055" cy="124460"/>
                      </a:xfrm>
                      <a:prstGeom prst="rect">
                        <a:avLst/>
                      </a:prstGeom>
                    </wps:spPr>
                    <wps:txbx>
                      <w:txbxContent>
                        <w:p w14:paraId="6CB829E1">
                          <w:pPr>
                            <w:spacing w:before="14"/>
                            <w:ind w:left="20" w:right="0" w:firstLine="0"/>
                            <w:jc w:val="left"/>
                            <w:rPr>
                              <w:rFonts w:ascii="Arial MT" w:hAnsi="Arial MT"/>
                              <w:sz w:val="14"/>
                            </w:rPr>
                          </w:pPr>
                          <w:r>
                            <w:rPr>
                              <w:rFonts w:ascii="Arial MT" w:hAnsi="Arial MT"/>
                              <w:spacing w:val="-2"/>
                              <w:sz w:val="14"/>
                            </w:rPr>
                            <w:t>Atualização:</w:t>
                          </w:r>
                          <w:r>
                            <w:rPr>
                              <w:rFonts w:ascii="Arial MT" w:hAnsi="Arial MT"/>
                              <w:spacing w:val="12"/>
                              <w:sz w:val="14"/>
                            </w:rPr>
                            <w:t xml:space="preserve"> </w:t>
                          </w:r>
                          <w:r>
                            <w:rPr>
                              <w:rFonts w:ascii="Arial MT" w:hAnsi="Arial MT"/>
                              <w:spacing w:val="-2"/>
                              <w:sz w:val="14"/>
                            </w:rPr>
                            <w:t>NOV/2025</w:t>
                          </w:r>
                        </w:p>
                      </w:txbxContent>
                    </wps:txbx>
                    <wps:bodyPr wrap="square" lIns="0" tIns="0" rIns="0" bIns="0" rtlCol="0">
                      <a:noAutofit/>
                    </wps:bodyPr>
                  </wps:wsp>
                </a:graphicData>
              </a:graphic>
            </wp:anchor>
          </w:drawing>
        </mc:Choice>
        <mc:Fallback>
          <w:pict>
            <v:shape id="Textbox 3" o:spid="_x0000_s1026" o:spt="202" type="#_x0000_t202" style="position:absolute;left:0pt;margin-left:55.6pt;margin-top:790.65pt;height:9.8pt;width:74.65pt;mso-position-horizontal-relative:page;mso-position-vertical-relative:page;z-index:-251637760;mso-width-relative:page;mso-height-relative:page;" filled="f" stroked="f" coordsize="21600,21600" o:gfxdata="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Ztjak2gAAAA0BAAAPAAAAAAAAAAEAIAAAACIAAABkcnMvZG93bnJldi54bWxQSwECFAAUAAAA&#10;CACHTuJAzjpg0rMBAABzAwAADgAAAAAAAAABACAAAAApAQAAZHJzL2Uyb0RvYy54bWxQSwUGAAAA&#10;AAYABgBZAQAATgUAAAAA&#10;">
              <v:fill on="f" focussize="0,0"/>
              <v:stroke on="f"/>
              <v:imagedata o:title=""/>
              <o:lock v:ext="edit" aspectratio="f"/>
              <v:textbox inset="0mm,0mm,0mm,0mm">
                <w:txbxContent>
                  <w:p w14:paraId="6CB829E1">
                    <w:pPr>
                      <w:spacing w:before="14"/>
                      <w:ind w:left="20" w:right="0" w:firstLine="0"/>
                      <w:jc w:val="left"/>
                      <w:rPr>
                        <w:rFonts w:ascii="Arial MT" w:hAnsi="Arial MT"/>
                        <w:sz w:val="14"/>
                      </w:rPr>
                    </w:pPr>
                    <w:r>
                      <w:rPr>
                        <w:rFonts w:ascii="Arial MT" w:hAnsi="Arial MT"/>
                        <w:spacing w:val="-2"/>
                        <w:sz w:val="14"/>
                      </w:rPr>
                      <w:t>Atualização:</w:t>
                    </w:r>
                    <w:r>
                      <w:rPr>
                        <w:rFonts w:ascii="Arial MT" w:hAnsi="Arial MT"/>
                        <w:spacing w:val="12"/>
                        <w:sz w:val="14"/>
                      </w:rPr>
                      <w:t xml:space="preserve"> </w:t>
                    </w:r>
                    <w:r>
                      <w:rPr>
                        <w:rFonts w:ascii="Arial MT" w:hAnsi="Arial MT"/>
                        <w:spacing w:val="-2"/>
                        <w:sz w:val="14"/>
                      </w:rPr>
                      <w:t>NOV/2025</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39341B"/>
    <w:multiLevelType w:val="multilevel"/>
    <w:tmpl w:val="9239341B"/>
    <w:lvl w:ilvl="0" w:tentative="0">
      <w:start w:val="1"/>
      <w:numFmt w:val="upperRoman"/>
      <w:lvlText w:val="%1."/>
      <w:lvlJc w:val="left"/>
      <w:pPr>
        <w:ind w:left="284" w:hanging="112"/>
        <w:jc w:val="right"/>
      </w:pPr>
      <w:rPr>
        <w:rFonts w:hint="default" w:ascii="Calibri" w:hAnsi="Calibri" w:eastAsia="Calibri" w:cs="Calibri"/>
        <w:b w:val="0"/>
        <w:bCs w:val="0"/>
        <w:i w:val="0"/>
        <w:iCs w:val="0"/>
        <w:spacing w:val="-1"/>
        <w:w w:val="90"/>
        <w:sz w:val="20"/>
        <w:szCs w:val="20"/>
        <w:lang w:val="pt-PT" w:eastAsia="en-US" w:bidi="ar-SA"/>
      </w:rPr>
    </w:lvl>
    <w:lvl w:ilvl="1" w:tentative="0">
      <w:start w:val="0"/>
      <w:numFmt w:val="bullet"/>
      <w:lvlText w:val="•"/>
      <w:lvlJc w:val="left"/>
      <w:pPr>
        <w:ind w:left="1272" w:hanging="112"/>
      </w:pPr>
      <w:rPr>
        <w:rFonts w:hint="default"/>
        <w:lang w:val="pt-PT" w:eastAsia="en-US" w:bidi="ar-SA"/>
      </w:rPr>
    </w:lvl>
    <w:lvl w:ilvl="2" w:tentative="0">
      <w:start w:val="0"/>
      <w:numFmt w:val="bullet"/>
      <w:lvlText w:val="•"/>
      <w:lvlJc w:val="left"/>
      <w:pPr>
        <w:ind w:left="2265" w:hanging="112"/>
      </w:pPr>
      <w:rPr>
        <w:rFonts w:hint="default"/>
        <w:lang w:val="pt-PT" w:eastAsia="en-US" w:bidi="ar-SA"/>
      </w:rPr>
    </w:lvl>
    <w:lvl w:ilvl="3" w:tentative="0">
      <w:start w:val="0"/>
      <w:numFmt w:val="bullet"/>
      <w:lvlText w:val="•"/>
      <w:lvlJc w:val="left"/>
      <w:pPr>
        <w:ind w:left="3257" w:hanging="112"/>
      </w:pPr>
      <w:rPr>
        <w:rFonts w:hint="default"/>
        <w:lang w:val="pt-PT" w:eastAsia="en-US" w:bidi="ar-SA"/>
      </w:rPr>
    </w:lvl>
    <w:lvl w:ilvl="4" w:tentative="0">
      <w:start w:val="0"/>
      <w:numFmt w:val="bullet"/>
      <w:lvlText w:val="•"/>
      <w:lvlJc w:val="left"/>
      <w:pPr>
        <w:ind w:left="4250" w:hanging="112"/>
      </w:pPr>
      <w:rPr>
        <w:rFonts w:hint="default"/>
        <w:lang w:val="pt-PT" w:eastAsia="en-US" w:bidi="ar-SA"/>
      </w:rPr>
    </w:lvl>
    <w:lvl w:ilvl="5" w:tentative="0">
      <w:start w:val="0"/>
      <w:numFmt w:val="bullet"/>
      <w:lvlText w:val="•"/>
      <w:lvlJc w:val="left"/>
      <w:pPr>
        <w:ind w:left="5243" w:hanging="112"/>
      </w:pPr>
      <w:rPr>
        <w:rFonts w:hint="default"/>
        <w:lang w:val="pt-PT" w:eastAsia="en-US" w:bidi="ar-SA"/>
      </w:rPr>
    </w:lvl>
    <w:lvl w:ilvl="6" w:tentative="0">
      <w:start w:val="0"/>
      <w:numFmt w:val="bullet"/>
      <w:lvlText w:val="•"/>
      <w:lvlJc w:val="left"/>
      <w:pPr>
        <w:ind w:left="6235" w:hanging="112"/>
      </w:pPr>
      <w:rPr>
        <w:rFonts w:hint="default"/>
        <w:lang w:val="pt-PT" w:eastAsia="en-US" w:bidi="ar-SA"/>
      </w:rPr>
    </w:lvl>
    <w:lvl w:ilvl="7" w:tentative="0">
      <w:start w:val="0"/>
      <w:numFmt w:val="bullet"/>
      <w:lvlText w:val="•"/>
      <w:lvlJc w:val="left"/>
      <w:pPr>
        <w:ind w:left="7228" w:hanging="112"/>
      </w:pPr>
      <w:rPr>
        <w:rFonts w:hint="default"/>
        <w:lang w:val="pt-PT" w:eastAsia="en-US" w:bidi="ar-SA"/>
      </w:rPr>
    </w:lvl>
    <w:lvl w:ilvl="8" w:tentative="0">
      <w:start w:val="0"/>
      <w:numFmt w:val="bullet"/>
      <w:lvlText w:val="•"/>
      <w:lvlJc w:val="left"/>
      <w:pPr>
        <w:ind w:left="8221" w:hanging="112"/>
      </w:pPr>
      <w:rPr>
        <w:rFonts w:hint="default"/>
        <w:lang w:val="pt-PT" w:eastAsia="en-US" w:bidi="ar-SA"/>
      </w:rPr>
    </w:lvl>
  </w:abstractNum>
  <w:abstractNum w:abstractNumId="1">
    <w:nsid w:val="B5E306ED"/>
    <w:multiLevelType w:val="multilevel"/>
    <w:tmpl w:val="B5E306ED"/>
    <w:lvl w:ilvl="0" w:tentative="0">
      <w:start w:val="5"/>
      <w:numFmt w:val="decimal"/>
      <w:lvlText w:val="%1"/>
      <w:lvlJc w:val="left"/>
      <w:pPr>
        <w:ind w:left="849" w:hanging="567"/>
        <w:jc w:val="left"/>
      </w:pPr>
      <w:rPr>
        <w:rFonts w:hint="default"/>
        <w:lang w:val="pt-PT" w:eastAsia="en-US" w:bidi="ar-SA"/>
      </w:rPr>
    </w:lvl>
    <w:lvl w:ilvl="1" w:tentative="0">
      <w:start w:val="3"/>
      <w:numFmt w:val="decimal"/>
      <w:lvlText w:val="%1.%2."/>
      <w:lvlJc w:val="left"/>
      <w:pPr>
        <w:ind w:left="849" w:hanging="567"/>
        <w:jc w:val="left"/>
      </w:pPr>
      <w:rPr>
        <w:rFonts w:hint="default" w:ascii="Calibri" w:hAnsi="Calibri" w:eastAsia="Calibri" w:cs="Calibri"/>
        <w:b w:val="0"/>
        <w:bCs w:val="0"/>
        <w:i w:val="0"/>
        <w:iCs w:val="0"/>
        <w:spacing w:val="-1"/>
        <w:w w:val="100"/>
        <w:sz w:val="22"/>
        <w:szCs w:val="22"/>
        <w:lang w:val="pt-PT" w:eastAsia="en-US" w:bidi="ar-SA"/>
      </w:rPr>
    </w:lvl>
    <w:lvl w:ilvl="2" w:tentative="0">
      <w:start w:val="0"/>
      <w:numFmt w:val="bullet"/>
      <w:lvlText w:val="•"/>
      <w:lvlJc w:val="left"/>
      <w:pPr>
        <w:ind w:left="2713" w:hanging="567"/>
      </w:pPr>
      <w:rPr>
        <w:rFonts w:hint="default"/>
        <w:lang w:val="pt-PT" w:eastAsia="en-US" w:bidi="ar-SA"/>
      </w:rPr>
    </w:lvl>
    <w:lvl w:ilvl="3" w:tentative="0">
      <w:start w:val="0"/>
      <w:numFmt w:val="bullet"/>
      <w:lvlText w:val="•"/>
      <w:lvlJc w:val="left"/>
      <w:pPr>
        <w:ind w:left="3649" w:hanging="567"/>
      </w:pPr>
      <w:rPr>
        <w:rFonts w:hint="default"/>
        <w:lang w:val="pt-PT" w:eastAsia="en-US" w:bidi="ar-SA"/>
      </w:rPr>
    </w:lvl>
    <w:lvl w:ilvl="4" w:tentative="0">
      <w:start w:val="0"/>
      <w:numFmt w:val="bullet"/>
      <w:lvlText w:val="•"/>
      <w:lvlJc w:val="left"/>
      <w:pPr>
        <w:ind w:left="4586" w:hanging="567"/>
      </w:pPr>
      <w:rPr>
        <w:rFonts w:hint="default"/>
        <w:lang w:val="pt-PT" w:eastAsia="en-US" w:bidi="ar-SA"/>
      </w:rPr>
    </w:lvl>
    <w:lvl w:ilvl="5" w:tentative="0">
      <w:start w:val="0"/>
      <w:numFmt w:val="bullet"/>
      <w:lvlText w:val="•"/>
      <w:lvlJc w:val="left"/>
      <w:pPr>
        <w:ind w:left="5523" w:hanging="567"/>
      </w:pPr>
      <w:rPr>
        <w:rFonts w:hint="default"/>
        <w:lang w:val="pt-PT" w:eastAsia="en-US" w:bidi="ar-SA"/>
      </w:rPr>
    </w:lvl>
    <w:lvl w:ilvl="6" w:tentative="0">
      <w:start w:val="0"/>
      <w:numFmt w:val="bullet"/>
      <w:lvlText w:val="•"/>
      <w:lvlJc w:val="left"/>
      <w:pPr>
        <w:ind w:left="6459" w:hanging="567"/>
      </w:pPr>
      <w:rPr>
        <w:rFonts w:hint="default"/>
        <w:lang w:val="pt-PT" w:eastAsia="en-US" w:bidi="ar-SA"/>
      </w:rPr>
    </w:lvl>
    <w:lvl w:ilvl="7" w:tentative="0">
      <w:start w:val="0"/>
      <w:numFmt w:val="bullet"/>
      <w:lvlText w:val="•"/>
      <w:lvlJc w:val="left"/>
      <w:pPr>
        <w:ind w:left="7396" w:hanging="567"/>
      </w:pPr>
      <w:rPr>
        <w:rFonts w:hint="default"/>
        <w:lang w:val="pt-PT" w:eastAsia="en-US" w:bidi="ar-SA"/>
      </w:rPr>
    </w:lvl>
    <w:lvl w:ilvl="8" w:tentative="0">
      <w:start w:val="0"/>
      <w:numFmt w:val="bullet"/>
      <w:lvlText w:val="•"/>
      <w:lvlJc w:val="left"/>
      <w:pPr>
        <w:ind w:left="8333" w:hanging="567"/>
      </w:pPr>
      <w:rPr>
        <w:rFonts w:hint="default"/>
        <w:lang w:val="pt-PT" w:eastAsia="en-US" w:bidi="ar-SA"/>
      </w:rPr>
    </w:lvl>
  </w:abstractNum>
  <w:abstractNum w:abstractNumId="2">
    <w:nsid w:val="BF205925"/>
    <w:multiLevelType w:val="multilevel"/>
    <w:tmpl w:val="BF205925"/>
    <w:lvl w:ilvl="0" w:tentative="0">
      <w:start w:val="5"/>
      <w:numFmt w:val="decimal"/>
      <w:lvlText w:val="%1."/>
      <w:lvlJc w:val="left"/>
      <w:pPr>
        <w:ind w:left="643" w:hanging="361"/>
        <w:jc w:val="left"/>
      </w:pPr>
      <w:rPr>
        <w:rFonts w:hint="default" w:ascii="Calibri" w:hAnsi="Calibri" w:eastAsia="Calibri" w:cs="Calibri"/>
        <w:b/>
        <w:bCs/>
        <w:i w:val="0"/>
        <w:iCs w:val="0"/>
        <w:spacing w:val="0"/>
        <w:w w:val="100"/>
        <w:sz w:val="22"/>
        <w:szCs w:val="22"/>
        <w:lang w:val="pt-PT" w:eastAsia="en-US" w:bidi="ar-SA"/>
      </w:rPr>
    </w:lvl>
    <w:lvl w:ilvl="1" w:tentative="0">
      <w:start w:val="1"/>
      <w:numFmt w:val="decimal"/>
      <w:lvlText w:val="%1.%2."/>
      <w:lvlJc w:val="left"/>
      <w:pPr>
        <w:ind w:left="566" w:hanging="507"/>
        <w:jc w:val="left"/>
      </w:pPr>
      <w:rPr>
        <w:rFonts w:hint="default"/>
        <w:spacing w:val="-1"/>
        <w:w w:val="100"/>
        <w:lang w:val="pt-PT" w:eastAsia="en-US" w:bidi="ar-SA"/>
      </w:rPr>
    </w:lvl>
    <w:lvl w:ilvl="2" w:tentative="0">
      <w:start w:val="1"/>
      <w:numFmt w:val="decimal"/>
      <w:lvlText w:val="%1.%2.%3."/>
      <w:lvlJc w:val="left"/>
      <w:pPr>
        <w:ind w:left="849" w:hanging="507"/>
        <w:jc w:val="left"/>
      </w:pPr>
      <w:rPr>
        <w:rFonts w:hint="default" w:ascii="Calibri" w:hAnsi="Calibri" w:eastAsia="Calibri" w:cs="Calibri"/>
        <w:b w:val="0"/>
        <w:bCs w:val="0"/>
        <w:i w:val="0"/>
        <w:iCs w:val="0"/>
        <w:spacing w:val="-1"/>
        <w:w w:val="99"/>
        <w:sz w:val="20"/>
        <w:szCs w:val="20"/>
        <w:lang w:val="pt-PT" w:eastAsia="en-US" w:bidi="ar-SA"/>
      </w:rPr>
    </w:lvl>
    <w:lvl w:ilvl="3" w:tentative="0">
      <w:start w:val="1"/>
      <w:numFmt w:val="decimal"/>
      <w:lvlText w:val="%1.%2.%3.%4."/>
      <w:lvlJc w:val="left"/>
      <w:pPr>
        <w:ind w:left="1135" w:hanging="507"/>
        <w:jc w:val="left"/>
      </w:pPr>
      <w:rPr>
        <w:rFonts w:hint="default" w:ascii="Calibri" w:hAnsi="Calibri" w:eastAsia="Calibri" w:cs="Calibri"/>
        <w:b/>
        <w:bCs/>
        <w:i w:val="0"/>
        <w:iCs w:val="0"/>
        <w:spacing w:val="-1"/>
        <w:w w:val="99"/>
        <w:sz w:val="20"/>
        <w:szCs w:val="20"/>
        <w:lang w:val="pt-PT" w:eastAsia="en-US" w:bidi="ar-SA"/>
      </w:rPr>
    </w:lvl>
    <w:lvl w:ilvl="4" w:tentative="0">
      <w:start w:val="0"/>
      <w:numFmt w:val="bullet"/>
      <w:lvlText w:val="•"/>
      <w:lvlJc w:val="left"/>
      <w:pPr>
        <w:ind w:left="1140" w:hanging="507"/>
      </w:pPr>
      <w:rPr>
        <w:rFonts w:hint="default"/>
        <w:lang w:val="pt-PT" w:eastAsia="en-US" w:bidi="ar-SA"/>
      </w:rPr>
    </w:lvl>
    <w:lvl w:ilvl="5" w:tentative="0">
      <w:start w:val="0"/>
      <w:numFmt w:val="bullet"/>
      <w:lvlText w:val="•"/>
      <w:lvlJc w:val="left"/>
      <w:pPr>
        <w:ind w:left="1360" w:hanging="507"/>
      </w:pPr>
      <w:rPr>
        <w:rFonts w:hint="default"/>
        <w:lang w:val="pt-PT" w:eastAsia="en-US" w:bidi="ar-SA"/>
      </w:rPr>
    </w:lvl>
    <w:lvl w:ilvl="6" w:tentative="0">
      <w:start w:val="0"/>
      <w:numFmt w:val="bullet"/>
      <w:lvlText w:val="•"/>
      <w:lvlJc w:val="left"/>
      <w:pPr>
        <w:ind w:left="3129" w:hanging="507"/>
      </w:pPr>
      <w:rPr>
        <w:rFonts w:hint="default"/>
        <w:lang w:val="pt-PT" w:eastAsia="en-US" w:bidi="ar-SA"/>
      </w:rPr>
    </w:lvl>
    <w:lvl w:ilvl="7" w:tentative="0">
      <w:start w:val="0"/>
      <w:numFmt w:val="bullet"/>
      <w:lvlText w:val="•"/>
      <w:lvlJc w:val="left"/>
      <w:pPr>
        <w:ind w:left="4898" w:hanging="507"/>
      </w:pPr>
      <w:rPr>
        <w:rFonts w:hint="default"/>
        <w:lang w:val="pt-PT" w:eastAsia="en-US" w:bidi="ar-SA"/>
      </w:rPr>
    </w:lvl>
    <w:lvl w:ilvl="8" w:tentative="0">
      <w:start w:val="0"/>
      <w:numFmt w:val="bullet"/>
      <w:lvlText w:val="•"/>
      <w:lvlJc w:val="left"/>
      <w:pPr>
        <w:ind w:left="6667" w:hanging="507"/>
      </w:pPr>
      <w:rPr>
        <w:rFonts w:hint="default"/>
        <w:lang w:val="pt-PT" w:eastAsia="en-US" w:bidi="ar-SA"/>
      </w:rPr>
    </w:lvl>
  </w:abstractNum>
  <w:abstractNum w:abstractNumId="3">
    <w:nsid w:val="CF092B84"/>
    <w:multiLevelType w:val="multilevel"/>
    <w:tmpl w:val="CF092B84"/>
    <w:lvl w:ilvl="0" w:tentative="0">
      <w:start w:val="1"/>
      <w:numFmt w:val="lowerLetter"/>
      <w:lvlText w:val="%1)"/>
      <w:lvlJc w:val="left"/>
      <w:pPr>
        <w:ind w:left="849" w:hanging="567"/>
        <w:jc w:val="left"/>
      </w:pPr>
      <w:rPr>
        <w:rFonts w:hint="default" w:ascii="Calibri" w:hAnsi="Calibri" w:eastAsia="Calibri" w:cs="Calibri"/>
        <w:b w:val="0"/>
        <w:bCs w:val="0"/>
        <w:i w:val="0"/>
        <w:iCs w:val="0"/>
        <w:spacing w:val="0"/>
        <w:w w:val="99"/>
        <w:sz w:val="20"/>
        <w:szCs w:val="20"/>
        <w:lang w:val="pt-PT" w:eastAsia="en-US" w:bidi="ar-SA"/>
      </w:rPr>
    </w:lvl>
    <w:lvl w:ilvl="1" w:tentative="0">
      <w:start w:val="0"/>
      <w:numFmt w:val="bullet"/>
      <w:lvlText w:val="•"/>
      <w:lvlJc w:val="left"/>
      <w:pPr>
        <w:ind w:left="1776" w:hanging="567"/>
      </w:pPr>
      <w:rPr>
        <w:rFonts w:hint="default"/>
        <w:lang w:val="pt-PT" w:eastAsia="en-US" w:bidi="ar-SA"/>
      </w:rPr>
    </w:lvl>
    <w:lvl w:ilvl="2" w:tentative="0">
      <w:start w:val="0"/>
      <w:numFmt w:val="bullet"/>
      <w:lvlText w:val="•"/>
      <w:lvlJc w:val="left"/>
      <w:pPr>
        <w:ind w:left="2713" w:hanging="567"/>
      </w:pPr>
      <w:rPr>
        <w:rFonts w:hint="default"/>
        <w:lang w:val="pt-PT" w:eastAsia="en-US" w:bidi="ar-SA"/>
      </w:rPr>
    </w:lvl>
    <w:lvl w:ilvl="3" w:tentative="0">
      <w:start w:val="0"/>
      <w:numFmt w:val="bullet"/>
      <w:lvlText w:val="•"/>
      <w:lvlJc w:val="left"/>
      <w:pPr>
        <w:ind w:left="3649" w:hanging="567"/>
      </w:pPr>
      <w:rPr>
        <w:rFonts w:hint="default"/>
        <w:lang w:val="pt-PT" w:eastAsia="en-US" w:bidi="ar-SA"/>
      </w:rPr>
    </w:lvl>
    <w:lvl w:ilvl="4" w:tentative="0">
      <w:start w:val="0"/>
      <w:numFmt w:val="bullet"/>
      <w:lvlText w:val="•"/>
      <w:lvlJc w:val="left"/>
      <w:pPr>
        <w:ind w:left="4586" w:hanging="567"/>
      </w:pPr>
      <w:rPr>
        <w:rFonts w:hint="default"/>
        <w:lang w:val="pt-PT" w:eastAsia="en-US" w:bidi="ar-SA"/>
      </w:rPr>
    </w:lvl>
    <w:lvl w:ilvl="5" w:tentative="0">
      <w:start w:val="0"/>
      <w:numFmt w:val="bullet"/>
      <w:lvlText w:val="•"/>
      <w:lvlJc w:val="left"/>
      <w:pPr>
        <w:ind w:left="5523" w:hanging="567"/>
      </w:pPr>
      <w:rPr>
        <w:rFonts w:hint="default"/>
        <w:lang w:val="pt-PT" w:eastAsia="en-US" w:bidi="ar-SA"/>
      </w:rPr>
    </w:lvl>
    <w:lvl w:ilvl="6" w:tentative="0">
      <w:start w:val="0"/>
      <w:numFmt w:val="bullet"/>
      <w:lvlText w:val="•"/>
      <w:lvlJc w:val="left"/>
      <w:pPr>
        <w:ind w:left="6459" w:hanging="567"/>
      </w:pPr>
      <w:rPr>
        <w:rFonts w:hint="default"/>
        <w:lang w:val="pt-PT" w:eastAsia="en-US" w:bidi="ar-SA"/>
      </w:rPr>
    </w:lvl>
    <w:lvl w:ilvl="7" w:tentative="0">
      <w:start w:val="0"/>
      <w:numFmt w:val="bullet"/>
      <w:lvlText w:val="•"/>
      <w:lvlJc w:val="left"/>
      <w:pPr>
        <w:ind w:left="7396" w:hanging="567"/>
      </w:pPr>
      <w:rPr>
        <w:rFonts w:hint="default"/>
        <w:lang w:val="pt-PT" w:eastAsia="en-US" w:bidi="ar-SA"/>
      </w:rPr>
    </w:lvl>
    <w:lvl w:ilvl="8" w:tentative="0">
      <w:start w:val="0"/>
      <w:numFmt w:val="bullet"/>
      <w:lvlText w:val="•"/>
      <w:lvlJc w:val="left"/>
      <w:pPr>
        <w:ind w:left="8333" w:hanging="567"/>
      </w:pPr>
      <w:rPr>
        <w:rFonts w:hint="default"/>
        <w:lang w:val="pt-PT" w:eastAsia="en-US" w:bidi="ar-SA"/>
      </w:rPr>
    </w:lvl>
  </w:abstractNum>
  <w:abstractNum w:abstractNumId="4">
    <w:nsid w:val="0053208E"/>
    <w:multiLevelType w:val="multilevel"/>
    <w:tmpl w:val="0053208E"/>
    <w:lvl w:ilvl="0" w:tentative="0">
      <w:start w:val="1"/>
      <w:numFmt w:val="decimal"/>
      <w:lvlText w:val="%1."/>
      <w:lvlJc w:val="left"/>
      <w:pPr>
        <w:ind w:left="643" w:hanging="361"/>
        <w:jc w:val="left"/>
      </w:pPr>
      <w:rPr>
        <w:rFonts w:hint="default" w:ascii="Calibri" w:hAnsi="Calibri" w:eastAsia="Calibri" w:cs="Calibri"/>
        <w:b/>
        <w:bCs/>
        <w:i w:val="0"/>
        <w:iCs w:val="0"/>
        <w:spacing w:val="0"/>
        <w:w w:val="100"/>
        <w:sz w:val="22"/>
        <w:szCs w:val="22"/>
        <w:lang w:val="pt-PT" w:eastAsia="en-US" w:bidi="ar-SA"/>
      </w:rPr>
    </w:lvl>
    <w:lvl w:ilvl="1" w:tentative="0">
      <w:start w:val="1"/>
      <w:numFmt w:val="decimal"/>
      <w:lvlText w:val="%1.%2."/>
      <w:lvlJc w:val="left"/>
      <w:pPr>
        <w:ind w:left="849" w:hanging="623"/>
        <w:jc w:val="left"/>
      </w:pPr>
      <w:rPr>
        <w:rFonts w:hint="default" w:ascii="Calibri" w:hAnsi="Calibri" w:eastAsia="Calibri" w:cs="Calibri"/>
        <w:b w:val="0"/>
        <w:bCs w:val="0"/>
        <w:i w:val="0"/>
        <w:iCs w:val="0"/>
        <w:spacing w:val="-1"/>
        <w:w w:val="100"/>
        <w:sz w:val="22"/>
        <w:szCs w:val="22"/>
        <w:lang w:val="pt-PT" w:eastAsia="en-US" w:bidi="ar-SA"/>
      </w:rPr>
    </w:lvl>
    <w:lvl w:ilvl="2" w:tentative="0">
      <w:start w:val="1"/>
      <w:numFmt w:val="decimal"/>
      <w:lvlText w:val="%1.%2.%3."/>
      <w:lvlJc w:val="left"/>
      <w:pPr>
        <w:ind w:left="849" w:hanging="567"/>
        <w:jc w:val="left"/>
      </w:pPr>
      <w:rPr>
        <w:rFonts w:hint="default" w:ascii="Arial MT" w:hAnsi="Arial MT" w:eastAsia="Arial MT" w:cs="Arial MT"/>
        <w:b w:val="0"/>
        <w:bCs w:val="0"/>
        <w:i w:val="0"/>
        <w:iCs w:val="0"/>
        <w:spacing w:val="-1"/>
        <w:w w:val="99"/>
        <w:sz w:val="20"/>
        <w:szCs w:val="20"/>
        <w:lang w:val="pt-PT" w:eastAsia="en-US" w:bidi="ar-SA"/>
      </w:rPr>
    </w:lvl>
    <w:lvl w:ilvl="3" w:tentative="0">
      <w:start w:val="0"/>
      <w:numFmt w:val="bullet"/>
      <w:lvlText w:val="•"/>
      <w:lvlJc w:val="left"/>
      <w:pPr>
        <w:ind w:left="2921" w:hanging="567"/>
      </w:pPr>
      <w:rPr>
        <w:rFonts w:hint="default"/>
        <w:lang w:val="pt-PT" w:eastAsia="en-US" w:bidi="ar-SA"/>
      </w:rPr>
    </w:lvl>
    <w:lvl w:ilvl="4" w:tentative="0">
      <w:start w:val="0"/>
      <w:numFmt w:val="bullet"/>
      <w:lvlText w:val="•"/>
      <w:lvlJc w:val="left"/>
      <w:pPr>
        <w:ind w:left="3962" w:hanging="567"/>
      </w:pPr>
      <w:rPr>
        <w:rFonts w:hint="default"/>
        <w:lang w:val="pt-PT" w:eastAsia="en-US" w:bidi="ar-SA"/>
      </w:rPr>
    </w:lvl>
    <w:lvl w:ilvl="5" w:tentative="0">
      <w:start w:val="0"/>
      <w:numFmt w:val="bullet"/>
      <w:lvlText w:val="•"/>
      <w:lvlJc w:val="left"/>
      <w:pPr>
        <w:ind w:left="5002" w:hanging="567"/>
      </w:pPr>
      <w:rPr>
        <w:rFonts w:hint="default"/>
        <w:lang w:val="pt-PT" w:eastAsia="en-US" w:bidi="ar-SA"/>
      </w:rPr>
    </w:lvl>
    <w:lvl w:ilvl="6" w:tentative="0">
      <w:start w:val="0"/>
      <w:numFmt w:val="bullet"/>
      <w:lvlText w:val="•"/>
      <w:lvlJc w:val="left"/>
      <w:pPr>
        <w:ind w:left="6043" w:hanging="567"/>
      </w:pPr>
      <w:rPr>
        <w:rFonts w:hint="default"/>
        <w:lang w:val="pt-PT" w:eastAsia="en-US" w:bidi="ar-SA"/>
      </w:rPr>
    </w:lvl>
    <w:lvl w:ilvl="7" w:tentative="0">
      <w:start w:val="0"/>
      <w:numFmt w:val="bullet"/>
      <w:lvlText w:val="•"/>
      <w:lvlJc w:val="left"/>
      <w:pPr>
        <w:ind w:left="7084" w:hanging="567"/>
      </w:pPr>
      <w:rPr>
        <w:rFonts w:hint="default"/>
        <w:lang w:val="pt-PT" w:eastAsia="en-US" w:bidi="ar-SA"/>
      </w:rPr>
    </w:lvl>
    <w:lvl w:ilvl="8" w:tentative="0">
      <w:start w:val="0"/>
      <w:numFmt w:val="bullet"/>
      <w:lvlText w:val="•"/>
      <w:lvlJc w:val="left"/>
      <w:pPr>
        <w:ind w:left="8124" w:hanging="567"/>
      </w:pPr>
      <w:rPr>
        <w:rFonts w:hint="default"/>
        <w:lang w:val="pt-PT" w:eastAsia="en-US" w:bidi="ar-SA"/>
      </w:rPr>
    </w:lvl>
  </w:abstractNum>
  <w:abstractNum w:abstractNumId="5">
    <w:nsid w:val="0248C179"/>
    <w:multiLevelType w:val="multilevel"/>
    <w:tmpl w:val="0248C179"/>
    <w:lvl w:ilvl="0" w:tentative="0">
      <w:start w:val="15"/>
      <w:numFmt w:val="decimal"/>
      <w:lvlText w:val="%1."/>
      <w:lvlJc w:val="left"/>
      <w:pPr>
        <w:ind w:left="626" w:hanging="344"/>
        <w:jc w:val="left"/>
      </w:pPr>
      <w:rPr>
        <w:rFonts w:hint="default" w:ascii="Calibri" w:hAnsi="Calibri" w:eastAsia="Calibri" w:cs="Calibri"/>
        <w:b/>
        <w:bCs/>
        <w:i w:val="0"/>
        <w:iCs w:val="0"/>
        <w:spacing w:val="-2"/>
        <w:w w:val="100"/>
        <w:sz w:val="22"/>
        <w:szCs w:val="22"/>
        <w:lang w:val="pt-PT" w:eastAsia="en-US" w:bidi="ar-SA"/>
      </w:rPr>
    </w:lvl>
    <w:lvl w:ilvl="1" w:tentative="0">
      <w:start w:val="1"/>
      <w:numFmt w:val="decimal"/>
      <w:lvlText w:val="%1.%2."/>
      <w:lvlJc w:val="left"/>
      <w:pPr>
        <w:ind w:left="849" w:hanging="507"/>
        <w:jc w:val="left"/>
      </w:pPr>
      <w:rPr>
        <w:rFonts w:hint="default" w:ascii="Calibri" w:hAnsi="Calibri" w:eastAsia="Calibri" w:cs="Calibri"/>
        <w:b w:val="0"/>
        <w:bCs w:val="0"/>
        <w:i w:val="0"/>
        <w:iCs w:val="0"/>
        <w:spacing w:val="-1"/>
        <w:w w:val="100"/>
        <w:sz w:val="22"/>
        <w:szCs w:val="22"/>
        <w:lang w:val="pt-PT" w:eastAsia="en-US" w:bidi="ar-SA"/>
      </w:rPr>
    </w:lvl>
    <w:lvl w:ilvl="2" w:tentative="0">
      <w:start w:val="0"/>
      <w:numFmt w:val="bullet"/>
      <w:lvlText w:val="•"/>
      <w:lvlJc w:val="left"/>
      <w:pPr>
        <w:ind w:left="1880" w:hanging="507"/>
      </w:pPr>
      <w:rPr>
        <w:rFonts w:hint="default"/>
        <w:lang w:val="pt-PT" w:eastAsia="en-US" w:bidi="ar-SA"/>
      </w:rPr>
    </w:lvl>
    <w:lvl w:ilvl="3" w:tentative="0">
      <w:start w:val="0"/>
      <w:numFmt w:val="bullet"/>
      <w:lvlText w:val="•"/>
      <w:lvlJc w:val="left"/>
      <w:pPr>
        <w:ind w:left="2921" w:hanging="507"/>
      </w:pPr>
      <w:rPr>
        <w:rFonts w:hint="default"/>
        <w:lang w:val="pt-PT" w:eastAsia="en-US" w:bidi="ar-SA"/>
      </w:rPr>
    </w:lvl>
    <w:lvl w:ilvl="4" w:tentative="0">
      <w:start w:val="0"/>
      <w:numFmt w:val="bullet"/>
      <w:lvlText w:val="•"/>
      <w:lvlJc w:val="left"/>
      <w:pPr>
        <w:ind w:left="3962" w:hanging="507"/>
      </w:pPr>
      <w:rPr>
        <w:rFonts w:hint="default"/>
        <w:lang w:val="pt-PT" w:eastAsia="en-US" w:bidi="ar-SA"/>
      </w:rPr>
    </w:lvl>
    <w:lvl w:ilvl="5" w:tentative="0">
      <w:start w:val="0"/>
      <w:numFmt w:val="bullet"/>
      <w:lvlText w:val="•"/>
      <w:lvlJc w:val="left"/>
      <w:pPr>
        <w:ind w:left="5002" w:hanging="507"/>
      </w:pPr>
      <w:rPr>
        <w:rFonts w:hint="default"/>
        <w:lang w:val="pt-PT" w:eastAsia="en-US" w:bidi="ar-SA"/>
      </w:rPr>
    </w:lvl>
    <w:lvl w:ilvl="6" w:tentative="0">
      <w:start w:val="0"/>
      <w:numFmt w:val="bullet"/>
      <w:lvlText w:val="•"/>
      <w:lvlJc w:val="left"/>
      <w:pPr>
        <w:ind w:left="6043" w:hanging="507"/>
      </w:pPr>
      <w:rPr>
        <w:rFonts w:hint="default"/>
        <w:lang w:val="pt-PT" w:eastAsia="en-US" w:bidi="ar-SA"/>
      </w:rPr>
    </w:lvl>
    <w:lvl w:ilvl="7" w:tentative="0">
      <w:start w:val="0"/>
      <w:numFmt w:val="bullet"/>
      <w:lvlText w:val="•"/>
      <w:lvlJc w:val="left"/>
      <w:pPr>
        <w:ind w:left="7084" w:hanging="507"/>
      </w:pPr>
      <w:rPr>
        <w:rFonts w:hint="default"/>
        <w:lang w:val="pt-PT" w:eastAsia="en-US" w:bidi="ar-SA"/>
      </w:rPr>
    </w:lvl>
    <w:lvl w:ilvl="8" w:tentative="0">
      <w:start w:val="0"/>
      <w:numFmt w:val="bullet"/>
      <w:lvlText w:val="•"/>
      <w:lvlJc w:val="left"/>
      <w:pPr>
        <w:ind w:left="8124" w:hanging="507"/>
      </w:pPr>
      <w:rPr>
        <w:rFonts w:hint="default"/>
        <w:lang w:val="pt-PT" w:eastAsia="en-US" w:bidi="ar-SA"/>
      </w:rPr>
    </w:lvl>
  </w:abstractNum>
  <w:abstractNum w:abstractNumId="6">
    <w:nsid w:val="03D62ECE"/>
    <w:multiLevelType w:val="multilevel"/>
    <w:tmpl w:val="03D62ECE"/>
    <w:lvl w:ilvl="0" w:tentative="0">
      <w:start w:val="12"/>
      <w:numFmt w:val="decimal"/>
      <w:lvlText w:val="%1"/>
      <w:lvlJc w:val="left"/>
      <w:pPr>
        <w:ind w:left="566" w:hanging="507"/>
        <w:jc w:val="left"/>
      </w:pPr>
      <w:rPr>
        <w:rFonts w:hint="default"/>
        <w:lang w:val="pt-PT" w:eastAsia="en-US" w:bidi="ar-SA"/>
      </w:rPr>
    </w:lvl>
    <w:lvl w:ilvl="1" w:tentative="0">
      <w:start w:val="1"/>
      <w:numFmt w:val="decimal"/>
      <w:lvlText w:val="%1.%2."/>
      <w:lvlJc w:val="left"/>
      <w:pPr>
        <w:ind w:left="566" w:hanging="507"/>
        <w:jc w:val="left"/>
      </w:pPr>
      <w:rPr>
        <w:rFonts w:hint="default" w:ascii="Calibri" w:hAnsi="Calibri" w:eastAsia="Calibri" w:cs="Calibri"/>
        <w:b w:val="0"/>
        <w:bCs w:val="0"/>
        <w:i w:val="0"/>
        <w:iCs w:val="0"/>
        <w:spacing w:val="-1"/>
        <w:w w:val="100"/>
        <w:sz w:val="22"/>
        <w:szCs w:val="22"/>
        <w:lang w:val="pt-PT" w:eastAsia="en-US" w:bidi="ar-SA"/>
      </w:rPr>
    </w:lvl>
    <w:lvl w:ilvl="2" w:tentative="0">
      <w:start w:val="0"/>
      <w:numFmt w:val="bullet"/>
      <w:lvlText w:val="•"/>
      <w:lvlJc w:val="left"/>
      <w:pPr>
        <w:ind w:left="2489" w:hanging="507"/>
      </w:pPr>
      <w:rPr>
        <w:rFonts w:hint="default"/>
        <w:lang w:val="pt-PT" w:eastAsia="en-US" w:bidi="ar-SA"/>
      </w:rPr>
    </w:lvl>
    <w:lvl w:ilvl="3" w:tentative="0">
      <w:start w:val="0"/>
      <w:numFmt w:val="bullet"/>
      <w:lvlText w:val="•"/>
      <w:lvlJc w:val="left"/>
      <w:pPr>
        <w:ind w:left="3453" w:hanging="507"/>
      </w:pPr>
      <w:rPr>
        <w:rFonts w:hint="default"/>
        <w:lang w:val="pt-PT" w:eastAsia="en-US" w:bidi="ar-SA"/>
      </w:rPr>
    </w:lvl>
    <w:lvl w:ilvl="4" w:tentative="0">
      <w:start w:val="0"/>
      <w:numFmt w:val="bullet"/>
      <w:lvlText w:val="•"/>
      <w:lvlJc w:val="left"/>
      <w:pPr>
        <w:ind w:left="4418" w:hanging="507"/>
      </w:pPr>
      <w:rPr>
        <w:rFonts w:hint="default"/>
        <w:lang w:val="pt-PT" w:eastAsia="en-US" w:bidi="ar-SA"/>
      </w:rPr>
    </w:lvl>
    <w:lvl w:ilvl="5" w:tentative="0">
      <w:start w:val="0"/>
      <w:numFmt w:val="bullet"/>
      <w:lvlText w:val="•"/>
      <w:lvlJc w:val="left"/>
      <w:pPr>
        <w:ind w:left="5383" w:hanging="507"/>
      </w:pPr>
      <w:rPr>
        <w:rFonts w:hint="default"/>
        <w:lang w:val="pt-PT" w:eastAsia="en-US" w:bidi="ar-SA"/>
      </w:rPr>
    </w:lvl>
    <w:lvl w:ilvl="6" w:tentative="0">
      <w:start w:val="0"/>
      <w:numFmt w:val="bullet"/>
      <w:lvlText w:val="•"/>
      <w:lvlJc w:val="left"/>
      <w:pPr>
        <w:ind w:left="6347" w:hanging="507"/>
      </w:pPr>
      <w:rPr>
        <w:rFonts w:hint="default"/>
        <w:lang w:val="pt-PT" w:eastAsia="en-US" w:bidi="ar-SA"/>
      </w:rPr>
    </w:lvl>
    <w:lvl w:ilvl="7" w:tentative="0">
      <w:start w:val="0"/>
      <w:numFmt w:val="bullet"/>
      <w:lvlText w:val="•"/>
      <w:lvlJc w:val="left"/>
      <w:pPr>
        <w:ind w:left="7312" w:hanging="507"/>
      </w:pPr>
      <w:rPr>
        <w:rFonts w:hint="default"/>
        <w:lang w:val="pt-PT" w:eastAsia="en-US" w:bidi="ar-SA"/>
      </w:rPr>
    </w:lvl>
    <w:lvl w:ilvl="8" w:tentative="0">
      <w:start w:val="0"/>
      <w:numFmt w:val="bullet"/>
      <w:lvlText w:val="•"/>
      <w:lvlJc w:val="left"/>
      <w:pPr>
        <w:ind w:left="8277" w:hanging="507"/>
      </w:pPr>
      <w:rPr>
        <w:rFonts w:hint="default"/>
        <w:lang w:val="pt-PT" w:eastAsia="en-US" w:bidi="ar-SA"/>
      </w:rPr>
    </w:lvl>
  </w:abstractNum>
  <w:abstractNum w:abstractNumId="7">
    <w:nsid w:val="25B654F3"/>
    <w:multiLevelType w:val="multilevel"/>
    <w:tmpl w:val="25B654F3"/>
    <w:lvl w:ilvl="0" w:tentative="0">
      <w:start w:val="13"/>
      <w:numFmt w:val="decimal"/>
      <w:lvlText w:val="%1"/>
      <w:lvlJc w:val="left"/>
      <w:pPr>
        <w:ind w:left="566" w:hanging="507"/>
        <w:jc w:val="left"/>
      </w:pPr>
      <w:rPr>
        <w:rFonts w:hint="default"/>
        <w:lang w:val="pt-PT" w:eastAsia="en-US" w:bidi="ar-SA"/>
      </w:rPr>
    </w:lvl>
    <w:lvl w:ilvl="1" w:tentative="0">
      <w:start w:val="1"/>
      <w:numFmt w:val="decimal"/>
      <w:lvlText w:val="%1.%2."/>
      <w:lvlJc w:val="left"/>
      <w:pPr>
        <w:ind w:left="566" w:hanging="507"/>
        <w:jc w:val="left"/>
      </w:pPr>
      <w:rPr>
        <w:rFonts w:hint="default" w:ascii="Calibri" w:hAnsi="Calibri" w:eastAsia="Calibri" w:cs="Calibri"/>
        <w:b w:val="0"/>
        <w:bCs w:val="0"/>
        <w:i w:val="0"/>
        <w:iCs w:val="0"/>
        <w:spacing w:val="-1"/>
        <w:w w:val="100"/>
        <w:sz w:val="22"/>
        <w:szCs w:val="22"/>
        <w:lang w:val="pt-PT" w:eastAsia="en-US" w:bidi="ar-SA"/>
      </w:rPr>
    </w:lvl>
    <w:lvl w:ilvl="2" w:tentative="0">
      <w:start w:val="1"/>
      <w:numFmt w:val="decimal"/>
      <w:lvlText w:val="%1.%2.%3."/>
      <w:lvlJc w:val="left"/>
      <w:pPr>
        <w:ind w:left="1524" w:hanging="675"/>
        <w:jc w:val="left"/>
      </w:pPr>
      <w:rPr>
        <w:rFonts w:hint="default" w:ascii="Calibri" w:hAnsi="Calibri" w:eastAsia="Calibri" w:cs="Calibri"/>
        <w:b w:val="0"/>
        <w:bCs w:val="0"/>
        <w:i w:val="0"/>
        <w:iCs w:val="0"/>
        <w:spacing w:val="-3"/>
        <w:w w:val="100"/>
        <w:sz w:val="22"/>
        <w:szCs w:val="22"/>
        <w:lang w:val="pt-PT" w:eastAsia="en-US" w:bidi="ar-SA"/>
      </w:rPr>
    </w:lvl>
    <w:lvl w:ilvl="3" w:tentative="0">
      <w:start w:val="0"/>
      <w:numFmt w:val="bullet"/>
      <w:lvlText w:val="•"/>
      <w:lvlJc w:val="left"/>
      <w:pPr>
        <w:ind w:left="2605" w:hanging="675"/>
      </w:pPr>
      <w:rPr>
        <w:rFonts w:hint="default"/>
        <w:lang w:val="pt-PT" w:eastAsia="en-US" w:bidi="ar-SA"/>
      </w:rPr>
    </w:lvl>
    <w:lvl w:ilvl="4" w:tentative="0">
      <w:start w:val="0"/>
      <w:numFmt w:val="bullet"/>
      <w:lvlText w:val="•"/>
      <w:lvlJc w:val="left"/>
      <w:pPr>
        <w:ind w:left="3691" w:hanging="675"/>
      </w:pPr>
      <w:rPr>
        <w:rFonts w:hint="default"/>
        <w:lang w:val="pt-PT" w:eastAsia="en-US" w:bidi="ar-SA"/>
      </w:rPr>
    </w:lvl>
    <w:lvl w:ilvl="5" w:tentative="0">
      <w:start w:val="0"/>
      <w:numFmt w:val="bullet"/>
      <w:lvlText w:val="•"/>
      <w:lvlJc w:val="left"/>
      <w:pPr>
        <w:ind w:left="4777" w:hanging="675"/>
      </w:pPr>
      <w:rPr>
        <w:rFonts w:hint="default"/>
        <w:lang w:val="pt-PT" w:eastAsia="en-US" w:bidi="ar-SA"/>
      </w:rPr>
    </w:lvl>
    <w:lvl w:ilvl="6" w:tentative="0">
      <w:start w:val="0"/>
      <w:numFmt w:val="bullet"/>
      <w:lvlText w:val="•"/>
      <w:lvlJc w:val="left"/>
      <w:pPr>
        <w:ind w:left="5863" w:hanging="675"/>
      </w:pPr>
      <w:rPr>
        <w:rFonts w:hint="default"/>
        <w:lang w:val="pt-PT" w:eastAsia="en-US" w:bidi="ar-SA"/>
      </w:rPr>
    </w:lvl>
    <w:lvl w:ilvl="7" w:tentative="0">
      <w:start w:val="0"/>
      <w:numFmt w:val="bullet"/>
      <w:lvlText w:val="•"/>
      <w:lvlJc w:val="left"/>
      <w:pPr>
        <w:ind w:left="6949" w:hanging="675"/>
      </w:pPr>
      <w:rPr>
        <w:rFonts w:hint="default"/>
        <w:lang w:val="pt-PT" w:eastAsia="en-US" w:bidi="ar-SA"/>
      </w:rPr>
    </w:lvl>
    <w:lvl w:ilvl="8" w:tentative="0">
      <w:start w:val="0"/>
      <w:numFmt w:val="bullet"/>
      <w:lvlText w:val="•"/>
      <w:lvlJc w:val="left"/>
      <w:pPr>
        <w:ind w:left="8034" w:hanging="675"/>
      </w:pPr>
      <w:rPr>
        <w:rFonts w:hint="default"/>
        <w:lang w:val="pt-PT" w:eastAsia="en-US" w:bidi="ar-SA"/>
      </w:rPr>
    </w:lvl>
  </w:abstractNum>
  <w:abstractNum w:abstractNumId="8">
    <w:nsid w:val="2A8F537B"/>
    <w:multiLevelType w:val="multilevel"/>
    <w:tmpl w:val="2A8F537B"/>
    <w:lvl w:ilvl="0" w:tentative="0">
      <w:start w:val="16"/>
      <w:numFmt w:val="decimal"/>
      <w:lvlText w:val="%1"/>
      <w:lvlJc w:val="left"/>
      <w:pPr>
        <w:ind w:left="849" w:hanging="507"/>
        <w:jc w:val="left"/>
      </w:pPr>
      <w:rPr>
        <w:rFonts w:hint="default"/>
        <w:lang w:val="pt-PT" w:eastAsia="en-US" w:bidi="ar-SA"/>
      </w:rPr>
    </w:lvl>
    <w:lvl w:ilvl="1" w:tentative="0">
      <w:start w:val="1"/>
      <w:numFmt w:val="decimal"/>
      <w:lvlText w:val="%1.%2."/>
      <w:lvlJc w:val="left"/>
      <w:pPr>
        <w:ind w:left="849" w:hanging="507"/>
        <w:jc w:val="left"/>
      </w:pPr>
      <w:rPr>
        <w:rFonts w:hint="default" w:ascii="Calibri" w:hAnsi="Calibri" w:eastAsia="Calibri" w:cs="Calibri"/>
        <w:b w:val="0"/>
        <w:bCs w:val="0"/>
        <w:i w:val="0"/>
        <w:iCs w:val="0"/>
        <w:spacing w:val="-1"/>
        <w:w w:val="100"/>
        <w:sz w:val="22"/>
        <w:szCs w:val="22"/>
        <w:lang w:val="pt-PT" w:eastAsia="en-US" w:bidi="ar-SA"/>
      </w:rPr>
    </w:lvl>
    <w:lvl w:ilvl="2" w:tentative="0">
      <w:start w:val="0"/>
      <w:numFmt w:val="bullet"/>
      <w:lvlText w:val="•"/>
      <w:lvlJc w:val="left"/>
      <w:pPr>
        <w:ind w:left="2713" w:hanging="507"/>
      </w:pPr>
      <w:rPr>
        <w:rFonts w:hint="default"/>
        <w:lang w:val="pt-PT" w:eastAsia="en-US" w:bidi="ar-SA"/>
      </w:rPr>
    </w:lvl>
    <w:lvl w:ilvl="3" w:tentative="0">
      <w:start w:val="0"/>
      <w:numFmt w:val="bullet"/>
      <w:lvlText w:val="•"/>
      <w:lvlJc w:val="left"/>
      <w:pPr>
        <w:ind w:left="3649" w:hanging="507"/>
      </w:pPr>
      <w:rPr>
        <w:rFonts w:hint="default"/>
        <w:lang w:val="pt-PT" w:eastAsia="en-US" w:bidi="ar-SA"/>
      </w:rPr>
    </w:lvl>
    <w:lvl w:ilvl="4" w:tentative="0">
      <w:start w:val="0"/>
      <w:numFmt w:val="bullet"/>
      <w:lvlText w:val="•"/>
      <w:lvlJc w:val="left"/>
      <w:pPr>
        <w:ind w:left="4586" w:hanging="507"/>
      </w:pPr>
      <w:rPr>
        <w:rFonts w:hint="default"/>
        <w:lang w:val="pt-PT" w:eastAsia="en-US" w:bidi="ar-SA"/>
      </w:rPr>
    </w:lvl>
    <w:lvl w:ilvl="5" w:tentative="0">
      <w:start w:val="0"/>
      <w:numFmt w:val="bullet"/>
      <w:lvlText w:val="•"/>
      <w:lvlJc w:val="left"/>
      <w:pPr>
        <w:ind w:left="5523" w:hanging="507"/>
      </w:pPr>
      <w:rPr>
        <w:rFonts w:hint="default"/>
        <w:lang w:val="pt-PT" w:eastAsia="en-US" w:bidi="ar-SA"/>
      </w:rPr>
    </w:lvl>
    <w:lvl w:ilvl="6" w:tentative="0">
      <w:start w:val="0"/>
      <w:numFmt w:val="bullet"/>
      <w:lvlText w:val="•"/>
      <w:lvlJc w:val="left"/>
      <w:pPr>
        <w:ind w:left="6459" w:hanging="507"/>
      </w:pPr>
      <w:rPr>
        <w:rFonts w:hint="default"/>
        <w:lang w:val="pt-PT" w:eastAsia="en-US" w:bidi="ar-SA"/>
      </w:rPr>
    </w:lvl>
    <w:lvl w:ilvl="7" w:tentative="0">
      <w:start w:val="0"/>
      <w:numFmt w:val="bullet"/>
      <w:lvlText w:val="•"/>
      <w:lvlJc w:val="left"/>
      <w:pPr>
        <w:ind w:left="7396" w:hanging="507"/>
      </w:pPr>
      <w:rPr>
        <w:rFonts w:hint="default"/>
        <w:lang w:val="pt-PT" w:eastAsia="en-US" w:bidi="ar-SA"/>
      </w:rPr>
    </w:lvl>
    <w:lvl w:ilvl="8" w:tentative="0">
      <w:start w:val="0"/>
      <w:numFmt w:val="bullet"/>
      <w:lvlText w:val="•"/>
      <w:lvlJc w:val="left"/>
      <w:pPr>
        <w:ind w:left="8333" w:hanging="507"/>
      </w:pPr>
      <w:rPr>
        <w:rFonts w:hint="default"/>
        <w:lang w:val="pt-PT" w:eastAsia="en-US" w:bidi="ar-SA"/>
      </w:rPr>
    </w:lvl>
  </w:abstractNum>
  <w:abstractNum w:abstractNumId="9">
    <w:nsid w:val="59ADCABA"/>
    <w:multiLevelType w:val="multilevel"/>
    <w:tmpl w:val="59ADCABA"/>
    <w:lvl w:ilvl="0" w:tentative="0">
      <w:start w:val="4"/>
      <w:numFmt w:val="decimal"/>
      <w:lvlText w:val="%1"/>
      <w:lvlJc w:val="left"/>
      <w:pPr>
        <w:ind w:left="643" w:hanging="361"/>
        <w:jc w:val="left"/>
      </w:pPr>
      <w:rPr>
        <w:rFonts w:hint="default" w:ascii="Calibri" w:hAnsi="Calibri" w:eastAsia="Calibri" w:cs="Calibri"/>
        <w:b/>
        <w:bCs/>
        <w:i w:val="0"/>
        <w:iCs w:val="0"/>
        <w:spacing w:val="0"/>
        <w:w w:val="100"/>
        <w:sz w:val="22"/>
        <w:szCs w:val="22"/>
        <w:lang w:val="pt-PT" w:eastAsia="en-US" w:bidi="ar-SA"/>
      </w:rPr>
    </w:lvl>
    <w:lvl w:ilvl="1" w:tentative="0">
      <w:start w:val="1"/>
      <w:numFmt w:val="decimal"/>
      <w:lvlText w:val="%1.%2"/>
      <w:lvlJc w:val="left"/>
      <w:pPr>
        <w:ind w:left="710" w:hanging="360"/>
        <w:jc w:val="left"/>
      </w:pPr>
      <w:rPr>
        <w:rFonts w:hint="default" w:ascii="Calibri" w:hAnsi="Calibri" w:eastAsia="Calibri" w:cs="Calibri"/>
        <w:b w:val="0"/>
        <w:bCs w:val="0"/>
        <w:i w:val="0"/>
        <w:iCs w:val="0"/>
        <w:spacing w:val="0"/>
        <w:w w:val="100"/>
        <w:sz w:val="22"/>
        <w:szCs w:val="22"/>
        <w:lang w:val="pt-PT" w:eastAsia="en-US" w:bidi="ar-SA"/>
      </w:rPr>
    </w:lvl>
    <w:lvl w:ilvl="2" w:tentative="0">
      <w:start w:val="0"/>
      <w:numFmt w:val="bullet"/>
      <w:lvlText w:val="•"/>
      <w:lvlJc w:val="left"/>
      <w:pPr>
        <w:ind w:left="1774" w:hanging="360"/>
      </w:pPr>
      <w:rPr>
        <w:rFonts w:hint="default"/>
        <w:lang w:val="pt-PT" w:eastAsia="en-US" w:bidi="ar-SA"/>
      </w:rPr>
    </w:lvl>
    <w:lvl w:ilvl="3" w:tentative="0">
      <w:start w:val="0"/>
      <w:numFmt w:val="bullet"/>
      <w:lvlText w:val="•"/>
      <w:lvlJc w:val="left"/>
      <w:pPr>
        <w:ind w:left="2828" w:hanging="360"/>
      </w:pPr>
      <w:rPr>
        <w:rFonts w:hint="default"/>
        <w:lang w:val="pt-PT" w:eastAsia="en-US" w:bidi="ar-SA"/>
      </w:rPr>
    </w:lvl>
    <w:lvl w:ilvl="4" w:tentative="0">
      <w:start w:val="0"/>
      <w:numFmt w:val="bullet"/>
      <w:lvlText w:val="•"/>
      <w:lvlJc w:val="left"/>
      <w:pPr>
        <w:ind w:left="3882" w:hanging="360"/>
      </w:pPr>
      <w:rPr>
        <w:rFonts w:hint="default"/>
        <w:lang w:val="pt-PT" w:eastAsia="en-US" w:bidi="ar-SA"/>
      </w:rPr>
    </w:lvl>
    <w:lvl w:ilvl="5" w:tentative="0">
      <w:start w:val="0"/>
      <w:numFmt w:val="bullet"/>
      <w:lvlText w:val="•"/>
      <w:lvlJc w:val="left"/>
      <w:pPr>
        <w:ind w:left="4936" w:hanging="360"/>
      </w:pPr>
      <w:rPr>
        <w:rFonts w:hint="default"/>
        <w:lang w:val="pt-PT" w:eastAsia="en-US" w:bidi="ar-SA"/>
      </w:rPr>
    </w:lvl>
    <w:lvl w:ilvl="6" w:tentative="0">
      <w:start w:val="0"/>
      <w:numFmt w:val="bullet"/>
      <w:lvlText w:val="•"/>
      <w:lvlJc w:val="left"/>
      <w:pPr>
        <w:ind w:left="5990" w:hanging="360"/>
      </w:pPr>
      <w:rPr>
        <w:rFonts w:hint="default"/>
        <w:lang w:val="pt-PT" w:eastAsia="en-US" w:bidi="ar-SA"/>
      </w:rPr>
    </w:lvl>
    <w:lvl w:ilvl="7" w:tentative="0">
      <w:start w:val="0"/>
      <w:numFmt w:val="bullet"/>
      <w:lvlText w:val="•"/>
      <w:lvlJc w:val="left"/>
      <w:pPr>
        <w:ind w:left="7044" w:hanging="360"/>
      </w:pPr>
      <w:rPr>
        <w:rFonts w:hint="default"/>
        <w:lang w:val="pt-PT" w:eastAsia="en-US" w:bidi="ar-SA"/>
      </w:rPr>
    </w:lvl>
    <w:lvl w:ilvl="8" w:tentative="0">
      <w:start w:val="0"/>
      <w:numFmt w:val="bullet"/>
      <w:lvlText w:val="•"/>
      <w:lvlJc w:val="left"/>
      <w:pPr>
        <w:ind w:left="8098" w:hanging="360"/>
      </w:pPr>
      <w:rPr>
        <w:rFonts w:hint="default"/>
        <w:lang w:val="pt-PT" w:eastAsia="en-US" w:bidi="ar-SA"/>
      </w:rPr>
    </w:lvl>
  </w:abstractNum>
  <w:abstractNum w:abstractNumId="10">
    <w:nsid w:val="5A241D34"/>
    <w:multiLevelType w:val="multilevel"/>
    <w:tmpl w:val="5A241D34"/>
    <w:lvl w:ilvl="0" w:tentative="0">
      <w:start w:val="17"/>
      <w:numFmt w:val="decimal"/>
      <w:lvlText w:val="%1"/>
      <w:lvlJc w:val="left"/>
      <w:pPr>
        <w:ind w:left="849" w:hanging="507"/>
        <w:jc w:val="left"/>
      </w:pPr>
      <w:rPr>
        <w:rFonts w:hint="default"/>
        <w:lang w:val="pt-PT" w:eastAsia="en-US" w:bidi="ar-SA"/>
      </w:rPr>
    </w:lvl>
    <w:lvl w:ilvl="1" w:tentative="0">
      <w:start w:val="1"/>
      <w:numFmt w:val="decimal"/>
      <w:lvlText w:val="%1.%2."/>
      <w:lvlJc w:val="left"/>
      <w:pPr>
        <w:ind w:left="849" w:hanging="507"/>
        <w:jc w:val="left"/>
      </w:pPr>
      <w:rPr>
        <w:rFonts w:hint="default" w:ascii="Calibri" w:hAnsi="Calibri" w:eastAsia="Calibri" w:cs="Calibri"/>
        <w:b w:val="0"/>
        <w:bCs w:val="0"/>
        <w:i w:val="0"/>
        <w:iCs w:val="0"/>
        <w:spacing w:val="-1"/>
        <w:w w:val="100"/>
        <w:sz w:val="22"/>
        <w:szCs w:val="22"/>
        <w:lang w:val="pt-PT" w:eastAsia="en-US" w:bidi="ar-SA"/>
      </w:rPr>
    </w:lvl>
    <w:lvl w:ilvl="2" w:tentative="0">
      <w:start w:val="0"/>
      <w:numFmt w:val="bullet"/>
      <w:lvlText w:val="•"/>
      <w:lvlJc w:val="left"/>
      <w:pPr>
        <w:ind w:left="2713" w:hanging="507"/>
      </w:pPr>
      <w:rPr>
        <w:rFonts w:hint="default"/>
        <w:lang w:val="pt-PT" w:eastAsia="en-US" w:bidi="ar-SA"/>
      </w:rPr>
    </w:lvl>
    <w:lvl w:ilvl="3" w:tentative="0">
      <w:start w:val="0"/>
      <w:numFmt w:val="bullet"/>
      <w:lvlText w:val="•"/>
      <w:lvlJc w:val="left"/>
      <w:pPr>
        <w:ind w:left="3649" w:hanging="507"/>
      </w:pPr>
      <w:rPr>
        <w:rFonts w:hint="default"/>
        <w:lang w:val="pt-PT" w:eastAsia="en-US" w:bidi="ar-SA"/>
      </w:rPr>
    </w:lvl>
    <w:lvl w:ilvl="4" w:tentative="0">
      <w:start w:val="0"/>
      <w:numFmt w:val="bullet"/>
      <w:lvlText w:val="•"/>
      <w:lvlJc w:val="left"/>
      <w:pPr>
        <w:ind w:left="4586" w:hanging="507"/>
      </w:pPr>
      <w:rPr>
        <w:rFonts w:hint="default"/>
        <w:lang w:val="pt-PT" w:eastAsia="en-US" w:bidi="ar-SA"/>
      </w:rPr>
    </w:lvl>
    <w:lvl w:ilvl="5" w:tentative="0">
      <w:start w:val="0"/>
      <w:numFmt w:val="bullet"/>
      <w:lvlText w:val="•"/>
      <w:lvlJc w:val="left"/>
      <w:pPr>
        <w:ind w:left="5523" w:hanging="507"/>
      </w:pPr>
      <w:rPr>
        <w:rFonts w:hint="default"/>
        <w:lang w:val="pt-PT" w:eastAsia="en-US" w:bidi="ar-SA"/>
      </w:rPr>
    </w:lvl>
    <w:lvl w:ilvl="6" w:tentative="0">
      <w:start w:val="0"/>
      <w:numFmt w:val="bullet"/>
      <w:lvlText w:val="•"/>
      <w:lvlJc w:val="left"/>
      <w:pPr>
        <w:ind w:left="6459" w:hanging="507"/>
      </w:pPr>
      <w:rPr>
        <w:rFonts w:hint="default"/>
        <w:lang w:val="pt-PT" w:eastAsia="en-US" w:bidi="ar-SA"/>
      </w:rPr>
    </w:lvl>
    <w:lvl w:ilvl="7" w:tentative="0">
      <w:start w:val="0"/>
      <w:numFmt w:val="bullet"/>
      <w:lvlText w:val="•"/>
      <w:lvlJc w:val="left"/>
      <w:pPr>
        <w:ind w:left="7396" w:hanging="507"/>
      </w:pPr>
      <w:rPr>
        <w:rFonts w:hint="default"/>
        <w:lang w:val="pt-PT" w:eastAsia="en-US" w:bidi="ar-SA"/>
      </w:rPr>
    </w:lvl>
    <w:lvl w:ilvl="8" w:tentative="0">
      <w:start w:val="0"/>
      <w:numFmt w:val="bullet"/>
      <w:lvlText w:val="•"/>
      <w:lvlJc w:val="left"/>
      <w:pPr>
        <w:ind w:left="8333" w:hanging="507"/>
      </w:pPr>
      <w:rPr>
        <w:rFonts w:hint="default"/>
        <w:lang w:val="pt-PT" w:eastAsia="en-US" w:bidi="ar-SA"/>
      </w:rPr>
    </w:lvl>
  </w:abstractNum>
  <w:abstractNum w:abstractNumId="11">
    <w:nsid w:val="72183CF9"/>
    <w:multiLevelType w:val="multilevel"/>
    <w:tmpl w:val="72183CF9"/>
    <w:lvl w:ilvl="0" w:tentative="0">
      <w:start w:val="14"/>
      <w:numFmt w:val="decimal"/>
      <w:lvlText w:val="%1"/>
      <w:lvlJc w:val="left"/>
      <w:pPr>
        <w:ind w:left="566" w:hanging="507"/>
        <w:jc w:val="left"/>
      </w:pPr>
      <w:rPr>
        <w:rFonts w:hint="default"/>
        <w:lang w:val="pt-PT" w:eastAsia="en-US" w:bidi="ar-SA"/>
      </w:rPr>
    </w:lvl>
    <w:lvl w:ilvl="1" w:tentative="0">
      <w:start w:val="1"/>
      <w:numFmt w:val="decimal"/>
      <w:lvlText w:val="%1.%2."/>
      <w:lvlJc w:val="left"/>
      <w:pPr>
        <w:ind w:left="566" w:hanging="507"/>
        <w:jc w:val="left"/>
      </w:pPr>
      <w:rPr>
        <w:rFonts w:hint="default" w:ascii="Calibri" w:hAnsi="Calibri" w:eastAsia="Calibri" w:cs="Calibri"/>
        <w:b w:val="0"/>
        <w:bCs w:val="0"/>
        <w:i w:val="0"/>
        <w:iCs w:val="0"/>
        <w:spacing w:val="-1"/>
        <w:w w:val="100"/>
        <w:sz w:val="22"/>
        <w:szCs w:val="22"/>
        <w:lang w:val="pt-PT" w:eastAsia="en-US" w:bidi="ar-SA"/>
      </w:rPr>
    </w:lvl>
    <w:lvl w:ilvl="2" w:tentative="0">
      <w:start w:val="0"/>
      <w:numFmt w:val="bullet"/>
      <w:lvlText w:val="•"/>
      <w:lvlJc w:val="left"/>
      <w:pPr>
        <w:ind w:left="2489" w:hanging="507"/>
      </w:pPr>
      <w:rPr>
        <w:rFonts w:hint="default"/>
        <w:lang w:val="pt-PT" w:eastAsia="en-US" w:bidi="ar-SA"/>
      </w:rPr>
    </w:lvl>
    <w:lvl w:ilvl="3" w:tentative="0">
      <w:start w:val="0"/>
      <w:numFmt w:val="bullet"/>
      <w:lvlText w:val="•"/>
      <w:lvlJc w:val="left"/>
      <w:pPr>
        <w:ind w:left="3453" w:hanging="507"/>
      </w:pPr>
      <w:rPr>
        <w:rFonts w:hint="default"/>
        <w:lang w:val="pt-PT" w:eastAsia="en-US" w:bidi="ar-SA"/>
      </w:rPr>
    </w:lvl>
    <w:lvl w:ilvl="4" w:tentative="0">
      <w:start w:val="0"/>
      <w:numFmt w:val="bullet"/>
      <w:lvlText w:val="•"/>
      <w:lvlJc w:val="left"/>
      <w:pPr>
        <w:ind w:left="4418" w:hanging="507"/>
      </w:pPr>
      <w:rPr>
        <w:rFonts w:hint="default"/>
        <w:lang w:val="pt-PT" w:eastAsia="en-US" w:bidi="ar-SA"/>
      </w:rPr>
    </w:lvl>
    <w:lvl w:ilvl="5" w:tentative="0">
      <w:start w:val="0"/>
      <w:numFmt w:val="bullet"/>
      <w:lvlText w:val="•"/>
      <w:lvlJc w:val="left"/>
      <w:pPr>
        <w:ind w:left="5383" w:hanging="507"/>
      </w:pPr>
      <w:rPr>
        <w:rFonts w:hint="default"/>
        <w:lang w:val="pt-PT" w:eastAsia="en-US" w:bidi="ar-SA"/>
      </w:rPr>
    </w:lvl>
    <w:lvl w:ilvl="6" w:tentative="0">
      <w:start w:val="0"/>
      <w:numFmt w:val="bullet"/>
      <w:lvlText w:val="•"/>
      <w:lvlJc w:val="left"/>
      <w:pPr>
        <w:ind w:left="6347" w:hanging="507"/>
      </w:pPr>
      <w:rPr>
        <w:rFonts w:hint="default"/>
        <w:lang w:val="pt-PT" w:eastAsia="en-US" w:bidi="ar-SA"/>
      </w:rPr>
    </w:lvl>
    <w:lvl w:ilvl="7" w:tentative="0">
      <w:start w:val="0"/>
      <w:numFmt w:val="bullet"/>
      <w:lvlText w:val="•"/>
      <w:lvlJc w:val="left"/>
      <w:pPr>
        <w:ind w:left="7312" w:hanging="507"/>
      </w:pPr>
      <w:rPr>
        <w:rFonts w:hint="default"/>
        <w:lang w:val="pt-PT" w:eastAsia="en-US" w:bidi="ar-SA"/>
      </w:rPr>
    </w:lvl>
    <w:lvl w:ilvl="8" w:tentative="0">
      <w:start w:val="0"/>
      <w:numFmt w:val="bullet"/>
      <w:lvlText w:val="•"/>
      <w:lvlJc w:val="left"/>
      <w:pPr>
        <w:ind w:left="8277" w:hanging="507"/>
      </w:pPr>
      <w:rPr>
        <w:rFonts w:hint="default"/>
        <w:lang w:val="pt-PT" w:eastAsia="en-US" w:bidi="ar-SA"/>
      </w:rPr>
    </w:lvl>
  </w:abstractNum>
  <w:num w:numId="1">
    <w:abstractNumId w:val="4"/>
  </w:num>
  <w:num w:numId="2">
    <w:abstractNumId w:val="3"/>
  </w:num>
  <w:num w:numId="3">
    <w:abstractNumId w:val="9"/>
  </w:num>
  <w:num w:numId="4">
    <w:abstractNumId w:val="2"/>
  </w:num>
  <w:num w:numId="5">
    <w:abstractNumId w:val="1"/>
  </w:num>
  <w:num w:numId="6">
    <w:abstractNumId w:val="6"/>
  </w:num>
  <w:num w:numId="7">
    <w:abstractNumId w:val="7"/>
  </w:num>
  <w:num w:numId="8">
    <w:abstractNumId w:val="11"/>
  </w:num>
  <w:num w:numId="9">
    <w:abstractNumId w:val="5"/>
  </w:num>
  <w:num w:numId="10">
    <w:abstractNumId w:val="0"/>
  </w:num>
  <w:num w:numId="11">
    <w:abstractNumId w:val="8"/>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compatSetting w:name="compatibilityMode" w:uri="http://schemas.microsoft.com/office/word" w:val="14"/>
  </w:compat>
  <w:rsids>
    <w:rsidRoot w:val="00000000"/>
    <w:rsid w:val="372D1ADD"/>
    <w:rsid w:val="47247C1B"/>
    <w:rsid w:val="4AB548A8"/>
    <w:rsid w:val="56D9270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List Paragraph"/>
  </w:latentStyles>
  <w:style w:type="paragraph" w:default="1" w:styleId="1">
    <w:name w:val="Normal"/>
    <w:qFormat/>
    <w:uiPriority w:val="1"/>
    <w:pPr>
      <w:widowControl w:val="0"/>
      <w:autoSpaceDE w:val="0"/>
      <w:autoSpaceDN w:val="0"/>
      <w:spacing w:before="0" w:after="0" w:line="240" w:lineRule="auto"/>
      <w:ind w:left="0" w:right="0"/>
      <w:jc w:val="left"/>
    </w:pPr>
    <w:rPr>
      <w:rFonts w:ascii="Calibri" w:hAnsi="Calibri" w:eastAsia="Calibri" w:cs="Calibri"/>
      <w:sz w:val="22"/>
      <w:szCs w:val="22"/>
      <w:lang w:val="pt-PT" w:eastAsia="en-US" w:bidi="ar-SA"/>
    </w:rPr>
  </w:style>
  <w:style w:type="paragraph" w:styleId="2">
    <w:name w:val="heading 1"/>
    <w:basedOn w:val="1"/>
    <w:qFormat/>
    <w:uiPriority w:val="1"/>
    <w:pPr>
      <w:ind w:left="626"/>
      <w:outlineLvl w:val="1"/>
    </w:pPr>
    <w:rPr>
      <w:rFonts w:ascii="Calibri" w:hAnsi="Calibri" w:eastAsia="Calibri" w:cs="Calibri"/>
      <w:b/>
      <w:bCs/>
      <w:sz w:val="22"/>
      <w:szCs w:val="22"/>
      <w:lang w:val="pt-PT" w:eastAsia="en-US" w:bidi="ar-SA"/>
    </w:rPr>
  </w:style>
  <w:style w:type="paragraph" w:styleId="3">
    <w:name w:val="heading 2"/>
    <w:basedOn w:val="1"/>
    <w:qFormat/>
    <w:uiPriority w:val="1"/>
    <w:pPr>
      <w:ind w:left="640" w:hanging="358"/>
      <w:outlineLvl w:val="2"/>
    </w:pPr>
    <w:rPr>
      <w:rFonts w:ascii="Calibri" w:hAnsi="Calibri" w:eastAsia="Calibri" w:cs="Calibri"/>
      <w:b/>
      <w:bCs/>
      <w:sz w:val="22"/>
      <w:szCs w:val="22"/>
      <w:lang w:val="pt-PT" w:eastAsia="en-US" w:bidi="ar-SA"/>
    </w:rPr>
  </w:style>
  <w:style w:type="character" w:default="1" w:styleId="4">
    <w:name w:val="Default Paragraph Font"/>
    <w:semiHidden/>
    <w:unhideWhenUsed/>
    <w:uiPriority w:val="1"/>
  </w:style>
  <w:style w:type="table" w:default="1" w:styleId="5">
    <w:name w:val="Normal Table"/>
    <w:semiHidden/>
    <w:uiPriority w:val="0"/>
    <w:tblPr>
      <w:tblCellMar>
        <w:top w:w="0" w:type="dxa"/>
        <w:left w:w="108" w:type="dxa"/>
        <w:bottom w:w="0" w:type="dxa"/>
        <w:right w:w="108" w:type="dxa"/>
      </w:tblCellMar>
    </w:tblPr>
  </w:style>
  <w:style w:type="paragraph" w:styleId="6">
    <w:name w:val="Body Text"/>
    <w:basedOn w:val="1"/>
    <w:qFormat/>
    <w:uiPriority w:val="1"/>
    <w:rPr>
      <w:rFonts w:ascii="Calibri" w:hAnsi="Calibri" w:eastAsia="Calibri" w:cs="Calibri"/>
      <w:sz w:val="22"/>
      <w:szCs w:val="22"/>
      <w:lang w:val="pt-PT" w:eastAsia="en-US"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spacing w:before="120"/>
      <w:ind w:left="566"/>
      <w:jc w:val="both"/>
    </w:pPr>
    <w:rPr>
      <w:rFonts w:ascii="Calibri" w:hAnsi="Calibri" w:eastAsia="Calibri" w:cs="Calibri"/>
      <w:lang w:val="pt-PT" w:eastAsia="en-US" w:bidi="ar-SA"/>
    </w:rPr>
  </w:style>
  <w:style w:type="paragraph" w:customStyle="1" w:styleId="9">
    <w:name w:val="Table Paragraph"/>
    <w:basedOn w:val="1"/>
    <w:qFormat/>
    <w:uiPriority w:val="1"/>
    <w:pPr>
      <w:spacing w:before="11"/>
      <w:jc w:val="center"/>
    </w:pPr>
    <w:rPr>
      <w:rFonts w:ascii="Calibri" w:hAnsi="Calibri" w:eastAsia="Calibri" w:cs="Calibri"/>
      <w:lang w:val="pt-PT"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TotalTime>2</TotalTime>
  <ScaleCrop>false</ScaleCrop>
  <LinksUpToDate>false</LinksUpToDate>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2026-01-20T13:44:00Z</dcterms:created>
  <dc:creator>Adriano</dc:creator>
  <cp:lastModifiedBy>Hellen Medeiros</cp:lastModifiedBy>
  <dcterms:modified xsi:type="dcterms:W3CDTF">2026-01-20T13:49:13Z</dcterms:modified>
  <dc:title>NOTAS EXPLICATIVAS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2026-01-02T00:00:00Z</vt:filetime>
  </property>
  <property fmtid="{D5CDD505-2E9C-101B-9397-08002B2CF9AE}" pid="3" name="Creator">
    <vt:lpwstr>Microsoft® Word 2021</vt:lpwstr>
  </property>
  <property fmtid="{D5CDD505-2E9C-101B-9397-08002B2CF9AE}" pid="4" name="LastSaved">
    <vt:filetime>2026-01-20T00:00:00Z</vt:filetime>
  </property>
  <property fmtid="{D5CDD505-2E9C-101B-9397-08002B2CF9AE}" pid="5" name="Producer">
    <vt:lpwstr>Microsoft® Word 2021</vt:lpwstr>
  </property>
  <property fmtid="{D5CDD505-2E9C-101B-9397-08002B2CF9AE}" pid="6" name="KSOProductBuildVer">
    <vt:lpwstr>1046-12.2.0.23196</vt:lpwstr>
  </property>
  <property fmtid="{D5CDD505-2E9C-101B-9397-08002B2CF9AE}" pid="7" name="ICV">
    <vt:lpwstr>C0493514193A4414AD8E661CFAC6C15D_13</vt:lpwstr>
  </property>
</Properties>
</file>