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BBC3B">
      <w:pPr>
        <w:tabs>
          <w:tab w:val="left" w:pos="4451"/>
          <w:tab w:val="left" w:pos="8531"/>
        </w:tabs>
        <w:spacing w:line="240" w:lineRule="auto"/>
        <w:ind w:left="107" w:right="-15" w:firstLine="0"/>
        <w:jc w:val="left"/>
        <w:rPr>
          <w:rFonts w:ascii="Times New Roman"/>
          <w:position w:val="43"/>
          <w:sz w:val="20"/>
        </w:rPr>
      </w:pPr>
      <w:r>
        <w:rPr>
          <w:rFonts w:ascii="Times New Roman"/>
          <w:position w:val="43"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10027920</wp:posOffset>
                </wp:positionV>
                <wp:extent cx="4318635" cy="1270"/>
                <wp:effectExtent l="0" t="0" r="0" b="0"/>
                <wp:wrapNone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635">
                              <a:moveTo>
                                <a:pt x="0" y="0"/>
                              </a:moveTo>
                              <a:lnTo>
                                <a:pt x="431859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o:spid="_x0000_s1026" o:spt="100" style="position:absolute;left:0pt;margin-left:54pt;margin-top:789.6pt;height:0.1pt;width:340.05pt;mso-position-horizontal-relative:page;mso-position-vertical-relative:page;z-index:-251657216;mso-width-relative:page;mso-height-relative:page;" filled="f" stroked="t" coordsize="4318635,1" o:gfxdata="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f37+YtkAAAANAQAADwAA&#10;AAAAAAABACAAAAAiAAAAZHJzL2Rvd25yZXYueG1sUEsBAhQAFAAAAAgAh07iQD/GpFIVAgAAegQA&#10;AA4AAAAAAAAAAQAgAAAAKAEAAGRycy9lMm9Eb2MueG1sUEsFBgAAAAAGAAYAWQEAAK8FAAAAAA==&#10;" path="m0,0l431859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rFonts w:ascii="Times New Roman"/>
          <w:position w:val="43"/>
          <w:sz w:val="20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1345" cy="10083165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o:spt="203" style="position:absolute;left:0pt;margin-left:24pt;margin-top:24pt;height:793.95pt;width:547.35pt;mso-position-horizontal-relative:page;mso-position-vertical-relative:page;z-index:-251656192;mso-width-relative:page;mso-height-relative:page;" coordsize="6951345,10083165" o:gfxdata="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">
                <o:lock v:ext="edit" aspectratio="f"/>
                <v:shape id="Graphic 5" o:spid="_x0000_s1026" o:spt="100" style="position:absolute;left:0;top:0;height:45720;width:45720;" fillcolor="#000000" filled="t" stroked="f" coordsize="45720,45720" o:gfxdata="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EacEW8AAAA&#10;2gAAAA8AAAAAAAAAAQAgAAAAIgAAAGRycy9kb3ducmV2LnhtbFBLAQIUABQAAAAIAIdO4kAzLwWe&#10;OwAAADkAAAAQAAAAAAAAAAEAIAAAAAsBAABkcnMvc2hhcGV4bWwueG1sUEsFBgAAAAAGAAYAWwEA&#10;ALUDAAAAAA==&#10;" path="m45707,0l9131,0,0,0,0,9144,0,45720,9131,45720,9131,9144,45707,9144,4570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" o:spid="_x0000_s1026" o:spt="100" style="position:absolute;left:9131;top:9144;height:36830;width:36830;" fillcolor="#606060" filled="t" stroked="f" coordsize="36830,36830" o:gfxdata="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l8K8ugAAANoA&#10;AAAPAAAAAAAAAAEAIAAAACIAAABkcnMvZG93bnJldi54bWxQSwECFAAUAAAACACHTuJAMy8FnjsA&#10;AAA5AAAAEAAAAAAAAAABACAAAAAJAQAAZHJzL3NoYXBleG1sLnhtbFBLBQYAAAAABgAGAFsBAACz&#10;AwAAAAA=&#10;" path="m36576,0l27444,0,0,0,0,27432,0,36576,27444,36576,27444,27432,36576,27432,3657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" o:spid="_x0000_s1026" o:spt="100" style="position:absolute;left:36576;top:36576;height:9525;width:9525;" fillcolor="#BFBFBF" filled="t" stroked="f" coordsize="9525,9525" o:gfxdata="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qICu8AAAA&#10;2gAAAA8AAAAAAAAAAQAgAAAAIgAAAGRycy9kb3ducmV2LnhtbFBLAQIUABQAAAAIAIdO4kAzLwWe&#10;OwAAADkAAAAQAAAAAAAAAAEAIAAAAAsBAABkcnMvc2hhcGV4bWwueG1sUEsFBgAAAAAGAAYAWwEA&#10;ALUDAAAAAA==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8" o:spid="_x0000_s1026" o:spt="75" type="#_x0000_t75" style="position:absolute;left:45719;top:0;height:45719;width:6859524;" filled="f" o:preferrelative="t" stroked="f" coordsize="21600,21600" o:gfxdata="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keJI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9" o:title=""/>
                  <o:lock v:ext="edit" aspectratio="f"/>
                </v:shape>
                <v:shape id="Graphic 9" o:spid="_x0000_s1026" o:spt="100" style="position:absolute;left:6905244;top:0;height:45720;width:45720;" fillcolor="#000000" filled="t" stroked="f" coordsize="45720,45720" o:gfxdata="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BXekC8AAAA&#10;2gAAAA8AAAAAAAAAAQAgAAAAIgAAAGRycy9kb3ducmV2LnhtbFBLAQIUABQAAAAIAIdO4kAzLwWe&#10;OwAAADkAAAAQAAAAAAAAAAEAIAAAAAsBAABkcnMvc2hhcGV4bWwueG1sUEsFBgAAAAAGAAYAWwEA&#10;ALUDAAAAAA==&#10;" path="m45720,0l36563,0,0,0,0,9144,36563,9144,36563,45720,45720,45720,45720,9144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0" o:spid="_x0000_s1026" o:spt="100" style="position:absolute;left:6905244;top:9144;height:36830;width:36830;" fillcolor="#606060" filled="t" stroked="f" coordsize="36830,36830" o:gfxdata="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C+Qvy8AAAA&#10;2wAAAA8AAAAAAAAAAQAgAAAAIgAAAGRycy9kb3ducmV2LnhtbFBLAQIUABQAAAAIAIdO4kAzLwWe&#10;OwAAADkAAAAQAAAAAAAAAAEAIAAAAAsBAABkcnMvc2hhcGV4bWwueG1sUEsFBgAAAAAGAAYAWwEA&#10;ALUDAAAAAA==&#10;" path="m36563,0l9131,0,0,0,0,27432,9131,27432,9131,36576,36563,36576,36563,27432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1" o:spid="_x0000_s1026" o:spt="100" style="position:absolute;left:6905244;top:36576;height:9525;width:9525;" fillcolor="#BFBFBF" filled="t" stroked="f" coordsize="9525,9525" o:gfxdata="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JSjylugAAANsA&#10;AAAPAAAAAAAAAAEAIAAAACIAAABkcnMvZG93bnJldi54bWxQSwECFAAUAAAACACHTuJAMy8FnjsA&#10;AAA5AAAAEAAAAAAAAAABACAAAAAJAQAAZHJzL3NoYXBleG1sLnhtbFBLBQYAAAAABgAGAFsBAACz&#10;AwAAAAA=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2" o:spid="_x0000_s1026" o:spt="100" style="position:absolute;left:0;top:45719;height:9991725;width:9525;" fillcolor="#000000" filled="t" stroked="f" coordsize="9525,9991725" o:gfxdata="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bsuvbsAAADb&#10;AAAADwAAAAAAAAABACAAAAAiAAAAZHJzL2Rvd25yZXYueG1sUEsBAhQAFAAAAAgAh07iQDMvBZ47&#10;AAAAOQAAABAAAAAAAAAAAQAgAAAACgEAAGRycy9zaGFwZXhtbC54bWxQSwUGAAAAAAYABgBbAQAA&#10;tAMAAAAA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3" o:spid="_x0000_s1026" o:spt="100" style="position:absolute;left:9143;top:45719;height:9991725;width:27940;" fillcolor="#606060" filled="t" stroked="f" coordsize="27940,9991725" o:gfxdata="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8LVCJbgAAADbAAAA&#10;DwAAAAAAAAABACAAAAAiAAAAZHJzL2Rvd25yZXYueG1sUEsBAhQAFAAAAAgAh07iQDMvBZ47AAAA&#10;OQAAABAAAAAAAAAAAQAgAAAABwEAAGRycy9zaGFwZXhtbC54bWxQSwUGAAAAAAYABgBbAQAAsQMA&#10;AAAA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4" o:spid="_x0000_s1026" o:spt="100" style="position:absolute;left:36576;top:45719;height:9991725;width:9525;" fillcolor="#BFBFBF" filled="t" stroked="f" coordsize="9525,9991725" o:gfxdata="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JpNxqugAAANsA&#10;AAAPAAAAAAAAAAEAIAAAACIAAABkcnMvZG93bnJldi54bWxQSwECFAAUAAAACACHTuJAMy8FnjsA&#10;AAA5AAAAEAAAAAAAAAABACAAAAAJAQAAZHJzL3NoYXBleG1sLnhtbFBLBQYAAAAABgAGAFsBAACz&#10;AwAAAAA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5" o:spid="_x0000_s1026" o:spt="100" style="position:absolute;left:6941819;top:45719;height:9991725;width:9525;" fillcolor="#000000" filled="t" stroked="f" coordsize="9525,9991725" o:gfxdata="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lK2ybsAAADb&#10;AAAADwAAAAAAAAABACAAAAAiAAAAZHJzL2Rvd25yZXYueG1sUEsBAhQAFAAAAAgAh07iQDMvBZ47&#10;AAAAOQAAABAAAAAAAAAAAQAgAAAACgEAAGRycy9zaGFwZXhtbC54bWxQSwUGAAAAAAYABgBbAQAA&#10;tAMAAAAA&#10;" path="m9144,9991344l0,9991344,0,0,9144,0,9144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6" o:spid="_x0000_s1026" o:spt="100" style="position:absolute;left:6914388;top:45719;height:9991725;width:27940;" fillcolor="#606060" filled="t" stroked="f" coordsize="27940,9991725" o:gfxdata="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DC4b25AAAA2wAA&#10;AA8AAAAAAAAAAQAgAAAAIgAAAGRycy9kb3ducmV2LnhtbFBLAQIUABQAAAAIAIdO4kAzLwWeOwAA&#10;ADkAAAAQAAAAAAAAAAEAIAAAAAgBAABkcnMvc2hhcGV4bWwueG1sUEsFBgAAAAAGAAYAWwEAALID&#10;AAAAAA==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7" o:spid="_x0000_s1026" o:spt="100" style="position:absolute;left:6905244;top:45719;height:9991725;width:9525;" fillcolor="#BFBFBF" filled="t" stroked="f" coordsize="9525,9991725" o:gfxdata="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5dkIdugAAANsA&#10;AAAPAAAAAAAAAAEAIAAAACIAAABkcnMvZG93bnJldi54bWxQSwECFAAUAAAACACHTuJAMy8FnjsA&#10;AAA5AAAAEAAAAAAAAAABACAAAAAJAQAAZHJzL3NoYXBleG1sLnhtbFBLBQYAAAAABgAGAFsBAACz&#10;AwAAAAA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8" o:spid="_x0000_s1026" o:spt="100" style="position:absolute;left:0;top:10037064;height:46355;width:45720;" fillcolor="#000000" filled="t" stroked="f" coordsize="45720,46355" o:gfxdata="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8ata74A&#10;AADbAAAADwAAAAAAAAABACAAAAAiAAAAZHJzL2Rvd25yZXYueG1sUEsBAhQAFAAAAAgAh07iQDMv&#10;BZ47AAAAOQAAABAAAAAAAAAAAQAgAAAADQEAAGRycy9zaGFwZXhtbC54bWxQSwUGAAAAAAYABgBb&#10;AQAAtwMAAAAA&#10;" path="m45707,36576l9131,36576,9131,0,0,0,0,36576,0,45732,9131,45732,45707,45732,45707,36576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9" o:spid="_x0000_s1026" o:spt="100" style="position:absolute;left:9131;top:10037064;height:36830;width:36830;" fillcolor="#606060" filled="t" stroked="f" coordsize="36830,36830" o:gfxdata="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GE62G5AAAA2wAA&#10;AA8AAAAAAAAAAQAgAAAAIgAAAGRycy9kb3ducmV2LnhtbFBLAQIUABQAAAAIAIdO4kAzLwWeOwAA&#10;ADkAAAAQAAAAAAAAAAEAIAAAAAgBAABkcnMvc2hhcGV4bWwueG1sUEsFBgAAAAAGAAYAWwEAALID&#10;AAAAAA==&#10;" path="m36576,9144l27444,9144,27444,0,0,0,0,9144,0,36576,27444,36576,36576,36576,36576,91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0" o:spid="_x0000_s1026" o:spt="100" style="position:absolute;left:36576;top:10037064;height:9525;width:9525;" fillcolor="#BFBFBF" filled="t" stroked="f" coordsize="9525,9525" o:gfxdata="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GpTg7gAAADbAAAA&#10;DwAAAAAAAAABACAAAAAiAAAAZHJzL2Rvd25yZXYueG1sUEsBAhQAFAAAAAgAh07iQDMvBZ47AAAA&#10;OQAAABAAAAAAAAAAAQAgAAAABwEAAGRycy9zaGFwZXhtbC54bWxQSwUGAAAAAAYABgBbAQAAsQMA&#10;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21" o:spid="_x0000_s1026" o:spt="75" type="#_x0000_t75" style="position:absolute;left:45719;top:10037064;height:45720;width:6859524;" filled="f" o:preferrelative="t" stroked="f" coordsize="21600,21600" o:gfxdata="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cq0q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0" o:title=""/>
                  <o:lock v:ext="edit" aspectratio="f"/>
                </v:shape>
                <v:shape id="Graphic 22" o:spid="_x0000_s1026" o:spt="100" style="position:absolute;left:6905244;top:10037064;height:46355;width:45720;" fillcolor="#000000" filled="t" stroked="f" coordsize="45720,46355" o:gfxdata="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EJQPL4A&#10;AADbAAAADwAAAAAAAAABACAAAAAiAAAAZHJzL2Rvd25yZXYueG1sUEsBAhQAFAAAAAgAh07iQDMv&#10;BZ47AAAAOQAAABAAAAAAAAAAAQAgAAAADQEAAGRycy9zaGFwZXhtbC54bWxQSwUGAAAAAAYABgBb&#10;AQAAtwMAAAAA&#10;" path="m45720,0l36563,0,36563,36576,0,36576,0,45732,36563,45732,45720,45732,45720,36576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3" o:spid="_x0000_s1026" o:spt="100" style="position:absolute;left:6905244;top:10037064;height:36830;width:36830;" fillcolor="#606060" filled="t" stroked="f" coordsize="36830,36830" o:gfxdata="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4AFja8AAAA&#10;2wAAAA8AAAAAAAAAAQAgAAAAIgAAAGRycy9kb3ducmV2LnhtbFBLAQIUABQAAAAIAIdO4kAzLwWe&#10;OwAAADkAAAAQAAAAAAAAAAEAIAAAAAsBAABkcnMvc2hhcGV4bWwueG1sUEsFBgAAAAAGAAYAWwEA&#10;ALUDAAAAAA==&#10;" path="m36563,0l9131,0,9131,9144,0,9144,0,36576,9131,36576,36563,36576,36563,9144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4" o:spid="_x0000_s1026" o:spt="100" style="position:absolute;left:6905244;top:10037064;height:9525;width:9525;" fillcolor="#BFBFBF" filled="t" stroked="f" coordsize="9525,9525" o:gfxdata="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1FVgL4A&#10;AADb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rPr>
          <w:rFonts w:ascii="Times New Roman"/>
          <w:position w:val="40"/>
          <w:sz w:val="20"/>
        </w:rPr>
        <w:drawing>
          <wp:inline distT="0" distB="0" distL="0" distR="0">
            <wp:extent cx="678180" cy="343535"/>
            <wp:effectExtent l="0" t="0" r="0" b="0"/>
            <wp:docPr id="25" name="Imag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773" cy="34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0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645795" cy="624840"/>
            <wp:effectExtent l="0" t="0" r="0" b="0"/>
            <wp:docPr id="26" name="Imag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386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position w:val="43"/>
          <w:sz w:val="20"/>
        </w:rPr>
        <w:drawing>
          <wp:inline distT="0" distB="0" distL="0" distR="0">
            <wp:extent cx="953770" cy="200660"/>
            <wp:effectExtent l="0" t="0" r="0" b="0"/>
            <wp:docPr id="27" name="Imag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3" cy="20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83521">
      <w:pPr>
        <w:pStyle w:val="2"/>
        <w:spacing w:before="246"/>
        <w:ind w:left="3215" w:right="3352" w:hanging="4"/>
        <w:jc w:val="center"/>
      </w:pPr>
      <w:r>
        <w:t>MINISTÉRIO DA EDUCAÇÃO UNIVERSIDADE</w:t>
      </w:r>
      <w:r>
        <w:rPr>
          <w:spacing w:val="-13"/>
        </w:rPr>
        <w:t xml:space="preserve"> </w:t>
      </w:r>
      <w:r>
        <w:t>FEDERAL</w:t>
      </w:r>
      <w:r>
        <w:rPr>
          <w:spacing w:val="-12"/>
        </w:rPr>
        <w:t xml:space="preserve"> </w:t>
      </w:r>
      <w:r>
        <w:t>FLUMINENSE PRO REITORIA DE ADMINISTRAÇÃO</w:t>
      </w:r>
    </w:p>
    <w:p w14:paraId="783F8FEB">
      <w:pPr>
        <w:pStyle w:val="6"/>
        <w:spacing w:before="159"/>
        <w:rPr>
          <w:b/>
        </w:rPr>
      </w:pPr>
    </w:p>
    <w:p w14:paraId="0D87FA33">
      <w:pPr>
        <w:spacing w:before="1"/>
        <w:ind w:left="0" w:right="141" w:firstLine="0"/>
        <w:jc w:val="center"/>
        <w:rPr>
          <w:b/>
          <w:sz w:val="22"/>
        </w:rPr>
      </w:pPr>
      <w:r>
        <w:rPr>
          <w:b/>
          <w:color w:val="FF0000"/>
          <w:sz w:val="22"/>
        </w:rPr>
        <w:t>ANEXO</w:t>
      </w:r>
      <w:r>
        <w:rPr>
          <w:b/>
          <w:color w:val="FF0000"/>
          <w:spacing w:val="-3"/>
          <w:sz w:val="22"/>
        </w:rPr>
        <w:t xml:space="preserve"> </w:t>
      </w:r>
      <w:r>
        <w:rPr>
          <w:b/>
          <w:color w:val="FF0000"/>
          <w:spacing w:val="-5"/>
          <w:sz w:val="22"/>
        </w:rPr>
        <w:t>IV</w:t>
      </w:r>
    </w:p>
    <w:p w14:paraId="6283556F">
      <w:pPr>
        <w:pStyle w:val="6"/>
        <w:rPr>
          <w:b/>
        </w:rPr>
      </w:pPr>
    </w:p>
    <w:p w14:paraId="6FDCA9D6">
      <w:pPr>
        <w:spacing w:before="0"/>
        <w:ind w:left="0" w:right="141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PROCEDIMENTOS</w:t>
      </w:r>
      <w:r>
        <w:rPr>
          <w:b/>
          <w:spacing w:val="-5"/>
          <w:sz w:val="22"/>
          <w:u w:val="single"/>
        </w:rPr>
        <w:t xml:space="preserve"> </w:t>
      </w:r>
      <w:r>
        <w:rPr>
          <w:b/>
          <w:sz w:val="22"/>
          <w:u w:val="single"/>
        </w:rPr>
        <w:t>PARA</w:t>
      </w:r>
      <w:r>
        <w:rPr>
          <w:b/>
          <w:spacing w:val="-6"/>
          <w:sz w:val="22"/>
          <w:u w:val="single"/>
        </w:rPr>
        <w:t xml:space="preserve"> </w:t>
      </w:r>
      <w:r>
        <w:rPr>
          <w:b/>
          <w:sz w:val="22"/>
          <w:u w:val="single"/>
        </w:rPr>
        <w:t>ENTREGA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  <w:u w:val="single"/>
        </w:rPr>
        <w:t>DE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pacing w:val="-2"/>
          <w:sz w:val="22"/>
          <w:u w:val="single"/>
        </w:rPr>
        <w:t>MATERIAIS</w:t>
      </w:r>
    </w:p>
    <w:p w14:paraId="64790C07">
      <w:pPr>
        <w:pStyle w:val="6"/>
        <w:spacing w:before="240"/>
        <w:rPr>
          <w:b/>
        </w:rPr>
      </w:pPr>
    </w:p>
    <w:p w14:paraId="534D8463">
      <w:pPr>
        <w:pStyle w:val="10"/>
        <w:numPr>
          <w:ilvl w:val="0"/>
          <w:numId w:val="1"/>
        </w:numPr>
        <w:tabs>
          <w:tab w:val="left" w:pos="448"/>
        </w:tabs>
        <w:spacing w:before="1" w:after="0" w:line="240" w:lineRule="auto"/>
        <w:ind w:left="448" w:right="0" w:hanging="358"/>
        <w:jc w:val="left"/>
        <w:rPr>
          <w:sz w:val="22"/>
        </w:rPr>
      </w:pPr>
      <w:r>
        <w:rPr>
          <w:sz w:val="22"/>
        </w:rPr>
        <w:t>Observar</w:t>
      </w:r>
      <w:r>
        <w:rPr>
          <w:spacing w:val="-6"/>
          <w:sz w:val="22"/>
        </w:rPr>
        <w:t xml:space="preserve"> </w:t>
      </w:r>
      <w:r>
        <w:rPr>
          <w:sz w:val="22"/>
        </w:rPr>
        <w:t>na</w:t>
      </w:r>
      <w:r>
        <w:rPr>
          <w:spacing w:val="-2"/>
          <w:sz w:val="22"/>
        </w:rPr>
        <w:t xml:space="preserve"> </w:t>
      </w:r>
      <w:r>
        <w:rPr>
          <w:sz w:val="22"/>
        </w:rPr>
        <w:t>nota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empenho</w:t>
      </w:r>
      <w:r>
        <w:rPr>
          <w:spacing w:val="-1"/>
          <w:sz w:val="22"/>
        </w:rPr>
        <w:t xml:space="preserve"> </w:t>
      </w:r>
      <w:r>
        <w:rPr>
          <w:sz w:val="22"/>
        </w:rPr>
        <w:t>a Razão</w:t>
      </w:r>
      <w:r>
        <w:rPr>
          <w:spacing w:val="-1"/>
          <w:sz w:val="22"/>
        </w:rPr>
        <w:t xml:space="preserve"> </w:t>
      </w:r>
      <w:r>
        <w:rPr>
          <w:sz w:val="22"/>
        </w:rPr>
        <w:t>Social</w:t>
      </w:r>
      <w:r>
        <w:rPr>
          <w:spacing w:val="-6"/>
          <w:sz w:val="22"/>
        </w:rPr>
        <w:t xml:space="preserve"> </w:t>
      </w:r>
      <w:r>
        <w:rPr>
          <w:sz w:val="22"/>
        </w:rPr>
        <w:t>e</w:t>
      </w:r>
      <w:r>
        <w:rPr>
          <w:spacing w:val="-1"/>
          <w:sz w:val="22"/>
        </w:rPr>
        <w:t xml:space="preserve"> </w:t>
      </w:r>
      <w:r>
        <w:rPr>
          <w:sz w:val="22"/>
        </w:rPr>
        <w:t>o</w:t>
      </w:r>
      <w:r>
        <w:rPr>
          <w:spacing w:val="-2"/>
          <w:sz w:val="22"/>
        </w:rPr>
        <w:t xml:space="preserve"> </w:t>
      </w:r>
      <w:r>
        <w:rPr>
          <w:sz w:val="22"/>
        </w:rPr>
        <w:t>CNPJ</w:t>
      </w:r>
      <w:r>
        <w:rPr>
          <w:spacing w:val="-4"/>
          <w:sz w:val="22"/>
        </w:rPr>
        <w:t xml:space="preserve"> </w:t>
      </w:r>
      <w:r>
        <w:rPr>
          <w:sz w:val="22"/>
        </w:rPr>
        <w:t>da</w:t>
      </w:r>
      <w:r>
        <w:rPr>
          <w:spacing w:val="-1"/>
          <w:sz w:val="22"/>
        </w:rPr>
        <w:t xml:space="preserve"> </w:t>
      </w:r>
      <w:r>
        <w:rPr>
          <w:sz w:val="22"/>
        </w:rPr>
        <w:t>UFF</w:t>
      </w:r>
      <w:r>
        <w:rPr>
          <w:spacing w:val="-4"/>
          <w:sz w:val="22"/>
        </w:rPr>
        <w:t xml:space="preserve"> </w:t>
      </w:r>
      <w:r>
        <w:rPr>
          <w:sz w:val="22"/>
        </w:rPr>
        <w:t>para</w:t>
      </w:r>
      <w:r>
        <w:rPr>
          <w:spacing w:val="-1"/>
          <w:sz w:val="22"/>
        </w:rPr>
        <w:t xml:space="preserve"> </w:t>
      </w:r>
      <w:r>
        <w:rPr>
          <w:sz w:val="22"/>
        </w:rPr>
        <w:t>a</w:t>
      </w:r>
      <w:r>
        <w:rPr>
          <w:spacing w:val="-4"/>
          <w:sz w:val="22"/>
        </w:rPr>
        <w:t xml:space="preserve"> </w:t>
      </w:r>
      <w:r>
        <w:rPr>
          <w:sz w:val="22"/>
        </w:rPr>
        <w:t>emissão</w:t>
      </w:r>
      <w:r>
        <w:rPr>
          <w:spacing w:val="-1"/>
          <w:sz w:val="22"/>
        </w:rPr>
        <w:t xml:space="preserve"> </w:t>
      </w:r>
      <w:r>
        <w:rPr>
          <w:sz w:val="22"/>
        </w:rPr>
        <w:t>da</w:t>
      </w:r>
      <w:r>
        <w:rPr>
          <w:spacing w:val="-4"/>
          <w:sz w:val="22"/>
        </w:rPr>
        <w:t xml:space="preserve"> </w:t>
      </w:r>
      <w:r>
        <w:rPr>
          <w:sz w:val="22"/>
        </w:rPr>
        <w:t>Nota</w:t>
      </w:r>
      <w:r>
        <w:rPr>
          <w:spacing w:val="-1"/>
          <w:sz w:val="22"/>
        </w:rPr>
        <w:t xml:space="preserve"> </w:t>
      </w:r>
      <w:r>
        <w:rPr>
          <w:spacing w:val="-2"/>
          <w:sz w:val="22"/>
        </w:rPr>
        <w:t>Fiscal;</w:t>
      </w:r>
    </w:p>
    <w:p w14:paraId="35328F6C">
      <w:pPr>
        <w:pStyle w:val="10"/>
        <w:numPr>
          <w:ilvl w:val="0"/>
          <w:numId w:val="1"/>
        </w:numPr>
        <w:tabs>
          <w:tab w:val="left" w:pos="448"/>
        </w:tabs>
        <w:spacing w:before="132" w:after="0" w:line="240" w:lineRule="auto"/>
        <w:ind w:left="448" w:right="0" w:hanging="358"/>
        <w:jc w:val="left"/>
        <w:rPr>
          <w:sz w:val="22"/>
        </w:rPr>
      </w:pPr>
      <w:r>
        <w:rPr>
          <w:sz w:val="22"/>
        </w:rPr>
        <w:t>Encaminhar</w:t>
      </w:r>
      <w:r>
        <w:rPr>
          <w:spacing w:val="-3"/>
          <w:sz w:val="22"/>
        </w:rPr>
        <w:t xml:space="preserve"> </w:t>
      </w:r>
      <w:r>
        <w:rPr>
          <w:sz w:val="22"/>
        </w:rPr>
        <w:t>cópia</w:t>
      </w:r>
      <w:r>
        <w:rPr>
          <w:spacing w:val="-2"/>
          <w:sz w:val="22"/>
        </w:rPr>
        <w:t xml:space="preserve"> </w:t>
      </w:r>
      <w:r>
        <w:rPr>
          <w:sz w:val="22"/>
        </w:rPr>
        <w:t>da</w:t>
      </w:r>
      <w:r>
        <w:rPr>
          <w:spacing w:val="-3"/>
          <w:sz w:val="22"/>
        </w:rPr>
        <w:t xml:space="preserve"> </w:t>
      </w:r>
      <w:r>
        <w:rPr>
          <w:sz w:val="22"/>
        </w:rPr>
        <w:t>nota</w:t>
      </w:r>
      <w:r>
        <w:rPr>
          <w:spacing w:val="-8"/>
          <w:sz w:val="22"/>
        </w:rPr>
        <w:t xml:space="preserve"> </w:t>
      </w:r>
      <w:r>
        <w:rPr>
          <w:sz w:val="22"/>
        </w:rPr>
        <w:t>de empenho</w:t>
      </w:r>
      <w:r>
        <w:rPr>
          <w:spacing w:val="-4"/>
          <w:sz w:val="22"/>
        </w:rPr>
        <w:t xml:space="preserve"> </w:t>
      </w:r>
      <w:r>
        <w:rPr>
          <w:sz w:val="22"/>
        </w:rPr>
        <w:t>junto</w:t>
      </w:r>
      <w:r>
        <w:rPr>
          <w:spacing w:val="-5"/>
          <w:sz w:val="22"/>
        </w:rPr>
        <w:t xml:space="preserve"> </w:t>
      </w:r>
      <w:r>
        <w:rPr>
          <w:sz w:val="22"/>
        </w:rPr>
        <w:t>à</w:t>
      </w:r>
      <w:r>
        <w:rPr>
          <w:spacing w:val="-2"/>
          <w:sz w:val="22"/>
        </w:rPr>
        <w:t xml:space="preserve"> </w:t>
      </w:r>
      <w:r>
        <w:rPr>
          <w:sz w:val="22"/>
        </w:rPr>
        <w:t>Nota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Fiscal;</w:t>
      </w:r>
    </w:p>
    <w:p w14:paraId="66297046">
      <w:pPr>
        <w:pStyle w:val="10"/>
        <w:numPr>
          <w:ilvl w:val="0"/>
          <w:numId w:val="1"/>
        </w:numPr>
        <w:tabs>
          <w:tab w:val="left" w:pos="448"/>
          <w:tab w:val="left" w:pos="450"/>
        </w:tabs>
        <w:spacing w:before="134" w:after="0" w:line="360" w:lineRule="auto"/>
        <w:ind w:left="450" w:right="224" w:hanging="360"/>
        <w:jc w:val="left"/>
        <w:rPr>
          <w:sz w:val="22"/>
        </w:rPr>
      </w:pPr>
      <w:r>
        <w:rPr>
          <w:sz w:val="22"/>
        </w:rPr>
        <w:t>Constar</w:t>
      </w:r>
      <w:r>
        <w:rPr>
          <w:spacing w:val="-6"/>
          <w:sz w:val="22"/>
        </w:rPr>
        <w:t xml:space="preserve"> </w:t>
      </w:r>
      <w:r>
        <w:rPr>
          <w:sz w:val="22"/>
        </w:rPr>
        <w:t>na</w:t>
      </w:r>
      <w:r>
        <w:rPr>
          <w:spacing w:val="-4"/>
          <w:sz w:val="22"/>
        </w:rPr>
        <w:t xml:space="preserve"> </w:t>
      </w:r>
      <w:r>
        <w:rPr>
          <w:sz w:val="22"/>
        </w:rPr>
        <w:t>Nota</w:t>
      </w:r>
      <w:r>
        <w:rPr>
          <w:spacing w:val="-4"/>
          <w:sz w:val="22"/>
        </w:rPr>
        <w:t xml:space="preserve"> </w:t>
      </w:r>
      <w:r>
        <w:rPr>
          <w:sz w:val="22"/>
        </w:rPr>
        <w:t>Fiscal</w:t>
      </w:r>
      <w:r>
        <w:rPr>
          <w:spacing w:val="-6"/>
          <w:sz w:val="22"/>
        </w:rPr>
        <w:t xml:space="preserve"> </w:t>
      </w:r>
      <w:r>
        <w:rPr>
          <w:sz w:val="22"/>
        </w:rPr>
        <w:t>o</w:t>
      </w:r>
      <w:r>
        <w:rPr>
          <w:spacing w:val="-4"/>
          <w:sz w:val="22"/>
        </w:rPr>
        <w:t xml:space="preserve"> </w:t>
      </w:r>
      <w:r>
        <w:rPr>
          <w:sz w:val="22"/>
        </w:rPr>
        <w:t>número</w:t>
      </w:r>
      <w:r>
        <w:rPr>
          <w:spacing w:val="-3"/>
          <w:sz w:val="22"/>
        </w:rPr>
        <w:t xml:space="preserve"> </w:t>
      </w:r>
      <w:r>
        <w:rPr>
          <w:sz w:val="22"/>
        </w:rPr>
        <w:t>da</w:t>
      </w:r>
      <w:r>
        <w:rPr>
          <w:spacing w:val="-4"/>
          <w:sz w:val="22"/>
        </w:rPr>
        <w:t xml:space="preserve"> </w:t>
      </w:r>
      <w:r>
        <w:rPr>
          <w:sz w:val="22"/>
        </w:rPr>
        <w:t>nota</w:t>
      </w:r>
      <w:r>
        <w:rPr>
          <w:spacing w:val="-4"/>
          <w:sz w:val="22"/>
        </w:rPr>
        <w:t xml:space="preserve"> </w:t>
      </w:r>
      <w:r>
        <w:rPr>
          <w:sz w:val="22"/>
        </w:rPr>
        <w:t>de</w:t>
      </w:r>
      <w:r>
        <w:rPr>
          <w:spacing w:val="-5"/>
          <w:sz w:val="22"/>
        </w:rPr>
        <w:t xml:space="preserve"> </w:t>
      </w:r>
      <w:r>
        <w:rPr>
          <w:sz w:val="22"/>
        </w:rPr>
        <w:t>empenho</w:t>
      </w:r>
      <w:r>
        <w:rPr>
          <w:spacing w:val="-6"/>
          <w:sz w:val="22"/>
        </w:rPr>
        <w:t xml:space="preserve"> </w:t>
      </w:r>
      <w:r>
        <w:rPr>
          <w:sz w:val="22"/>
        </w:rPr>
        <w:t>e</w:t>
      </w:r>
      <w:r>
        <w:rPr>
          <w:spacing w:val="-4"/>
          <w:sz w:val="22"/>
        </w:rPr>
        <w:t xml:space="preserve"> </w:t>
      </w:r>
      <w:r>
        <w:rPr>
          <w:sz w:val="22"/>
        </w:rPr>
        <w:t>seus</w:t>
      </w:r>
      <w:r>
        <w:rPr>
          <w:spacing w:val="-4"/>
          <w:sz w:val="22"/>
        </w:rPr>
        <w:t xml:space="preserve"> </w:t>
      </w:r>
      <w:r>
        <w:rPr>
          <w:sz w:val="22"/>
        </w:rPr>
        <w:t>dados</w:t>
      </w:r>
      <w:r>
        <w:rPr>
          <w:spacing w:val="-4"/>
          <w:sz w:val="22"/>
        </w:rPr>
        <w:t xml:space="preserve"> </w:t>
      </w:r>
      <w:r>
        <w:rPr>
          <w:sz w:val="22"/>
        </w:rPr>
        <w:t>bancários</w:t>
      </w:r>
      <w:r>
        <w:rPr>
          <w:spacing w:val="-4"/>
          <w:sz w:val="22"/>
        </w:rPr>
        <w:t xml:space="preserve"> </w:t>
      </w:r>
      <w:r>
        <w:rPr>
          <w:sz w:val="22"/>
        </w:rPr>
        <w:t>(número</w:t>
      </w:r>
      <w:r>
        <w:rPr>
          <w:spacing w:val="-3"/>
          <w:sz w:val="22"/>
        </w:rPr>
        <w:t xml:space="preserve"> </w:t>
      </w:r>
      <w:r>
        <w:rPr>
          <w:sz w:val="22"/>
        </w:rPr>
        <w:t>do</w:t>
      </w:r>
      <w:r>
        <w:rPr>
          <w:spacing w:val="-4"/>
          <w:sz w:val="22"/>
        </w:rPr>
        <w:t xml:space="preserve"> </w:t>
      </w:r>
      <w:r>
        <w:rPr>
          <w:sz w:val="22"/>
        </w:rPr>
        <w:t>banco,</w:t>
      </w:r>
      <w:r>
        <w:rPr>
          <w:spacing w:val="-6"/>
          <w:sz w:val="22"/>
        </w:rPr>
        <w:t xml:space="preserve"> </w:t>
      </w:r>
      <w:r>
        <w:rPr>
          <w:sz w:val="22"/>
        </w:rPr>
        <w:t>agência e conta corrente);</w:t>
      </w:r>
    </w:p>
    <w:p w14:paraId="63683156">
      <w:pPr>
        <w:pStyle w:val="10"/>
        <w:numPr>
          <w:ilvl w:val="0"/>
          <w:numId w:val="1"/>
        </w:numPr>
        <w:tabs>
          <w:tab w:val="left" w:pos="448"/>
          <w:tab w:val="left" w:pos="450"/>
        </w:tabs>
        <w:spacing w:before="1" w:after="0" w:line="360" w:lineRule="auto"/>
        <w:ind w:left="450" w:right="226" w:hanging="360"/>
        <w:jc w:val="left"/>
        <w:rPr>
          <w:sz w:val="22"/>
        </w:rPr>
      </w:pPr>
      <w:r>
        <w:rPr>
          <w:sz w:val="22"/>
        </w:rPr>
        <w:t>Entrar</w:t>
      </w:r>
      <w:r>
        <w:rPr>
          <w:spacing w:val="18"/>
          <w:sz w:val="22"/>
        </w:rPr>
        <w:t xml:space="preserve"> </w:t>
      </w:r>
      <w:r>
        <w:rPr>
          <w:sz w:val="22"/>
        </w:rPr>
        <w:t>em</w:t>
      </w:r>
      <w:r>
        <w:rPr>
          <w:spacing w:val="21"/>
          <w:sz w:val="22"/>
        </w:rPr>
        <w:t xml:space="preserve"> </w:t>
      </w:r>
      <w:r>
        <w:rPr>
          <w:sz w:val="22"/>
        </w:rPr>
        <w:t>contato</w:t>
      </w:r>
      <w:r>
        <w:rPr>
          <w:spacing w:val="19"/>
          <w:sz w:val="22"/>
        </w:rPr>
        <w:t xml:space="preserve"> </w:t>
      </w:r>
      <w:r>
        <w:rPr>
          <w:sz w:val="22"/>
        </w:rPr>
        <w:t>com</w:t>
      </w:r>
      <w:r>
        <w:rPr>
          <w:spacing w:val="19"/>
          <w:sz w:val="22"/>
        </w:rPr>
        <w:t xml:space="preserve"> </w:t>
      </w:r>
      <w:r>
        <w:rPr>
          <w:sz w:val="22"/>
        </w:rPr>
        <w:t>o</w:t>
      </w:r>
      <w:r>
        <w:rPr>
          <w:spacing w:val="18"/>
          <w:sz w:val="22"/>
        </w:rPr>
        <w:t xml:space="preserve"> </w:t>
      </w:r>
      <w:r>
        <w:rPr>
          <w:sz w:val="22"/>
        </w:rPr>
        <w:t>responsável</w:t>
      </w:r>
      <w:r>
        <w:rPr>
          <w:spacing w:val="18"/>
          <w:sz w:val="22"/>
        </w:rPr>
        <w:t xml:space="preserve"> </w:t>
      </w:r>
      <w:r>
        <w:rPr>
          <w:sz w:val="22"/>
        </w:rPr>
        <w:t>para,</w:t>
      </w:r>
      <w:r>
        <w:rPr>
          <w:spacing w:val="21"/>
          <w:sz w:val="22"/>
        </w:rPr>
        <w:t xml:space="preserve"> </w:t>
      </w:r>
      <w:r>
        <w:rPr>
          <w:sz w:val="22"/>
        </w:rPr>
        <w:t>se necessário,</w:t>
      </w:r>
      <w:r>
        <w:rPr>
          <w:spacing w:val="21"/>
          <w:sz w:val="22"/>
        </w:rPr>
        <w:t xml:space="preserve"> </w:t>
      </w:r>
      <w:r>
        <w:rPr>
          <w:sz w:val="22"/>
        </w:rPr>
        <w:t>agendar</w:t>
      </w:r>
      <w:r>
        <w:rPr>
          <w:spacing w:val="18"/>
          <w:sz w:val="22"/>
        </w:rPr>
        <w:t xml:space="preserve"> </w:t>
      </w:r>
      <w:r>
        <w:rPr>
          <w:sz w:val="22"/>
        </w:rPr>
        <w:t>a</w:t>
      </w:r>
      <w:r>
        <w:rPr>
          <w:spacing w:val="21"/>
          <w:sz w:val="22"/>
        </w:rPr>
        <w:t xml:space="preserve"> </w:t>
      </w:r>
      <w:r>
        <w:rPr>
          <w:sz w:val="22"/>
        </w:rPr>
        <w:t>entrega</w:t>
      </w:r>
      <w:r>
        <w:rPr>
          <w:spacing w:val="18"/>
          <w:sz w:val="22"/>
        </w:rPr>
        <w:t xml:space="preserve"> </w:t>
      </w:r>
      <w:r>
        <w:rPr>
          <w:sz w:val="22"/>
        </w:rPr>
        <w:t>para</w:t>
      </w:r>
      <w:r>
        <w:rPr>
          <w:spacing w:val="21"/>
          <w:sz w:val="22"/>
        </w:rPr>
        <w:t xml:space="preserve"> </w:t>
      </w:r>
      <w:r>
        <w:rPr>
          <w:sz w:val="22"/>
        </w:rPr>
        <w:t>evitar</w:t>
      </w:r>
      <w:r>
        <w:rPr>
          <w:spacing w:val="18"/>
          <w:sz w:val="22"/>
        </w:rPr>
        <w:t xml:space="preserve"> </w:t>
      </w:r>
      <w:r>
        <w:rPr>
          <w:sz w:val="22"/>
        </w:rPr>
        <w:t>o</w:t>
      </w:r>
      <w:r>
        <w:rPr>
          <w:spacing w:val="21"/>
          <w:sz w:val="22"/>
        </w:rPr>
        <w:t xml:space="preserve"> </w:t>
      </w:r>
      <w:r>
        <w:rPr>
          <w:sz w:val="22"/>
        </w:rPr>
        <w:t>retorno</w:t>
      </w:r>
      <w:r>
        <w:rPr>
          <w:spacing w:val="21"/>
          <w:sz w:val="22"/>
        </w:rPr>
        <w:t xml:space="preserve"> </w:t>
      </w:r>
      <w:r>
        <w:rPr>
          <w:sz w:val="22"/>
        </w:rPr>
        <w:t xml:space="preserve">do </w:t>
      </w:r>
      <w:r>
        <w:rPr>
          <w:spacing w:val="-2"/>
          <w:sz w:val="22"/>
        </w:rPr>
        <w:t>material;</w:t>
      </w:r>
    </w:p>
    <w:p w14:paraId="02E36CBE">
      <w:pPr>
        <w:pStyle w:val="10"/>
        <w:numPr>
          <w:ilvl w:val="0"/>
          <w:numId w:val="1"/>
        </w:numPr>
        <w:tabs>
          <w:tab w:val="left" w:pos="448"/>
          <w:tab w:val="left" w:pos="450"/>
        </w:tabs>
        <w:spacing w:before="1" w:after="0" w:line="360" w:lineRule="auto"/>
        <w:ind w:left="450" w:right="226" w:hanging="360"/>
        <w:jc w:val="left"/>
        <w:rPr>
          <w:sz w:val="22"/>
        </w:rPr>
      </w:pPr>
      <w:r>
        <w:rPr>
          <w:sz w:val="22"/>
        </w:rPr>
        <w:t>O</w:t>
      </w:r>
      <w:r>
        <w:rPr>
          <w:spacing w:val="25"/>
          <w:sz w:val="22"/>
        </w:rPr>
        <w:t xml:space="preserve"> </w:t>
      </w:r>
      <w:r>
        <w:rPr>
          <w:sz w:val="22"/>
        </w:rPr>
        <w:t>endereço</w:t>
      </w:r>
      <w:r>
        <w:rPr>
          <w:spacing w:val="25"/>
          <w:sz w:val="22"/>
        </w:rPr>
        <w:t xml:space="preserve"> </w:t>
      </w:r>
      <w:r>
        <w:rPr>
          <w:sz w:val="22"/>
        </w:rPr>
        <w:t>de</w:t>
      </w:r>
      <w:r>
        <w:rPr>
          <w:spacing w:val="25"/>
          <w:sz w:val="22"/>
        </w:rPr>
        <w:t xml:space="preserve"> </w:t>
      </w:r>
      <w:r>
        <w:rPr>
          <w:sz w:val="22"/>
        </w:rPr>
        <w:t>faturamento</w:t>
      </w:r>
      <w:r>
        <w:rPr>
          <w:spacing w:val="25"/>
          <w:sz w:val="22"/>
        </w:rPr>
        <w:t xml:space="preserve"> </w:t>
      </w:r>
      <w:r>
        <w:rPr>
          <w:sz w:val="22"/>
        </w:rPr>
        <w:t>dos</w:t>
      </w:r>
      <w:r>
        <w:rPr>
          <w:spacing w:val="23"/>
          <w:sz w:val="22"/>
        </w:rPr>
        <w:t xml:space="preserve"> </w:t>
      </w:r>
      <w:r>
        <w:rPr>
          <w:sz w:val="22"/>
        </w:rPr>
        <w:t>dados</w:t>
      </w:r>
      <w:r>
        <w:rPr>
          <w:spacing w:val="25"/>
          <w:sz w:val="22"/>
        </w:rPr>
        <w:t xml:space="preserve"> </w:t>
      </w:r>
      <w:r>
        <w:rPr>
          <w:sz w:val="22"/>
        </w:rPr>
        <w:t>das</w:t>
      </w:r>
      <w:r>
        <w:rPr>
          <w:spacing w:val="25"/>
          <w:sz w:val="22"/>
        </w:rPr>
        <w:t xml:space="preserve"> </w:t>
      </w:r>
      <w:r>
        <w:rPr>
          <w:sz w:val="22"/>
        </w:rPr>
        <w:t>Unidades</w:t>
      </w:r>
      <w:r>
        <w:rPr>
          <w:spacing w:val="25"/>
          <w:sz w:val="22"/>
        </w:rPr>
        <w:t xml:space="preserve"> </w:t>
      </w:r>
      <w:r>
        <w:rPr>
          <w:sz w:val="22"/>
        </w:rPr>
        <w:t>da</w:t>
      </w:r>
      <w:r>
        <w:rPr>
          <w:spacing w:val="25"/>
          <w:sz w:val="22"/>
        </w:rPr>
        <w:t xml:space="preserve"> </w:t>
      </w:r>
      <w:r>
        <w:rPr>
          <w:sz w:val="22"/>
        </w:rPr>
        <w:t>UFF</w:t>
      </w:r>
      <w:r>
        <w:rPr>
          <w:spacing w:val="25"/>
          <w:sz w:val="22"/>
        </w:rPr>
        <w:t xml:space="preserve"> </w:t>
      </w:r>
      <w:r>
        <w:rPr>
          <w:sz w:val="22"/>
        </w:rPr>
        <w:t>é</w:t>
      </w:r>
      <w:r>
        <w:rPr>
          <w:spacing w:val="25"/>
          <w:sz w:val="22"/>
        </w:rPr>
        <w:t xml:space="preserve"> </w:t>
      </w:r>
      <w:r>
        <w:rPr>
          <w:sz w:val="22"/>
        </w:rPr>
        <w:t>diferente</w:t>
      </w:r>
      <w:r>
        <w:rPr>
          <w:spacing w:val="25"/>
          <w:sz w:val="22"/>
        </w:rPr>
        <w:t xml:space="preserve"> </w:t>
      </w:r>
      <w:r>
        <w:rPr>
          <w:sz w:val="22"/>
        </w:rPr>
        <w:t>dos</w:t>
      </w:r>
      <w:r>
        <w:rPr>
          <w:spacing w:val="23"/>
          <w:sz w:val="22"/>
        </w:rPr>
        <w:t xml:space="preserve"> </w:t>
      </w:r>
      <w:r>
        <w:rPr>
          <w:sz w:val="22"/>
        </w:rPr>
        <w:t>endereços</w:t>
      </w:r>
      <w:r>
        <w:rPr>
          <w:spacing w:val="25"/>
          <w:sz w:val="22"/>
        </w:rPr>
        <w:t xml:space="preserve"> </w:t>
      </w:r>
      <w:r>
        <w:rPr>
          <w:sz w:val="22"/>
        </w:rPr>
        <w:t>dos</w:t>
      </w:r>
      <w:r>
        <w:rPr>
          <w:spacing w:val="27"/>
          <w:sz w:val="22"/>
        </w:rPr>
        <w:t xml:space="preserve"> </w:t>
      </w:r>
      <w:r>
        <w:rPr>
          <w:sz w:val="22"/>
        </w:rPr>
        <w:t>locais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de </w:t>
      </w:r>
      <w:r>
        <w:rPr>
          <w:spacing w:val="-2"/>
          <w:sz w:val="22"/>
        </w:rPr>
        <w:t>entrega.</w:t>
      </w:r>
    </w:p>
    <w:p w14:paraId="1C3329DB">
      <w:pPr>
        <w:pStyle w:val="10"/>
        <w:numPr>
          <w:ilvl w:val="0"/>
          <w:numId w:val="1"/>
        </w:numPr>
        <w:tabs>
          <w:tab w:val="left" w:pos="448"/>
        </w:tabs>
        <w:spacing w:before="0" w:after="0" w:line="267" w:lineRule="exact"/>
        <w:ind w:left="448" w:right="0" w:hanging="358"/>
        <w:jc w:val="left"/>
        <w:rPr>
          <w:sz w:val="22"/>
        </w:rPr>
      </w:pPr>
      <w:r>
        <w:rPr>
          <w:sz w:val="22"/>
        </w:rPr>
        <w:t>Contatos</w:t>
      </w:r>
      <w:r>
        <w:rPr>
          <w:spacing w:val="-4"/>
          <w:sz w:val="22"/>
        </w:rPr>
        <w:t xml:space="preserve"> </w:t>
      </w:r>
      <w:r>
        <w:rPr>
          <w:sz w:val="22"/>
        </w:rPr>
        <w:t>das</w:t>
      </w:r>
      <w:r>
        <w:rPr>
          <w:spacing w:val="-5"/>
          <w:sz w:val="22"/>
        </w:rPr>
        <w:t xml:space="preserve"> </w:t>
      </w:r>
      <w:r>
        <w:rPr>
          <w:sz w:val="22"/>
        </w:rPr>
        <w:t>Unidades</w:t>
      </w:r>
      <w:r>
        <w:rPr>
          <w:spacing w:val="-3"/>
          <w:sz w:val="22"/>
        </w:rPr>
        <w:t xml:space="preserve"> </w:t>
      </w:r>
      <w:r>
        <w:rPr>
          <w:sz w:val="22"/>
        </w:rPr>
        <w:t>Gestoras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(UGs)</w:t>
      </w:r>
    </w:p>
    <w:p w14:paraId="3F53503D">
      <w:pPr>
        <w:pStyle w:val="6"/>
        <w:rPr>
          <w:sz w:val="15"/>
        </w:rPr>
      </w:pPr>
    </w:p>
    <w:tbl>
      <w:tblPr>
        <w:tblStyle w:val="4"/>
        <w:tblW w:w="0" w:type="auto"/>
        <w:tblInd w:w="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70"/>
      </w:tblGrid>
      <w:tr w14:paraId="2EBF99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0" w:hRule="atLeast"/>
        </w:trPr>
        <w:tc>
          <w:tcPr>
            <w:tcW w:w="9770" w:type="dxa"/>
          </w:tcPr>
          <w:p w14:paraId="660676BF">
            <w:pPr>
              <w:pStyle w:val="11"/>
              <w:spacing w:before="268"/>
              <w:ind w:left="107" w:right="4647"/>
              <w:rPr>
                <w:b/>
                <w:sz w:val="22"/>
              </w:rPr>
            </w:pPr>
            <w:r>
              <w:rPr>
                <w:b/>
                <w:sz w:val="22"/>
              </w:rPr>
              <w:t>PRÓ-REITORIA</w:t>
            </w:r>
            <w:r>
              <w:rPr>
                <w:b/>
                <w:spacing w:val="-12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2"/>
                <w:sz w:val="22"/>
              </w:rPr>
              <w:t xml:space="preserve"> </w:t>
            </w:r>
            <w:r>
              <w:rPr>
                <w:b/>
                <w:sz w:val="22"/>
              </w:rPr>
              <w:t>ADMINISTRAÇÃO/UFF</w:t>
            </w:r>
            <w:r>
              <w:rPr>
                <w:b/>
                <w:spacing w:val="-12"/>
                <w:sz w:val="22"/>
              </w:rPr>
              <w:t xml:space="preserve"> </w:t>
            </w:r>
            <w:r>
              <w:rPr>
                <w:b/>
                <w:sz w:val="22"/>
              </w:rPr>
              <w:t>(PROAD) CNPJ: 28.523.215/0039-89</w:t>
            </w:r>
          </w:p>
          <w:p w14:paraId="75E2607D">
            <w:pPr>
              <w:pStyle w:val="11"/>
              <w:spacing w:line="268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UG: </w:t>
            </w:r>
            <w:r>
              <w:rPr>
                <w:b/>
                <w:spacing w:val="-2"/>
                <w:sz w:val="22"/>
              </w:rPr>
              <w:t>150182</w:t>
            </w:r>
          </w:p>
          <w:p w14:paraId="4D95150E">
            <w:pPr>
              <w:pStyle w:val="11"/>
              <w:numPr>
                <w:ilvl w:val="0"/>
                <w:numId w:val="2"/>
              </w:numPr>
              <w:tabs>
                <w:tab w:val="left" w:pos="830"/>
              </w:tabs>
              <w:spacing w:before="0" w:after="0" w:line="279" w:lineRule="exact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COORDENAÇÃO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 xml:space="preserve"> MATERIAL</w:t>
            </w:r>
          </w:p>
          <w:p w14:paraId="7D207EF4">
            <w:pPr>
              <w:pStyle w:val="11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"/>
                <w:sz w:val="22"/>
              </w:rPr>
              <w:t xml:space="preserve"> </w:t>
            </w:r>
            <w:r>
              <w:fldChar w:fldCharType="begin"/>
            </w:r>
            <w:r>
              <w:instrText xml:space="preserve"> HYPERLINK "mailto:compras.proad@id.uff.br" \h </w:instrText>
            </w:r>
            <w:r>
              <w:fldChar w:fldCharType="separate"/>
            </w:r>
            <w:r>
              <w:rPr>
                <w:color w:val="0000FF"/>
                <w:spacing w:val="-2"/>
                <w:sz w:val="22"/>
                <w:u w:val="single" w:color="0000FF"/>
              </w:rPr>
              <w:t>compras.proad@id.uff.br</w:t>
            </w:r>
            <w:r>
              <w:rPr>
                <w:color w:val="0000FF"/>
                <w:spacing w:val="-2"/>
                <w:sz w:val="22"/>
                <w:u w:val="single" w:color="0000FF"/>
              </w:rPr>
              <w:fldChar w:fldCharType="end"/>
            </w:r>
          </w:p>
          <w:p w14:paraId="0E02F0B9">
            <w:pPr>
              <w:pStyle w:val="11"/>
              <w:numPr>
                <w:ilvl w:val="0"/>
                <w:numId w:val="2"/>
              </w:numPr>
              <w:tabs>
                <w:tab w:val="left" w:pos="830"/>
              </w:tabs>
              <w:spacing w:before="1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COORDENAÇÃO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CONTRATOS</w:t>
            </w:r>
          </w:p>
          <w:p w14:paraId="69632383">
            <w:pPr>
              <w:pStyle w:val="11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"/>
                <w:sz w:val="22"/>
              </w:rPr>
              <w:t xml:space="preserve"> </w:t>
            </w:r>
            <w:r>
              <w:fldChar w:fldCharType="begin"/>
            </w:r>
            <w:r>
              <w:instrText xml:space="preserve"> HYPERLINK "mailto:contratos.proad@id.uff.br" \h </w:instrText>
            </w:r>
            <w:r>
              <w:fldChar w:fldCharType="separate"/>
            </w:r>
            <w:r>
              <w:rPr>
                <w:color w:val="0000FF"/>
                <w:spacing w:val="-2"/>
                <w:sz w:val="22"/>
                <w:u w:val="single" w:color="0000FF"/>
              </w:rPr>
              <w:t>contratos.proad@id.uff.br</w:t>
            </w:r>
            <w:r>
              <w:rPr>
                <w:color w:val="0000FF"/>
                <w:spacing w:val="-2"/>
                <w:sz w:val="22"/>
                <w:u w:val="single" w:color="0000FF"/>
              </w:rPr>
              <w:fldChar w:fldCharType="end"/>
            </w:r>
          </w:p>
          <w:p w14:paraId="6C4EEDA6">
            <w:pPr>
              <w:pStyle w:val="11"/>
              <w:numPr>
                <w:ilvl w:val="0"/>
                <w:numId w:val="2"/>
              </w:numPr>
              <w:tabs>
                <w:tab w:val="left" w:pos="830"/>
              </w:tabs>
              <w:spacing w:before="1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COORDENAÇÃO</w:t>
            </w:r>
            <w:r>
              <w:rPr>
                <w:b/>
                <w:spacing w:val="-7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7"/>
                <w:sz w:val="22"/>
              </w:rPr>
              <w:t xml:space="preserve"> </w:t>
            </w:r>
            <w:r>
              <w:rPr>
                <w:b/>
                <w:sz w:val="22"/>
              </w:rPr>
              <w:t>ADMINISTRAÇÃO</w:t>
            </w:r>
            <w:r>
              <w:rPr>
                <w:b/>
                <w:spacing w:val="-6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FINANCEIRA</w:t>
            </w:r>
          </w:p>
          <w:p w14:paraId="124668AD">
            <w:pPr>
              <w:pStyle w:val="11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"/>
                <w:sz w:val="22"/>
              </w:rPr>
              <w:t xml:space="preserve"> </w:t>
            </w:r>
            <w:r>
              <w:fldChar w:fldCharType="begin"/>
            </w:r>
            <w:r>
              <w:instrText xml:space="preserve"> HYPERLINK "mailto:financeiro.proad@id.uff.br" \h </w:instrText>
            </w:r>
            <w:r>
              <w:fldChar w:fldCharType="separate"/>
            </w:r>
            <w:r>
              <w:rPr>
                <w:color w:val="0000FF"/>
                <w:spacing w:val="-2"/>
                <w:sz w:val="22"/>
                <w:u w:val="single" w:color="0000FF"/>
              </w:rPr>
              <w:t>financeiro.proad@id.uff.br</w:t>
            </w:r>
            <w:r>
              <w:rPr>
                <w:color w:val="0000FF"/>
                <w:spacing w:val="-2"/>
                <w:sz w:val="22"/>
                <w:u w:val="single" w:color="0000FF"/>
              </w:rPr>
              <w:fldChar w:fldCharType="end"/>
            </w:r>
          </w:p>
        </w:tc>
      </w:tr>
      <w:tr w14:paraId="23AA4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9770" w:type="dxa"/>
          </w:tcPr>
          <w:p w14:paraId="62DD2C7E">
            <w:pPr>
              <w:pStyle w:val="11"/>
              <w:spacing w:before="265"/>
              <w:ind w:left="107" w:right="3207"/>
              <w:rPr>
                <w:b/>
                <w:sz w:val="22"/>
              </w:rPr>
            </w:pPr>
            <w:r>
              <w:rPr>
                <w:b/>
                <w:sz w:val="22"/>
              </w:rPr>
              <w:t>PRÓ-REITORIA</w:t>
            </w:r>
            <w:r>
              <w:rPr>
                <w:b/>
                <w:spacing w:val="-6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 xml:space="preserve"> </w:t>
            </w:r>
            <w:r>
              <w:rPr>
                <w:b/>
                <w:sz w:val="22"/>
              </w:rPr>
              <w:t>PESQ.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PÓS-GRADUAÇÃO</w:t>
            </w:r>
            <w:r>
              <w:rPr>
                <w:b/>
                <w:spacing w:val="-6"/>
                <w:sz w:val="22"/>
              </w:rPr>
              <w:t xml:space="preserve"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8"/>
                <w:sz w:val="22"/>
              </w:rPr>
              <w:t xml:space="preserve"> </w:t>
            </w:r>
            <w:r>
              <w:rPr>
                <w:b/>
                <w:sz w:val="22"/>
              </w:rPr>
              <w:t>INOVAÇÃO</w:t>
            </w:r>
            <w:r>
              <w:rPr>
                <w:b/>
                <w:spacing w:val="-8"/>
                <w:sz w:val="22"/>
              </w:rPr>
              <w:t xml:space="preserve"> </w:t>
            </w:r>
            <w:r>
              <w:rPr>
                <w:b/>
                <w:sz w:val="22"/>
              </w:rPr>
              <w:t>(PROPPI) CNPJ: 28.523.215/0033-93</w:t>
            </w:r>
          </w:p>
          <w:p w14:paraId="7384253A">
            <w:pPr>
              <w:pStyle w:val="11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UG: </w:t>
            </w:r>
            <w:r>
              <w:rPr>
                <w:b/>
                <w:spacing w:val="-2"/>
                <w:sz w:val="22"/>
              </w:rPr>
              <w:t>153248</w:t>
            </w:r>
          </w:p>
          <w:p w14:paraId="4FB5E4B8">
            <w:pPr>
              <w:pStyle w:val="11"/>
              <w:numPr>
                <w:ilvl w:val="0"/>
                <w:numId w:val="3"/>
              </w:numPr>
              <w:tabs>
                <w:tab w:val="left" w:pos="830"/>
              </w:tabs>
              <w:spacing w:before="0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GERÊNCIA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PLENA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FINANCEIRA/PROPPI</w:t>
            </w:r>
          </w:p>
          <w:p w14:paraId="3ABB80FD">
            <w:pPr>
              <w:pStyle w:val="11"/>
              <w:spacing w:line="249" w:lineRule="exact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"/>
                <w:sz w:val="22"/>
              </w:rPr>
              <w:t xml:space="preserve"> </w:t>
            </w:r>
            <w:r>
              <w:fldChar w:fldCharType="begin"/>
            </w:r>
            <w:r>
              <w:instrText xml:space="preserve"> HYPERLINK "mailto:compras.proppi@id.uff.br" \h </w:instrText>
            </w:r>
            <w:r>
              <w:fldChar w:fldCharType="separate"/>
            </w:r>
            <w:r>
              <w:rPr>
                <w:color w:val="0000FF"/>
                <w:spacing w:val="-2"/>
                <w:sz w:val="22"/>
                <w:u w:val="single" w:color="0000FF"/>
              </w:rPr>
              <w:t>compras.proppi@id.uff.br</w:t>
            </w:r>
            <w:r>
              <w:rPr>
                <w:color w:val="0000FF"/>
                <w:spacing w:val="-2"/>
                <w:sz w:val="22"/>
                <w:u w:val="single" w:color="0000FF"/>
              </w:rPr>
              <w:fldChar w:fldCharType="end"/>
            </w:r>
          </w:p>
        </w:tc>
      </w:tr>
      <w:tr w14:paraId="3E0E84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</w:trPr>
        <w:tc>
          <w:tcPr>
            <w:tcW w:w="9770" w:type="dxa"/>
          </w:tcPr>
          <w:p w14:paraId="7457B21B">
            <w:pPr>
              <w:pStyle w:val="11"/>
              <w:spacing w:before="268"/>
              <w:ind w:left="107" w:right="5208"/>
              <w:rPr>
                <w:b/>
                <w:sz w:val="22"/>
              </w:rPr>
            </w:pPr>
            <w:r>
              <w:rPr>
                <w:b/>
                <w:sz w:val="22"/>
              </w:rPr>
              <w:t>PRÓ-REITORIA</w:t>
            </w:r>
            <w:r>
              <w:rPr>
                <w:b/>
                <w:spacing w:val="-13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1"/>
                <w:sz w:val="22"/>
              </w:rPr>
              <w:t xml:space="preserve"> </w:t>
            </w:r>
            <w:r>
              <w:rPr>
                <w:b/>
                <w:sz w:val="22"/>
              </w:rPr>
              <w:t>GRADUAÇÃO</w:t>
            </w:r>
            <w:r>
              <w:rPr>
                <w:b/>
                <w:spacing w:val="-13"/>
                <w:sz w:val="22"/>
              </w:rPr>
              <w:t xml:space="preserve"> </w:t>
            </w:r>
            <w:r>
              <w:rPr>
                <w:b/>
                <w:sz w:val="22"/>
              </w:rPr>
              <w:t>(PROGRAD) CNPJ: 28.523.215/0037-17</w:t>
            </w:r>
          </w:p>
          <w:p w14:paraId="09C97D7F">
            <w:pPr>
              <w:pStyle w:val="11"/>
              <w:spacing w:line="268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UG: </w:t>
            </w:r>
            <w:r>
              <w:rPr>
                <w:b/>
                <w:spacing w:val="-2"/>
                <w:sz w:val="22"/>
              </w:rPr>
              <w:t>153984</w:t>
            </w:r>
          </w:p>
          <w:p w14:paraId="097B1C40">
            <w:pPr>
              <w:pStyle w:val="11"/>
              <w:numPr>
                <w:ilvl w:val="0"/>
                <w:numId w:val="4"/>
              </w:numPr>
              <w:tabs>
                <w:tab w:val="left" w:pos="830"/>
              </w:tabs>
              <w:spacing w:before="0" w:after="0" w:line="279" w:lineRule="exact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GERÊNCIA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PLENA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FINANCEIRA/PROGRAD</w:t>
            </w:r>
          </w:p>
          <w:p w14:paraId="3360C3BB">
            <w:pPr>
              <w:pStyle w:val="11"/>
              <w:spacing w:line="249" w:lineRule="exact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49"/>
                <w:sz w:val="22"/>
              </w:rPr>
              <w:t xml:space="preserve"> </w:t>
            </w:r>
            <w:r>
              <w:fldChar w:fldCharType="begin"/>
            </w:r>
            <w:r>
              <w:instrText xml:space="preserve"> HYPERLINK "mailto:compras.prograd@id.uff.br" \h </w:instrText>
            </w:r>
            <w:r>
              <w:fldChar w:fldCharType="separate"/>
            </w:r>
            <w:r>
              <w:rPr>
                <w:color w:val="0000FF"/>
                <w:spacing w:val="-2"/>
                <w:sz w:val="22"/>
                <w:u w:val="single" w:color="0000FF"/>
              </w:rPr>
              <w:t>compras.prograd@id.uff.br</w:t>
            </w:r>
            <w:r>
              <w:rPr>
                <w:color w:val="0000FF"/>
                <w:spacing w:val="-2"/>
                <w:sz w:val="22"/>
                <w:u w:val="single" w:color="0000FF"/>
              </w:rPr>
              <w:fldChar w:fldCharType="end"/>
            </w:r>
          </w:p>
        </w:tc>
      </w:tr>
      <w:tr w14:paraId="17905A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9770" w:type="dxa"/>
          </w:tcPr>
          <w:p w14:paraId="698B358A">
            <w:pPr>
              <w:pStyle w:val="11"/>
              <w:spacing w:before="246" w:line="270" w:lineRule="atLeast"/>
              <w:ind w:left="107" w:right="4647"/>
              <w:rPr>
                <w:b/>
                <w:sz w:val="22"/>
              </w:rPr>
            </w:pPr>
            <w:r>
              <w:rPr>
                <w:b/>
                <w:sz w:val="22"/>
              </w:rPr>
              <w:t>PRÓ-REITORIA</w:t>
            </w:r>
            <w:r>
              <w:rPr>
                <w:b/>
                <w:spacing w:val="-10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0"/>
                <w:sz w:val="22"/>
              </w:rPr>
              <w:t xml:space="preserve"> </w:t>
            </w:r>
            <w:r>
              <w:rPr>
                <w:b/>
                <w:sz w:val="22"/>
              </w:rPr>
              <w:t>ASSUNTOS</w:t>
            </w:r>
            <w:r>
              <w:rPr>
                <w:b/>
                <w:spacing w:val="-9"/>
                <w:sz w:val="22"/>
              </w:rPr>
              <w:t xml:space="preserve"> </w:t>
            </w:r>
            <w:r>
              <w:rPr>
                <w:b/>
                <w:sz w:val="22"/>
              </w:rPr>
              <w:t>ESTUDANTIS</w:t>
            </w:r>
            <w:r>
              <w:rPr>
                <w:b/>
                <w:spacing w:val="-9"/>
                <w:sz w:val="22"/>
              </w:rPr>
              <w:t xml:space="preserve"> </w:t>
            </w:r>
            <w:r>
              <w:rPr>
                <w:b/>
                <w:sz w:val="22"/>
              </w:rPr>
              <w:t>(PROAES) CNPJ: 28.523.215/0004-59</w:t>
            </w:r>
          </w:p>
        </w:tc>
      </w:tr>
    </w:tbl>
    <w:p w14:paraId="3D3390D4">
      <w:pPr>
        <w:pStyle w:val="11"/>
        <w:spacing w:after="0" w:line="270" w:lineRule="atLeast"/>
        <w:rPr>
          <w:b/>
          <w:sz w:val="22"/>
        </w:rPr>
        <w:sectPr>
          <w:footerReference r:id="rId5" w:type="default"/>
          <w:type w:val="continuous"/>
          <w:pgSz w:w="11910" w:h="16840"/>
          <w:pgMar w:top="740" w:right="850" w:bottom="1040" w:left="992" w:header="0" w:footer="842" w:gutter="0"/>
          <w:pgNumType w:start="1"/>
          <w:cols w:space="720" w:num="1"/>
        </w:sectPr>
      </w:pPr>
    </w:p>
    <w:p w14:paraId="69D745FB">
      <w:pPr>
        <w:tabs>
          <w:tab w:val="left" w:pos="8531"/>
        </w:tabs>
        <w:spacing w:line="240" w:lineRule="auto"/>
        <w:ind w:left="107" w:right="-15" w:firstLine="0"/>
        <w:rPr>
          <w:position w:val="4"/>
          <w:sz w:val="20"/>
        </w:rPr>
      </w:pPr>
      <w:r>
        <w:rPr>
          <w:position w:val="4"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10027920</wp:posOffset>
                </wp:positionV>
                <wp:extent cx="4318635" cy="1270"/>
                <wp:effectExtent l="0" t="0" r="0" b="0"/>
                <wp:wrapNone/>
                <wp:docPr id="28" name="Graphic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635">
                              <a:moveTo>
                                <a:pt x="0" y="0"/>
                              </a:moveTo>
                              <a:lnTo>
                                <a:pt x="431859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8" o:spid="_x0000_s1026" o:spt="100" style="position:absolute;left:0pt;margin-left:54pt;margin-top:789.6pt;height:0.1pt;width:340.05pt;mso-position-horizontal-relative:page;mso-position-vertical-relative:page;z-index:-251656192;mso-width-relative:page;mso-height-relative:page;" filled="f" stroked="t" coordsize="4318635,1" o:gfxdata="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H9+/mLZAAAADQEAAA8A&#10;AAAAAAAAAQAgAAAAIgAAAGRycy9kb3ducmV2LnhtbFBLAQIUABQAAAAIAIdO4kAj9KHzFgIAAHwE&#10;AAAOAAAAAAAAAAEAIAAAACgBAABkcnMvZTJvRG9jLnhtbFBLBQYAAAAABgAGAFkBAACwBQAAAAA=&#10;" path="m0,0l431859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position w:val="4"/>
          <w:sz w:val="20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1345" cy="10083165"/>
                <wp:effectExtent l="0" t="0" r="0" b="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" o:spid="_x0000_s1026" o:spt="203" style="position:absolute;left:0pt;margin-left:24pt;margin-top:24pt;height:793.95pt;width:547.35pt;mso-position-horizontal-relative:page;mso-position-vertical-relative:page;z-index:-251655168;mso-width-relative:page;mso-height-relative:page;" coordsize="6951345,10083165" o:gfxdata="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">
                <o:lock v:ext="edit" aspectratio="f"/>
                <v:shape id="Graphic 30" o:spid="_x0000_s1026" o:spt="100" style="position:absolute;left:0;top:0;height:45720;width:45720;" fillcolor="#000000" filled="t" stroked="f" coordsize="45720,45720" o:gfxdata="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edpkFugAAANsA&#10;AAAPAAAAAAAAAAEAIAAAACIAAABkcnMvZG93bnJldi54bWxQSwECFAAUAAAACACHTuJAMy8FnjsA&#10;AAA5AAAAEAAAAAAAAAABACAAAAAJAQAAZHJzL3NoYXBleG1sLnhtbFBLBQYAAAAABgAGAFsBAACz&#10;AwAAAAA=&#10;" path="m45707,0l9131,0,0,0,0,9144,0,45720,9131,45720,9131,9144,45707,9144,4570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1" o:spid="_x0000_s1026" o:spt="100" style="position:absolute;left:9131;top:9144;height:36830;width:36830;" fillcolor="#606060" filled="t" stroked="f" coordsize="36830,36830" o:gfxdata="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Ee7B7sAAADb&#10;AAAADwAAAAAAAAABACAAAAAiAAAAZHJzL2Rvd25yZXYueG1sUEsBAhQAFAAAAAgAh07iQDMvBZ47&#10;AAAAOQAAABAAAAAAAAAAAQAgAAAACgEAAGRycy9zaGFwZXhtbC54bWxQSwUGAAAAAAYABgBbAQAA&#10;tAMAAAAA&#10;" path="m36576,0l27444,0,0,0,0,27432,0,36576,27444,36576,27444,27432,36576,27432,3657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2" o:spid="_x0000_s1026" o:spt="100" style="position:absolute;left:36576;top:36576;height:9525;width:9525;" fillcolor="#BFBFBF" filled="t" stroked="f" coordsize="9525,9525" o:gfxdata="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i3+sr4A&#10;AADb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33" o:spid="_x0000_s1026" o:spt="75" type="#_x0000_t75" style="position:absolute;left:45719;top:0;height:45719;width:6859524;" filled="f" o:preferrelative="t" stroked="f" coordsize="21600,21600" o:gfxdata="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0cJQO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9" o:title=""/>
                  <o:lock v:ext="edit" aspectratio="f"/>
                </v:shape>
                <v:shape id="Graphic 34" o:spid="_x0000_s1026" o:spt="100" style="position:absolute;left:6905244;top:0;height:45720;width:45720;" fillcolor="#000000" filled="t" stroked="f" coordsize="45720,45720" o:gfxdata="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TZ8GvQAA&#10;ANsAAAAPAAAAAAAAAAEAIAAAACIAAABkcnMvZG93bnJldi54bWxQSwECFAAUAAAACACHTuJAMy8F&#10;njsAAAA5AAAAEAAAAAAAAAABACAAAAAMAQAAZHJzL3NoYXBleG1sLnhtbFBLBQYAAAAABgAGAFsB&#10;AAC2AwAAAAA=&#10;" path="m45720,0l36563,0,0,0,0,9144,36563,9144,36563,45720,45720,45720,45720,9144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5" o:spid="_x0000_s1026" o:spt="100" style="position:absolute;left:6905244;top:9144;height:36830;width:36830;" fillcolor="#606060" filled="t" stroked="f" coordsize="36830,36830" o:gfxdata="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t8vQS8AAAA&#10;2wAAAA8AAAAAAAAAAQAgAAAAIgAAAGRycy9kb3ducmV2LnhtbFBLAQIUABQAAAAIAIdO4kAzLwWe&#10;OwAAADkAAAAQAAAAAAAAAAEAIAAAAAsBAABkcnMvc2hhcGV4bWwueG1sUEsFBgAAAAAGAAYAWwEA&#10;ALUDAAAAAA==&#10;" path="m36563,0l9131,0,0,0,0,27432,9131,27432,9131,36576,36563,36576,36563,27432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6" o:spid="_x0000_s1026" o:spt="100" style="position:absolute;left:6905244;top:36576;height:9525;width:9525;" fillcolor="#BFBFBF" filled="t" stroked="f" coordsize="9525,9525" o:gfxdata="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0W+LG8AAAA&#10;2wAAAA8AAAAAAAAAAQAgAAAAIgAAAGRycy9kb3ducmV2LnhtbFBLAQIUABQAAAAIAIdO4kAzLwWe&#10;OwAAADkAAAAQAAAAAAAAAAEAIAAAAAsBAABkcnMvc2hhcGV4bWwueG1sUEsFBgAAAAAGAAYAWwEA&#10;ALUDAAAAAA==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7" o:spid="_x0000_s1026" o:spt="100" style="position:absolute;left:0;top:45719;height:9991725;width:9525;" fillcolor="#000000" filled="t" stroked="f" coordsize="9525,9991725" o:gfxdata="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edFFvQAA&#10;ANsAAAAPAAAAAAAAAAEAIAAAACIAAABkcnMvZG93bnJldi54bWxQSwECFAAUAAAACACHTuJAMy8F&#10;njsAAAA5AAAAEAAAAAAAAAABACAAAAAMAQAAZHJzL3NoYXBleG1sLnhtbFBLBQYAAAAABgAGAFsB&#10;AAC2AwAAAAA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8" o:spid="_x0000_s1026" o:spt="100" style="position:absolute;left:9143;top:45719;height:9991725;width:27940;" fillcolor="#606060" filled="t" stroked="f" coordsize="27940,9991725" o:gfxdata="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aSMNLgAAADbAAAA&#10;DwAAAAAAAAABACAAAAAiAAAAZHJzL2Rvd25yZXYueG1sUEsBAhQAFAAAAAgAh07iQDMvBZ47AAAA&#10;OQAAABAAAAAAAAAAAQAgAAAABwEAAGRycy9zaGFwZXhtbC54bWxQSwUGAAAAAAYABgBbAQAAsQMA&#10;AAAA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9" o:spid="_x0000_s1026" o:spt="100" style="position:absolute;left:36576;top:45719;height:9991725;width:9525;" fillcolor="#BFBFBF" filled="t" stroked="f" coordsize="9525,9991725" o:gfxdata="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wQL5S8AAAA&#10;2wAAAA8AAAAAAAAAAQAgAAAAIgAAAGRycy9kb3ducmV2LnhtbFBLAQIUABQAAAAIAIdO4kAzLwWe&#10;OwAAADkAAAAQAAAAAAAAAAEAIAAAAAsBAABkcnMvc2hhcGV4bWwueG1sUEsFBgAAAAAGAAYAWwEA&#10;ALUDAAAAAA=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0" o:spid="_x0000_s1026" o:spt="100" style="position:absolute;left:6941819;top:45719;height:9991725;width:9525;" fillcolor="#000000" filled="t" stroked="f" coordsize="9525,9991725" o:gfxdata="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ljpMugAAANsA&#10;AAAPAAAAAAAAAAEAIAAAACIAAABkcnMvZG93bnJldi54bWxQSwECFAAUAAAACACHTuJAMy8FnjsA&#10;AAA5AAAAEAAAAAAAAAABACAAAAAJAQAAZHJzL3NoYXBleG1sLnhtbFBLBQYAAAAABgAGAFsBAACz&#10;AwAAAAA=&#10;" path="m9144,9991344l0,9991344,0,0,9144,0,9144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1" o:spid="_x0000_s1026" o:spt="100" style="position:absolute;left:6914388;top:45719;height:9991725;width:27940;" fillcolor="#606060" filled="t" stroked="f" coordsize="27940,9991725" o:gfxdata="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8mFbUugAAANsA&#10;AAAPAAAAAAAAAAEAIAAAACIAAABkcnMvZG93bnJldi54bWxQSwECFAAUAAAACACHTuJAMy8FnjsA&#10;AAA5AAAAEAAAAAAAAAABACAAAAAJAQAAZHJzL3NoYXBleG1sLnhtbFBLBQYAAAAABgAGAFsBAACz&#10;AwAAAAA=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2" o:spid="_x0000_s1026" o:spt="100" style="position:absolute;left:6905244;top:45719;height:9991725;width:9525;" fillcolor="#BFBFBF" filled="t" stroked="f" coordsize="9525,9991725" o:gfxdata="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qyzpi8AAAA&#10;2wAAAA8AAAAAAAAAAQAgAAAAIgAAAGRycy9kb3ducmV2LnhtbFBLAQIUABQAAAAIAIdO4kAzLwWe&#10;OwAAADkAAAAQAAAAAAAAAAEAIAAAAAsBAABkcnMvc2hhcGV4bWwueG1sUEsFBgAAAAAGAAYAWwEA&#10;ALUDAAAAAA=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3" o:spid="_x0000_s1026" o:spt="100" style="position:absolute;left:0;top:10037064;height:46355;width:45720;" fillcolor="#000000" filled="t" stroked="f" coordsize="45720,46355" o:gfxdata="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rREAe/&#10;AAAA2wAAAA8AAAAAAAAAAQAgAAAAIgAAAGRycy9kb3ducmV2LnhtbFBLAQIUABQAAAAIAIdO4kAz&#10;LwWeOwAAADkAAAAQAAAAAAAAAAEAIAAAAA4BAABkcnMvc2hhcGV4bWwueG1sUEsFBgAAAAAGAAYA&#10;WwEAALgDAAAAAA==&#10;" path="m45707,36576l9131,36576,9131,0,0,0,0,36576,0,45732,9131,45732,45707,45732,45707,36576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4" o:spid="_x0000_s1026" o:spt="100" style="position:absolute;left:9131;top:10037064;height:36830;width:36830;" fillcolor="#606060" filled="t" stroked="f" coordsize="36830,36830" o:gfxdata="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DZr4rsAAADb&#10;AAAADwAAAAAAAAABACAAAAAiAAAAZHJzL2Rvd25yZXYueG1sUEsBAhQAFAAAAAgAh07iQDMvBZ47&#10;AAAAOQAAABAAAAAAAAAAAQAgAAAACgEAAGRycy9zaGFwZXhtbC54bWxQSwUGAAAAAAYABgBbAQAA&#10;tAMAAAAA&#10;" path="m36576,9144l27444,9144,27444,0,0,0,0,9144,0,36576,27444,36576,36576,36576,36576,91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5" o:spid="_x0000_s1026" o:spt="100" style="position:absolute;left:36576;top:10037064;height:9525;width:9525;" fillcolor="#BFBFBF" filled="t" stroked="f" coordsize="9525,9525" o:gfxdata="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cIVu74A&#10;AADb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46" o:spid="_x0000_s1026" o:spt="75" type="#_x0000_t75" style="position:absolute;left:45719;top:10037064;height:45720;width:6859524;" filled="f" o:preferrelative="t" stroked="f" coordsize="21600,21600" o:gfxdata="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HK90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f"/>
                </v:shape>
                <v:shape id="Graphic 47" o:spid="_x0000_s1026" o:spt="100" style="position:absolute;left:6905244;top:10037064;height:46355;width:45720;" fillcolor="#000000" filled="t" stroked="f" coordsize="45720,46355" o:gfxdata="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eoWBL4A&#10;AADbAAAADwAAAAAAAAABACAAAAAiAAAAZHJzL2Rvd25yZXYueG1sUEsBAhQAFAAAAAgAh07iQDMv&#10;BZ47AAAAOQAAABAAAAAAAAAAAQAgAAAADQEAAGRycy9zaGFwZXhtbC54bWxQSwUGAAAAAAYABgBb&#10;AQAAtwMAAAAA&#10;" path="m45720,0l36563,0,36563,36576,0,36576,0,45732,36563,45732,45720,45732,45720,36576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8" o:spid="_x0000_s1026" o:spt="100" style="position:absolute;left:6905244;top:10037064;height:36830;width:36830;" fillcolor="#606060" filled="t" stroked="f" coordsize="36830,36830" o:gfxdata="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17Yee5AAAA2wAA&#10;AA8AAAAAAAAAAQAgAAAAIgAAAGRycy9kb3ducmV2LnhtbFBLAQIUABQAAAAIAIdO4kAzLwWeOwAA&#10;ADkAAAAQAAAAAAAAAAEAIAAAAAgBAABkcnMvc2hhcGV4bWwueG1sUEsFBgAAAAAGAAYAWwEAALID&#10;AAAAAA==&#10;" path="m36563,0l9131,0,9131,9144,0,9144,0,36576,9131,36576,36563,36576,36563,9144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9" o:spid="_x0000_s1026" o:spt="100" style="position:absolute;left:6905244;top:10037064;height:9525;width:9525;" fillcolor="#BFBFBF" filled="t" stroked="f" coordsize="9525,9525" o:gfxdata="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I8fvr4A&#10;AADb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rPr>
          <w:sz w:val="20"/>
        </w:rPr>
        <w:drawing>
          <wp:inline distT="0" distB="0" distL="0" distR="0">
            <wp:extent cx="684530" cy="343535"/>
            <wp:effectExtent l="0" t="0" r="0" b="0"/>
            <wp:docPr id="50" name="Imag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779" cy="34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position w:val="4"/>
          <w:sz w:val="20"/>
        </w:rPr>
        <w:drawing>
          <wp:inline distT="0" distB="0" distL="0" distR="0">
            <wp:extent cx="953770" cy="200660"/>
            <wp:effectExtent l="0" t="0" r="0" b="0"/>
            <wp:docPr id="51" name="Imag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3" cy="20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0ECBD">
      <w:pPr>
        <w:pStyle w:val="6"/>
        <w:spacing w:before="6"/>
        <w:rPr>
          <w:sz w:val="6"/>
        </w:rPr>
      </w:pPr>
    </w:p>
    <w:tbl>
      <w:tblPr>
        <w:tblStyle w:val="4"/>
        <w:tblW w:w="0" w:type="auto"/>
        <w:tblInd w:w="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70"/>
      </w:tblGrid>
      <w:tr w14:paraId="319222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9770" w:type="dxa"/>
          </w:tcPr>
          <w:p w14:paraId="3088B637">
            <w:pPr>
              <w:pStyle w:val="11"/>
              <w:spacing w:line="268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UG: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153058</w:t>
            </w:r>
          </w:p>
          <w:p w14:paraId="72811C7D">
            <w:pPr>
              <w:pStyle w:val="11"/>
              <w:numPr>
                <w:ilvl w:val="0"/>
                <w:numId w:val="5"/>
              </w:numPr>
              <w:tabs>
                <w:tab w:val="left" w:pos="830"/>
              </w:tabs>
              <w:spacing w:before="0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GERÊNCIA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PLENA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FINANCEIRA/PROAES</w:t>
            </w:r>
          </w:p>
          <w:p w14:paraId="36E5F6DC">
            <w:pPr>
              <w:pStyle w:val="11"/>
              <w:ind w:left="85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43"/>
                <w:sz w:val="22"/>
              </w:rPr>
              <w:t xml:space="preserve"> </w:t>
            </w:r>
            <w:r>
              <w:rPr>
                <w:color w:val="0000FF"/>
                <w:sz w:val="22"/>
                <w:u w:val="single" w:color="0000FF"/>
              </w:rPr>
              <w:t>financeiroproaes@gmail.com</w:t>
            </w:r>
            <w:r>
              <w:rPr>
                <w:color w:val="0000FF"/>
                <w:spacing w:val="-6"/>
                <w:sz w:val="22"/>
                <w:u w:val="single" w:color="0000FF"/>
              </w:rPr>
              <w:t xml:space="preserve"> </w:t>
            </w:r>
            <w:r>
              <w:rPr>
                <w:color w:val="0000FF"/>
                <w:sz w:val="22"/>
                <w:u w:val="single" w:color="0000FF"/>
              </w:rPr>
              <w:t>/</w:t>
            </w:r>
            <w:r>
              <w:rPr>
                <w:color w:val="0000FF"/>
                <w:spacing w:val="41"/>
                <w:sz w:val="22"/>
                <w:u w:val="single" w:color="0000FF"/>
              </w:rPr>
              <w:t xml:space="preserve"> </w:t>
            </w:r>
            <w:r>
              <w:rPr>
                <w:color w:val="0000FF"/>
                <w:spacing w:val="-2"/>
                <w:sz w:val="22"/>
                <w:u w:val="single" w:color="0000FF"/>
              </w:rPr>
              <w:t>comprasproaes@gmail.com</w:t>
            </w:r>
          </w:p>
        </w:tc>
      </w:tr>
      <w:tr w14:paraId="07A5F5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9770" w:type="dxa"/>
          </w:tcPr>
          <w:p w14:paraId="75F94949">
            <w:pPr>
              <w:pStyle w:val="11"/>
              <w:spacing w:before="1"/>
              <w:ind w:left="0"/>
              <w:rPr>
                <w:sz w:val="22"/>
              </w:rPr>
            </w:pPr>
          </w:p>
          <w:p w14:paraId="24383B1B">
            <w:pPr>
              <w:pStyle w:val="11"/>
              <w:spacing w:line="237" w:lineRule="auto"/>
              <w:ind w:left="107" w:right="2540"/>
              <w:rPr>
                <w:b/>
                <w:sz w:val="22"/>
              </w:rPr>
            </w:pPr>
            <w:r>
              <w:rPr>
                <w:b/>
                <w:sz w:val="22"/>
              </w:rPr>
              <w:t>INSTITUTO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CIÊNCIAS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z w:val="22"/>
              </w:rPr>
              <w:t>HUMANAS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7"/>
                <w:sz w:val="22"/>
              </w:rPr>
              <w:t xml:space="preserve"> </w:t>
            </w:r>
            <w:r>
              <w:rPr>
                <w:b/>
                <w:sz w:val="22"/>
              </w:rPr>
              <w:t>SOCIAIS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z w:val="22"/>
              </w:rPr>
              <w:t>VOLTA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REDONDA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(VCH) CNPJ: 28.523.215/0044-46</w:t>
            </w:r>
          </w:p>
          <w:p w14:paraId="62558C7B">
            <w:pPr>
              <w:pStyle w:val="11"/>
              <w:spacing w:before="2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UG: </w:t>
            </w:r>
            <w:r>
              <w:rPr>
                <w:b/>
                <w:spacing w:val="-2"/>
                <w:sz w:val="22"/>
              </w:rPr>
              <w:t>150167</w:t>
            </w:r>
          </w:p>
          <w:p w14:paraId="353B396A">
            <w:pPr>
              <w:pStyle w:val="11"/>
              <w:numPr>
                <w:ilvl w:val="0"/>
                <w:numId w:val="6"/>
              </w:numPr>
              <w:tabs>
                <w:tab w:val="left" w:pos="830"/>
              </w:tabs>
              <w:spacing w:before="0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GERÊNCIA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PLENA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FINANCEIRA/VCH</w:t>
            </w:r>
          </w:p>
          <w:p w14:paraId="50896262">
            <w:pPr>
              <w:pStyle w:val="11"/>
              <w:ind w:left="85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4"/>
                <w:sz w:val="22"/>
              </w:rPr>
              <w:t xml:space="preserve"> </w:t>
            </w:r>
            <w:r>
              <w:fldChar w:fldCharType="begin"/>
            </w:r>
            <w:r>
              <w:instrText xml:space="preserve"> HYPERLINK "mailto:compras.vch@id.uff.br" \h </w:instrText>
            </w:r>
            <w:r>
              <w:fldChar w:fldCharType="separate"/>
            </w:r>
            <w:r>
              <w:rPr>
                <w:color w:val="0000FF"/>
                <w:spacing w:val="-2"/>
                <w:sz w:val="22"/>
                <w:u w:val="single" w:color="0000FF"/>
              </w:rPr>
              <w:t>compras.vch@id.uff.br</w:t>
            </w:r>
            <w:r>
              <w:rPr>
                <w:color w:val="0000FF"/>
                <w:spacing w:val="-2"/>
                <w:sz w:val="22"/>
                <w:u w:val="single" w:color="0000FF"/>
              </w:rPr>
              <w:fldChar w:fldCharType="end"/>
            </w:r>
          </w:p>
        </w:tc>
      </w:tr>
    </w:tbl>
    <w:p w14:paraId="40BBAC16">
      <w:pPr>
        <w:pStyle w:val="2"/>
        <w:numPr>
          <w:ilvl w:val="0"/>
          <w:numId w:val="1"/>
        </w:numPr>
        <w:tabs>
          <w:tab w:val="left" w:pos="806"/>
        </w:tabs>
        <w:spacing w:before="241" w:after="0" w:line="240" w:lineRule="auto"/>
        <w:ind w:left="806" w:right="0" w:hanging="358"/>
        <w:jc w:val="left"/>
      </w:pPr>
      <w:r>
        <w:t>Locais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rPr>
          <w:spacing w:val="-2"/>
        </w:rPr>
        <w:t>materiais:</w:t>
      </w:r>
    </w:p>
    <w:p w14:paraId="1A5CFFE6">
      <w:pPr>
        <w:pStyle w:val="6"/>
        <w:spacing w:before="73"/>
        <w:rPr>
          <w:b/>
          <w:sz w:val="20"/>
        </w:rPr>
      </w:pPr>
    </w:p>
    <w:tbl>
      <w:tblPr>
        <w:tblStyle w:val="4"/>
        <w:tblW w:w="0" w:type="auto"/>
        <w:tblInd w:w="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70"/>
      </w:tblGrid>
      <w:tr w14:paraId="40C62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9" w:hRule="atLeast"/>
        </w:trPr>
        <w:tc>
          <w:tcPr>
            <w:tcW w:w="9770" w:type="dxa"/>
          </w:tcPr>
          <w:p w14:paraId="59CF666F">
            <w:pPr>
              <w:pStyle w:val="11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ENDEREÇOS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PRINCIPAIS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ENTREGA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(UFF)</w:t>
            </w:r>
          </w:p>
          <w:p w14:paraId="79430B5E">
            <w:pPr>
              <w:pStyle w:val="11"/>
              <w:numPr>
                <w:ilvl w:val="0"/>
                <w:numId w:val="7"/>
              </w:numPr>
              <w:tabs>
                <w:tab w:val="left" w:pos="830"/>
              </w:tabs>
              <w:spacing w:before="267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ALMOXARIFADO</w:t>
            </w:r>
            <w:r>
              <w:rPr>
                <w:b/>
                <w:spacing w:val="-6"/>
                <w:sz w:val="22"/>
              </w:rPr>
              <w:t xml:space="preserve"> </w:t>
            </w:r>
            <w:r>
              <w:rPr>
                <w:b/>
                <w:sz w:val="22"/>
              </w:rPr>
              <w:t>CENTRAL</w:t>
            </w:r>
            <w:r>
              <w:rPr>
                <w:b/>
                <w:spacing w:val="-6"/>
                <w:sz w:val="22"/>
              </w:rPr>
              <w:t xml:space="preserve"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pacing w:val="-5"/>
                <w:sz w:val="22"/>
              </w:rPr>
              <w:t>UFF</w:t>
            </w:r>
          </w:p>
          <w:p w14:paraId="33E1F26E">
            <w:pPr>
              <w:pStyle w:val="11"/>
              <w:ind w:left="815" w:right="1652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Jansen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Melo,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174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Fundos –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Centro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Niterói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RJ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– CEP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24.030-221 Horário de entrega: 9:00 às 15:00 horas.</w:t>
            </w:r>
          </w:p>
          <w:p w14:paraId="75E5827F">
            <w:pPr>
              <w:pStyle w:val="11"/>
              <w:ind w:left="815"/>
              <w:rPr>
                <w:sz w:val="22"/>
              </w:rPr>
            </w:pPr>
            <w:r>
              <w:rPr>
                <w:sz w:val="22"/>
              </w:rPr>
              <w:t>Responsável: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Servidores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colaboradores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Almoxarifado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Central,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Central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Logística Patrimonial ou da PROPPI</w:t>
            </w:r>
          </w:p>
          <w:p w14:paraId="0C5B4972">
            <w:pPr>
              <w:pStyle w:val="11"/>
              <w:spacing w:before="1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3"/>
                <w:sz w:val="22"/>
              </w:rPr>
              <w:t xml:space="preserve"> </w:t>
            </w:r>
            <w:r>
              <w:fldChar w:fldCharType="begin"/>
            </w:r>
            <w:r>
              <w:instrText xml:space="preserve"> HYPERLINK "mailto:compras.proad@id.uff.br" \h </w:instrText>
            </w:r>
            <w:r>
              <w:fldChar w:fldCharType="separate"/>
            </w:r>
            <w:r>
              <w:rPr>
                <w:color w:val="0000FF"/>
                <w:sz w:val="22"/>
                <w:u w:val="single" w:color="0000FF"/>
              </w:rPr>
              <w:t>compras.proad@id.uff.br</w:t>
            </w:r>
            <w:r>
              <w:rPr>
                <w:sz w:val="22"/>
              </w:rPr>
              <w:t>;</w:t>
            </w:r>
            <w:r>
              <w:rPr>
                <w:sz w:val="22"/>
              </w:rPr>
              <w:fldChar w:fldCharType="end"/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color w:val="0000FF"/>
                <w:sz w:val="22"/>
                <w:u w:val="single" w:color="0000FF"/>
              </w:rPr>
              <w:t>almoxarifadocentral.uff@gmail.com;</w:t>
            </w:r>
            <w:r>
              <w:rPr>
                <w:color w:val="0000FF"/>
                <w:spacing w:val="-13"/>
                <w:sz w:val="22"/>
                <w:u w:val="single" w:color="0000FF"/>
              </w:rPr>
              <w:t xml:space="preserve"> </w:t>
            </w:r>
            <w:r>
              <w:rPr>
                <w:color w:val="0000FF"/>
                <w:sz w:val="22"/>
                <w:u w:val="single" w:color="0000FF"/>
              </w:rPr>
              <w:t>ivanraphael@id.uff.br;</w:t>
            </w:r>
            <w:r>
              <w:rPr>
                <w:color w:val="0000FF"/>
                <w:sz w:val="22"/>
              </w:rPr>
              <w:t xml:space="preserve"> </w:t>
            </w:r>
            <w:r>
              <w:fldChar w:fldCharType="begin"/>
            </w:r>
            <w:r>
              <w:instrText xml:space="preserve"> HYPERLINK "mailto:almoxarifadoproppi@gmail.com" \h </w:instrText>
            </w:r>
            <w:r>
              <w:fldChar w:fldCharType="separate"/>
            </w:r>
            <w:r>
              <w:rPr>
                <w:color w:val="0000FF"/>
                <w:spacing w:val="-2"/>
                <w:sz w:val="22"/>
                <w:u w:val="single" w:color="0000FF"/>
              </w:rPr>
              <w:t>almoxarifadoproppi@gmail.com</w:t>
            </w:r>
            <w:r>
              <w:rPr>
                <w:color w:val="0000FF"/>
                <w:spacing w:val="-2"/>
                <w:sz w:val="22"/>
                <w:u w:val="single" w:color="0000FF"/>
              </w:rPr>
              <w:fldChar w:fldCharType="end"/>
            </w:r>
          </w:p>
          <w:p w14:paraId="1AE27C0E">
            <w:pPr>
              <w:pStyle w:val="11"/>
              <w:numPr>
                <w:ilvl w:val="0"/>
                <w:numId w:val="7"/>
              </w:numPr>
              <w:tabs>
                <w:tab w:val="left" w:pos="830"/>
              </w:tabs>
              <w:spacing w:before="267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INSTITUTO</w:t>
            </w:r>
            <w:r>
              <w:rPr>
                <w:b/>
                <w:spacing w:val="-7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z w:val="22"/>
              </w:rPr>
              <w:t>CIÊNCIAS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HUMANAS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6"/>
                <w:sz w:val="22"/>
              </w:rPr>
              <w:t xml:space="preserve"> </w:t>
            </w:r>
            <w:r>
              <w:rPr>
                <w:b/>
                <w:sz w:val="22"/>
              </w:rPr>
              <w:t>SOCIAIS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VOLTA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REDONDA</w:t>
            </w:r>
          </w:p>
          <w:p w14:paraId="11314C3B">
            <w:pPr>
              <w:pStyle w:val="11"/>
              <w:ind w:left="815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Desembargador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Ellis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Hermydio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Figueira,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783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Aterrado -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Volta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Redonda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RJ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CEP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27.215-350 Horário de entrega: 8:00 às 16:00 horas.</w:t>
            </w:r>
          </w:p>
          <w:p w14:paraId="01FD9164">
            <w:pPr>
              <w:pStyle w:val="11"/>
              <w:spacing w:before="1"/>
              <w:ind w:left="815"/>
              <w:rPr>
                <w:sz w:val="22"/>
              </w:rPr>
            </w:pPr>
            <w:r>
              <w:rPr>
                <w:sz w:val="22"/>
              </w:rPr>
              <w:t>Responsável: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Servidores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unidade</w:t>
            </w:r>
          </w:p>
          <w:p w14:paraId="674C12EC">
            <w:pPr>
              <w:pStyle w:val="11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color w:val="0000FF"/>
                <w:sz w:val="22"/>
                <w:u w:val="single" w:color="0000FF"/>
              </w:rPr>
              <w:t>compras.vch@id.uff.br;</w:t>
            </w:r>
            <w:r>
              <w:rPr>
                <w:color w:val="0000FF"/>
                <w:spacing w:val="-8"/>
                <w:sz w:val="22"/>
                <w:u w:val="single" w:color="0000FF"/>
              </w:rPr>
              <w:t xml:space="preserve"> </w:t>
            </w:r>
            <w:r>
              <w:rPr>
                <w:color w:val="0000FF"/>
                <w:sz w:val="22"/>
                <w:u w:val="single" w:color="0000FF"/>
              </w:rPr>
              <w:t>romulotavares@id.uff.br;</w:t>
            </w:r>
            <w:r>
              <w:rPr>
                <w:color w:val="0000FF"/>
                <w:spacing w:val="-10"/>
                <w:sz w:val="22"/>
                <w:u w:val="single" w:color="0000FF"/>
              </w:rPr>
              <w:t xml:space="preserve"> </w:t>
            </w:r>
            <w:r>
              <w:rPr>
                <w:color w:val="0000FF"/>
                <w:spacing w:val="-2"/>
                <w:sz w:val="22"/>
                <w:u w:val="single" w:color="0000FF"/>
              </w:rPr>
              <w:t>edgarjunior@id.uff.br</w:t>
            </w:r>
          </w:p>
        </w:tc>
      </w:tr>
      <w:tr w14:paraId="16429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9" w:hRule="atLeast"/>
        </w:trPr>
        <w:tc>
          <w:tcPr>
            <w:tcW w:w="9770" w:type="dxa"/>
          </w:tcPr>
          <w:p w14:paraId="110564F6">
            <w:pPr>
              <w:pStyle w:val="11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OUTROS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ENDEREÇOS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ENTREGA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(UFF)</w:t>
            </w:r>
          </w:p>
          <w:p w14:paraId="55AFA1BF">
            <w:pPr>
              <w:pStyle w:val="11"/>
              <w:ind w:left="0"/>
              <w:rPr>
                <w:b/>
                <w:sz w:val="22"/>
              </w:rPr>
            </w:pPr>
          </w:p>
          <w:p w14:paraId="5CFB0FAF">
            <w:pPr>
              <w:pStyle w:val="11"/>
              <w:ind w:left="107"/>
              <w:rPr>
                <w:sz w:val="22"/>
              </w:rPr>
            </w:pPr>
            <w:r>
              <w:rPr>
                <w:sz w:val="22"/>
              </w:rPr>
              <w:t>*Informações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complementares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serão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encaminhadas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junto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ao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envio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das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respectivas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notas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empenho</w:t>
            </w:r>
          </w:p>
          <w:p w14:paraId="1443F2A3">
            <w:pPr>
              <w:pStyle w:val="11"/>
              <w:numPr>
                <w:ilvl w:val="0"/>
                <w:numId w:val="8"/>
              </w:numPr>
              <w:tabs>
                <w:tab w:val="left" w:pos="830"/>
              </w:tabs>
              <w:spacing w:before="267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REITORIA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pacing w:val="-5"/>
                <w:sz w:val="22"/>
              </w:rPr>
              <w:t>UFF</w:t>
            </w:r>
          </w:p>
          <w:p w14:paraId="1E73C023">
            <w:pPr>
              <w:pStyle w:val="11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Miguel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Frias,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9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Icaraí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Niterói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RJ</w:t>
            </w:r>
          </w:p>
          <w:p w14:paraId="4CFB1E42">
            <w:pPr>
              <w:pStyle w:val="11"/>
              <w:spacing w:before="1"/>
              <w:ind w:left="0"/>
              <w:rPr>
                <w:b/>
                <w:sz w:val="22"/>
              </w:rPr>
            </w:pPr>
          </w:p>
          <w:p w14:paraId="43039639">
            <w:pPr>
              <w:pStyle w:val="11"/>
              <w:numPr>
                <w:ilvl w:val="0"/>
                <w:numId w:val="8"/>
              </w:numPr>
              <w:tabs>
                <w:tab w:val="left" w:pos="830"/>
              </w:tabs>
              <w:spacing w:before="0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CAMPUS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2"/>
                <w:sz w:val="22"/>
              </w:rPr>
              <w:t xml:space="preserve"> VALONGUINHO</w:t>
            </w:r>
          </w:p>
          <w:p w14:paraId="07D81E5C">
            <w:pPr>
              <w:pStyle w:val="11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Visconde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Rio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Branco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s/n.º,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bairro Centro,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Niterói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RJ</w:t>
            </w:r>
          </w:p>
          <w:p w14:paraId="63C179B1">
            <w:pPr>
              <w:pStyle w:val="11"/>
              <w:numPr>
                <w:ilvl w:val="0"/>
                <w:numId w:val="8"/>
              </w:numPr>
              <w:tabs>
                <w:tab w:val="left" w:pos="830"/>
              </w:tabs>
              <w:spacing w:before="267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CAMPUS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2"/>
                <w:sz w:val="22"/>
              </w:rPr>
              <w:t xml:space="preserve"> GRAGOATÁ</w:t>
            </w:r>
          </w:p>
          <w:p w14:paraId="06C9A526">
            <w:pPr>
              <w:pStyle w:val="11"/>
              <w:spacing w:before="1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Visconde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Rio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Branco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s/n.º,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bairro de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Domingos,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Niterói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RJ</w:t>
            </w:r>
          </w:p>
          <w:p w14:paraId="38D89FCF">
            <w:pPr>
              <w:pStyle w:val="11"/>
              <w:rPr>
                <w:sz w:val="22"/>
              </w:rPr>
            </w:pPr>
            <w:r>
              <w:rPr>
                <w:sz w:val="22"/>
              </w:rPr>
              <w:t>R.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Alexandre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Moura,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8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Domingos,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Niterói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RJ,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24210-</w:t>
            </w:r>
            <w:r>
              <w:rPr>
                <w:spacing w:val="-5"/>
                <w:sz w:val="22"/>
              </w:rPr>
              <w:t>200</w:t>
            </w:r>
          </w:p>
          <w:p w14:paraId="413043FE">
            <w:pPr>
              <w:pStyle w:val="11"/>
              <w:ind w:left="0"/>
              <w:rPr>
                <w:b/>
                <w:sz w:val="22"/>
              </w:rPr>
            </w:pPr>
          </w:p>
          <w:p w14:paraId="3887810A">
            <w:pPr>
              <w:pStyle w:val="11"/>
              <w:numPr>
                <w:ilvl w:val="0"/>
                <w:numId w:val="8"/>
              </w:numPr>
              <w:tabs>
                <w:tab w:val="left" w:pos="830"/>
              </w:tabs>
              <w:spacing w:before="1" w:after="0" w:line="240" w:lineRule="auto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CAMPUS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PRAIA</w:t>
            </w:r>
            <w:r>
              <w:rPr>
                <w:b/>
                <w:spacing w:val="-2"/>
                <w:sz w:val="22"/>
              </w:rPr>
              <w:t xml:space="preserve"> VERMELHA</w:t>
            </w:r>
          </w:p>
          <w:p w14:paraId="735CE64A">
            <w:pPr>
              <w:pStyle w:val="11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Passo da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Pátria,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n.º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156,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bairro São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Domingos,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Niterói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RJ</w:t>
            </w:r>
          </w:p>
          <w:p w14:paraId="545ADEB2">
            <w:pPr>
              <w:pStyle w:val="11"/>
              <w:ind w:left="0"/>
              <w:rPr>
                <w:b/>
                <w:sz w:val="22"/>
              </w:rPr>
            </w:pPr>
          </w:p>
          <w:p w14:paraId="431853D6">
            <w:pPr>
              <w:pStyle w:val="11"/>
              <w:numPr>
                <w:ilvl w:val="0"/>
                <w:numId w:val="8"/>
              </w:numPr>
              <w:tabs>
                <w:tab w:val="left" w:pos="830"/>
              </w:tabs>
              <w:spacing w:before="1" w:after="0" w:line="279" w:lineRule="exact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INSTITUTO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ARTES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z w:val="22"/>
              </w:rPr>
              <w:t>COMUNICAÇÃO</w:t>
            </w:r>
            <w:r>
              <w:rPr>
                <w:b/>
                <w:spacing w:val="-4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SOCIAL</w:t>
            </w:r>
          </w:p>
          <w:p w14:paraId="1BBF1FC4">
            <w:pPr>
              <w:pStyle w:val="11"/>
              <w:spacing w:line="267" w:lineRule="exact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Lara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Vilela,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126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Domingos,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Niterói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RJ</w:t>
            </w:r>
          </w:p>
          <w:p w14:paraId="1A1B5E0B">
            <w:pPr>
              <w:pStyle w:val="11"/>
              <w:ind w:left="0"/>
              <w:rPr>
                <w:b/>
                <w:sz w:val="22"/>
              </w:rPr>
            </w:pPr>
          </w:p>
          <w:p w14:paraId="5D11B397">
            <w:pPr>
              <w:pStyle w:val="11"/>
              <w:numPr>
                <w:ilvl w:val="0"/>
                <w:numId w:val="8"/>
              </w:numPr>
              <w:tabs>
                <w:tab w:val="left" w:pos="830"/>
              </w:tabs>
              <w:spacing w:before="0" w:after="0" w:line="261" w:lineRule="exact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INSTITUTO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b/>
                <w:spacing w:val="-2"/>
                <w:sz w:val="22"/>
              </w:rPr>
              <w:t>BIOMÉDICO</w:t>
            </w:r>
          </w:p>
        </w:tc>
      </w:tr>
    </w:tbl>
    <w:p w14:paraId="13A45BEA">
      <w:pPr>
        <w:pStyle w:val="11"/>
        <w:spacing w:after="0" w:line="261" w:lineRule="exact"/>
        <w:jc w:val="left"/>
        <w:rPr>
          <w:b/>
          <w:sz w:val="22"/>
        </w:rPr>
        <w:sectPr>
          <w:pgSz w:w="11910" w:h="16840"/>
          <w:pgMar w:top="800" w:right="850" w:bottom="1040" w:left="992" w:header="0" w:footer="842" w:gutter="0"/>
          <w:cols w:space="720" w:num="1"/>
        </w:sectPr>
      </w:pPr>
    </w:p>
    <w:p w14:paraId="59CA94C7">
      <w:pPr>
        <w:tabs>
          <w:tab w:val="left" w:pos="8531"/>
        </w:tabs>
        <w:spacing w:line="240" w:lineRule="auto"/>
        <w:ind w:left="107" w:right="-15" w:firstLine="0"/>
        <w:rPr>
          <w:position w:val="4"/>
          <w:sz w:val="20"/>
        </w:rPr>
      </w:pPr>
      <w:r>
        <w:rPr>
          <w:position w:val="4"/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914400</wp:posOffset>
                </wp:positionV>
                <wp:extent cx="6210300" cy="8829040"/>
                <wp:effectExtent l="0" t="0" r="0" b="0"/>
                <wp:wrapNone/>
                <wp:docPr id="52" name="Graphic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0" cy="8829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10300" h="8829040">
                              <a:moveTo>
                                <a:pt x="6210300" y="0"/>
                              </a:moveTo>
                              <a:lnTo>
                                <a:pt x="6204191" y="0"/>
                              </a:lnTo>
                              <a:lnTo>
                                <a:pt x="6204191" y="6096"/>
                              </a:lnTo>
                              <a:lnTo>
                                <a:pt x="6204191" y="8822436"/>
                              </a:lnTo>
                              <a:lnTo>
                                <a:pt x="6083" y="8822436"/>
                              </a:lnTo>
                              <a:lnTo>
                                <a:pt x="6083" y="6096"/>
                              </a:lnTo>
                              <a:lnTo>
                                <a:pt x="6204191" y="6096"/>
                              </a:lnTo>
                              <a:lnTo>
                                <a:pt x="620419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8822436"/>
                              </a:lnTo>
                              <a:lnTo>
                                <a:pt x="0" y="8828532"/>
                              </a:lnTo>
                              <a:lnTo>
                                <a:pt x="6083" y="8828532"/>
                              </a:lnTo>
                              <a:lnTo>
                                <a:pt x="6204191" y="8828532"/>
                              </a:lnTo>
                              <a:lnTo>
                                <a:pt x="6210300" y="8828532"/>
                              </a:lnTo>
                              <a:lnTo>
                                <a:pt x="6210300" y="8822436"/>
                              </a:lnTo>
                              <a:lnTo>
                                <a:pt x="6210300" y="6096"/>
                              </a:lnTo>
                              <a:lnTo>
                                <a:pt x="62103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2" o:spid="_x0000_s1026" o:spt="100" style="position:absolute;left:0pt;margin-left:54pt;margin-top:72pt;height:695.2pt;width:489pt;mso-position-horizontal-relative:page;mso-position-vertical-relative:page;z-index:-251654144;mso-width-relative:page;mso-height-relative:page;" fillcolor="#000000" filled="t" stroked="f" coordsize="6210300,8829040" o:gfxdata="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nq8U8tsAAAANAQAADwAAAAAAAAABACAAAAAiAAAAZHJz&#10;L2Rvd25yZXYueG1sUEsBAhQAFAAAAAgAh07iQIPB951zAgAAKgcAAA4AAAAAAAAAAQAgAAAAKgEA&#10;AGRycy9lMm9Eb2MueG1sUEsFBgAAAAAGAAYAWQEAAA8GAAAAAA==&#10;" path="m6210300,0l6204191,0,6204191,6096,6204191,8822436,6083,8822436,6083,6096,6204191,6096,6204191,0,0,0,0,6096,0,8822436,0,8828532,6083,8828532,6204191,8828532,6210300,8828532,6210300,8822436,6210300,6096,6210300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sz w:val="20"/>
        </w:rPr>
        <w:drawing>
          <wp:inline distT="0" distB="0" distL="0" distR="0">
            <wp:extent cx="684530" cy="343535"/>
            <wp:effectExtent l="0" t="0" r="0" b="0"/>
            <wp:docPr id="74" name="Imag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779" cy="34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position w:val="4"/>
          <w:sz w:val="20"/>
        </w:rPr>
        <w:drawing>
          <wp:inline distT="0" distB="0" distL="0" distR="0">
            <wp:extent cx="953770" cy="200660"/>
            <wp:effectExtent l="0" t="0" r="0" b="0"/>
            <wp:docPr id="75" name="Imag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3" cy="20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C3A40">
      <w:pPr>
        <w:pStyle w:val="6"/>
        <w:spacing w:before="88"/>
        <w:ind w:left="923"/>
      </w:pPr>
      <w:r>
        <w:t>Rua</w:t>
      </w:r>
      <w:r>
        <w:rPr>
          <w:spacing w:val="-3"/>
        </w:rPr>
        <w:t xml:space="preserve"> </w:t>
      </w:r>
      <w:r>
        <w:t>Professor</w:t>
      </w:r>
      <w:r>
        <w:rPr>
          <w:spacing w:val="-3"/>
        </w:rPr>
        <w:t xml:space="preserve"> </w:t>
      </w:r>
      <w:r>
        <w:t>Hernani</w:t>
      </w:r>
      <w:r>
        <w:rPr>
          <w:spacing w:val="-2"/>
        </w:rPr>
        <w:t xml:space="preserve"> </w:t>
      </w:r>
      <w:r>
        <w:t>Mello,</w:t>
      </w:r>
      <w:r>
        <w:rPr>
          <w:spacing w:val="-7"/>
        </w:rPr>
        <w:t xml:space="preserve"> </w:t>
      </w:r>
      <w:r>
        <w:t>101</w:t>
      </w:r>
      <w:r>
        <w:rPr>
          <w:spacing w:val="-2"/>
        </w:rPr>
        <w:t xml:space="preserve"> </w:t>
      </w:r>
      <w:r>
        <w:t>São</w:t>
      </w:r>
      <w:r>
        <w:rPr>
          <w:spacing w:val="-3"/>
        </w:rPr>
        <w:t xml:space="preserve"> </w:t>
      </w:r>
      <w:r>
        <w:t>Domingos</w:t>
      </w:r>
      <w:r>
        <w:rPr>
          <w:spacing w:val="-5"/>
        </w:rPr>
        <w:t xml:space="preserve"> </w:t>
      </w:r>
      <w:r>
        <w:t>Niterói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5"/>
        </w:rPr>
        <w:t>RJ</w:t>
      </w:r>
    </w:p>
    <w:p w14:paraId="3788E428">
      <w:pPr>
        <w:pStyle w:val="6"/>
        <w:spacing w:before="1"/>
      </w:pPr>
    </w:p>
    <w:p w14:paraId="0493BFCF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ARQUIVO</w:t>
      </w:r>
      <w:r>
        <w:rPr>
          <w:spacing w:val="-5"/>
        </w:rPr>
        <w:t xml:space="preserve"> SDC</w:t>
      </w:r>
    </w:p>
    <w:p w14:paraId="67C9E5C1">
      <w:pPr>
        <w:pStyle w:val="6"/>
        <w:ind w:left="923"/>
      </w:pPr>
      <w:r>
        <w:t>Av.</w:t>
      </w:r>
      <w:r>
        <w:rPr>
          <w:spacing w:val="-1"/>
        </w:rPr>
        <w:t xml:space="preserve"> </w:t>
      </w:r>
      <w:r>
        <w:t>Bento</w:t>
      </w:r>
      <w:r>
        <w:rPr>
          <w:spacing w:val="-4"/>
        </w:rPr>
        <w:t xml:space="preserve"> </w:t>
      </w:r>
      <w:r>
        <w:t>Maria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Costa,</w:t>
      </w:r>
      <w:r>
        <w:rPr>
          <w:spacing w:val="-3"/>
        </w:rPr>
        <w:t xml:space="preserve"> </w:t>
      </w:r>
      <w:r>
        <w:t>115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Jurujuba,</w:t>
      </w:r>
      <w:r>
        <w:rPr>
          <w:spacing w:val="-1"/>
        </w:rPr>
        <w:t xml:space="preserve"> </w:t>
      </w:r>
      <w:r>
        <w:t>Niterói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spacing w:val="-5"/>
        </w:rPr>
        <w:t>RJ</w:t>
      </w:r>
    </w:p>
    <w:p w14:paraId="291CE2B2">
      <w:pPr>
        <w:pStyle w:val="2"/>
        <w:numPr>
          <w:ilvl w:val="1"/>
          <w:numId w:val="1"/>
        </w:numPr>
        <w:tabs>
          <w:tab w:val="left" w:pos="923"/>
        </w:tabs>
        <w:spacing w:before="267" w:after="0" w:line="240" w:lineRule="auto"/>
        <w:ind w:left="923" w:right="0" w:hanging="360"/>
        <w:jc w:val="left"/>
      </w:pPr>
      <w:r>
        <w:rPr>
          <w:spacing w:val="-2"/>
        </w:rPr>
        <w:t>CRIAA</w:t>
      </w:r>
    </w:p>
    <w:p w14:paraId="6AED801B">
      <w:pPr>
        <w:pStyle w:val="6"/>
        <w:ind w:left="923"/>
      </w:pPr>
      <w:r>
        <w:t>Rua</w:t>
      </w:r>
      <w:r>
        <w:rPr>
          <w:spacing w:val="-2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Castrioto,</w:t>
      </w:r>
      <w:r>
        <w:rPr>
          <w:spacing w:val="-4"/>
        </w:rPr>
        <w:t xml:space="preserve"> </w:t>
      </w:r>
      <w:r>
        <w:t>588,</w:t>
      </w:r>
      <w:r>
        <w:rPr>
          <w:spacing w:val="-3"/>
        </w:rPr>
        <w:t xml:space="preserve"> </w:t>
      </w:r>
      <w:r>
        <w:t>Barreto,</w:t>
      </w:r>
      <w:r>
        <w:rPr>
          <w:spacing w:val="-2"/>
        </w:rPr>
        <w:t xml:space="preserve"> </w:t>
      </w:r>
      <w:r>
        <w:t>Niterói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spacing w:val="-5"/>
        </w:rPr>
        <w:t>RJ</w:t>
      </w:r>
    </w:p>
    <w:p w14:paraId="574BFB36">
      <w:pPr>
        <w:pStyle w:val="6"/>
        <w:spacing w:before="1"/>
      </w:pPr>
    </w:p>
    <w:p w14:paraId="35303544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CAJUFF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spacing w:val="-2"/>
        </w:rPr>
        <w:t>NEPHU</w:t>
      </w:r>
    </w:p>
    <w:p w14:paraId="68958CCD">
      <w:pPr>
        <w:pStyle w:val="6"/>
        <w:ind w:left="923"/>
      </w:pPr>
      <w:r>
        <w:t>Almirante</w:t>
      </w:r>
      <w:r>
        <w:rPr>
          <w:spacing w:val="-4"/>
        </w:rPr>
        <w:t xml:space="preserve"> </w:t>
      </w:r>
      <w:r>
        <w:t>Teffé,</w:t>
      </w:r>
      <w:r>
        <w:rPr>
          <w:spacing w:val="-4"/>
        </w:rPr>
        <w:t xml:space="preserve"> </w:t>
      </w:r>
      <w:r>
        <w:t>637,</w:t>
      </w:r>
      <w:r>
        <w:rPr>
          <w:spacing w:val="-2"/>
        </w:rPr>
        <w:t xml:space="preserve"> </w:t>
      </w:r>
      <w:r>
        <w:t>Centro,</w:t>
      </w:r>
      <w:r>
        <w:rPr>
          <w:spacing w:val="-4"/>
        </w:rPr>
        <w:t xml:space="preserve"> </w:t>
      </w:r>
      <w:r>
        <w:t>Niterói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rPr>
          <w:spacing w:val="-5"/>
        </w:rPr>
        <w:t>RJ</w:t>
      </w:r>
    </w:p>
    <w:p w14:paraId="54769971">
      <w:pPr>
        <w:pStyle w:val="2"/>
        <w:numPr>
          <w:ilvl w:val="1"/>
          <w:numId w:val="1"/>
        </w:numPr>
        <w:tabs>
          <w:tab w:val="left" w:pos="923"/>
        </w:tabs>
        <w:spacing w:before="267" w:after="0" w:line="240" w:lineRule="auto"/>
        <w:ind w:left="923" w:right="0" w:hanging="360"/>
        <w:jc w:val="left"/>
      </w:pPr>
      <w:r>
        <w:t>ESCOLA</w:t>
      </w:r>
      <w:r>
        <w:rPr>
          <w:spacing w:val="-3"/>
        </w:rPr>
        <w:t xml:space="preserve"> </w:t>
      </w:r>
      <w:r>
        <w:t xml:space="preserve">DE </w:t>
      </w:r>
      <w:r>
        <w:rPr>
          <w:spacing w:val="-2"/>
        </w:rPr>
        <w:t>ENFERMAGEM</w:t>
      </w:r>
    </w:p>
    <w:p w14:paraId="27A95999">
      <w:pPr>
        <w:pStyle w:val="6"/>
        <w:spacing w:before="1"/>
        <w:ind w:left="923"/>
      </w:pPr>
      <w:r>
        <w:t>Rua</w:t>
      </w:r>
      <w:r>
        <w:rPr>
          <w:spacing w:val="-3"/>
        </w:rPr>
        <w:t xml:space="preserve"> </w:t>
      </w:r>
      <w:r>
        <w:t>Dr.</w:t>
      </w:r>
      <w:r>
        <w:rPr>
          <w:spacing w:val="-5"/>
        </w:rPr>
        <w:t xml:space="preserve"> </w:t>
      </w:r>
      <w:r>
        <w:t>Celestino,78-</w:t>
      </w:r>
      <w:r>
        <w:rPr>
          <w:spacing w:val="-2"/>
        </w:rPr>
        <w:t xml:space="preserve"> </w:t>
      </w:r>
      <w:r>
        <w:t>Centro,</w:t>
      </w:r>
      <w:r>
        <w:rPr>
          <w:spacing w:val="-3"/>
        </w:rPr>
        <w:t xml:space="preserve"> </w:t>
      </w:r>
      <w:r>
        <w:t>Niterói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spacing w:val="-5"/>
        </w:rPr>
        <w:t>RJ</w:t>
      </w:r>
    </w:p>
    <w:p w14:paraId="747A8F3F">
      <w:pPr>
        <w:pStyle w:val="6"/>
      </w:pPr>
    </w:p>
    <w:p w14:paraId="3077921F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HOSPITAL</w:t>
      </w:r>
      <w:r>
        <w:rPr>
          <w:spacing w:val="-4"/>
        </w:rPr>
        <w:t xml:space="preserve"> </w:t>
      </w:r>
      <w:r>
        <w:t>UNIVERSITÁRIO</w:t>
      </w:r>
      <w:r>
        <w:rPr>
          <w:spacing w:val="-8"/>
        </w:rPr>
        <w:t xml:space="preserve"> </w:t>
      </w:r>
      <w:r>
        <w:t>ANTONIO</w:t>
      </w:r>
      <w:r>
        <w:rPr>
          <w:spacing w:val="-4"/>
        </w:rPr>
        <w:t xml:space="preserve"> </w:t>
      </w:r>
      <w:r>
        <w:rPr>
          <w:spacing w:val="-2"/>
        </w:rPr>
        <w:t>PEDRO</w:t>
      </w:r>
    </w:p>
    <w:p w14:paraId="65421272">
      <w:pPr>
        <w:pStyle w:val="6"/>
        <w:spacing w:before="1"/>
        <w:ind w:left="923"/>
      </w:pPr>
      <w:r>
        <w:t>Rua</w:t>
      </w:r>
      <w:r>
        <w:rPr>
          <w:spacing w:val="-2"/>
        </w:rPr>
        <w:t xml:space="preserve"> </w:t>
      </w:r>
      <w:r>
        <w:t>Marquês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Paraná</w:t>
      </w:r>
      <w:r>
        <w:rPr>
          <w:spacing w:val="-3"/>
        </w:rPr>
        <w:t xml:space="preserve"> </w:t>
      </w:r>
      <w:r>
        <w:t>303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Centro,</w:t>
      </w:r>
      <w:r>
        <w:rPr>
          <w:spacing w:val="-3"/>
        </w:rPr>
        <w:t xml:space="preserve"> </w:t>
      </w:r>
      <w:r>
        <w:t>Niterói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5"/>
        </w:rPr>
        <w:t>RJ</w:t>
      </w:r>
    </w:p>
    <w:p w14:paraId="409803A1">
      <w:pPr>
        <w:pStyle w:val="6"/>
      </w:pPr>
    </w:p>
    <w:p w14:paraId="58667D21">
      <w:pPr>
        <w:pStyle w:val="2"/>
        <w:numPr>
          <w:ilvl w:val="1"/>
          <w:numId w:val="1"/>
        </w:numPr>
        <w:tabs>
          <w:tab w:val="left" w:pos="923"/>
        </w:tabs>
        <w:spacing w:before="0" w:after="0" w:line="279" w:lineRule="exact"/>
        <w:ind w:left="923" w:right="0" w:hanging="360"/>
        <w:jc w:val="left"/>
      </w:pPr>
      <w:r>
        <w:t>FARMÁCIA</w:t>
      </w:r>
      <w:r>
        <w:rPr>
          <w:spacing w:val="-5"/>
        </w:rPr>
        <w:t xml:space="preserve"> </w:t>
      </w:r>
      <w:r>
        <w:rPr>
          <w:spacing w:val="-2"/>
        </w:rPr>
        <w:t>UNIVERSITÁRIA</w:t>
      </w:r>
    </w:p>
    <w:p w14:paraId="25C5A7CA">
      <w:pPr>
        <w:pStyle w:val="6"/>
        <w:spacing w:line="267" w:lineRule="exact"/>
        <w:ind w:left="923"/>
      </w:pPr>
      <w:r>
        <w:t>Rua</w:t>
      </w:r>
      <w:r>
        <w:rPr>
          <w:spacing w:val="-2"/>
        </w:rPr>
        <w:t xml:space="preserve"> </w:t>
      </w:r>
      <w:r>
        <w:t>Marquês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Paraná,</w:t>
      </w:r>
      <w:r>
        <w:rPr>
          <w:spacing w:val="-3"/>
        </w:rPr>
        <w:t xml:space="preserve"> </w:t>
      </w:r>
      <w:r>
        <w:t>282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Centro,</w:t>
      </w:r>
      <w:r>
        <w:rPr>
          <w:spacing w:val="-3"/>
        </w:rPr>
        <w:t xml:space="preserve"> </w:t>
      </w:r>
      <w:r>
        <w:t>Niterói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rPr>
          <w:spacing w:val="-5"/>
        </w:rPr>
        <w:t>RJ</w:t>
      </w:r>
    </w:p>
    <w:p w14:paraId="556DB592">
      <w:pPr>
        <w:pStyle w:val="6"/>
        <w:spacing w:before="1"/>
      </w:pPr>
    </w:p>
    <w:p w14:paraId="5A854AE0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FACULDADE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FARMÁCIA</w:t>
      </w:r>
    </w:p>
    <w:p w14:paraId="2078D18A">
      <w:pPr>
        <w:pStyle w:val="6"/>
        <w:ind w:left="923"/>
      </w:pPr>
      <w:r>
        <w:t>Rua</w:t>
      </w:r>
      <w:r>
        <w:rPr>
          <w:spacing w:val="-2"/>
        </w:rPr>
        <w:t xml:space="preserve"> </w:t>
      </w:r>
      <w:r>
        <w:t>Mário</w:t>
      </w:r>
      <w:r>
        <w:rPr>
          <w:spacing w:val="-2"/>
        </w:rPr>
        <w:t xml:space="preserve"> </w:t>
      </w:r>
      <w:r>
        <w:t>Viana.</w:t>
      </w:r>
      <w:r>
        <w:rPr>
          <w:spacing w:val="-3"/>
        </w:rPr>
        <w:t xml:space="preserve"> </w:t>
      </w:r>
      <w:r>
        <w:t>523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Santa</w:t>
      </w:r>
      <w:r>
        <w:rPr>
          <w:spacing w:val="-4"/>
        </w:rPr>
        <w:t xml:space="preserve"> </w:t>
      </w:r>
      <w:r>
        <w:t>Rosa,</w:t>
      </w:r>
      <w:r>
        <w:rPr>
          <w:spacing w:val="-1"/>
        </w:rPr>
        <w:t xml:space="preserve"> </w:t>
      </w:r>
      <w:r>
        <w:t>Niterói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pacing w:val="-5"/>
        </w:rPr>
        <w:t>RJ</w:t>
      </w:r>
    </w:p>
    <w:p w14:paraId="2305C695">
      <w:pPr>
        <w:pStyle w:val="6"/>
        <w:spacing w:before="1"/>
      </w:pPr>
    </w:p>
    <w:p w14:paraId="367832A8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FACULDADE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DIREITO</w:t>
      </w:r>
    </w:p>
    <w:p w14:paraId="422B146F">
      <w:pPr>
        <w:pStyle w:val="6"/>
        <w:spacing w:before="1"/>
        <w:ind w:left="923" w:right="4754"/>
      </w:pPr>
      <w:r>
        <w:t>Rua</w:t>
      </w:r>
      <w:r>
        <w:rPr>
          <w:spacing w:val="-4"/>
        </w:rPr>
        <w:t xml:space="preserve"> </w:t>
      </w:r>
      <w:r>
        <w:t>Presidente</w:t>
      </w:r>
      <w:r>
        <w:rPr>
          <w:spacing w:val="-6"/>
        </w:rPr>
        <w:t xml:space="preserve"> </w:t>
      </w:r>
      <w:r>
        <w:t>Pedreira,62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Ingá,</w:t>
      </w:r>
      <w:r>
        <w:rPr>
          <w:spacing w:val="-4"/>
        </w:rPr>
        <w:t xml:space="preserve"> </w:t>
      </w:r>
      <w:r>
        <w:t>Niterói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RJ Rua Tiradentes, 17 - Ingá, Niterói – RJ</w:t>
      </w:r>
    </w:p>
    <w:p w14:paraId="0B16CE82">
      <w:pPr>
        <w:pStyle w:val="2"/>
        <w:numPr>
          <w:ilvl w:val="1"/>
          <w:numId w:val="1"/>
        </w:numPr>
        <w:tabs>
          <w:tab w:val="left" w:pos="923"/>
        </w:tabs>
        <w:spacing w:before="267" w:after="0" w:line="240" w:lineRule="auto"/>
        <w:ind w:left="923" w:right="0" w:hanging="360"/>
        <w:jc w:val="left"/>
      </w:pPr>
      <w:r>
        <w:t>FACULDADE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VETERINÁRIA</w:t>
      </w:r>
    </w:p>
    <w:p w14:paraId="41FDC73F">
      <w:pPr>
        <w:pStyle w:val="6"/>
        <w:ind w:left="923"/>
      </w:pPr>
      <w:r>
        <w:t>Rua</w:t>
      </w:r>
      <w:r>
        <w:rPr>
          <w:spacing w:val="-2"/>
        </w:rPr>
        <w:t xml:space="preserve"> </w:t>
      </w:r>
      <w:r>
        <w:t>Vital</w:t>
      </w:r>
      <w:r>
        <w:rPr>
          <w:spacing w:val="-4"/>
        </w:rPr>
        <w:t xml:space="preserve"> </w:t>
      </w:r>
      <w:r>
        <w:t>Brazil</w:t>
      </w:r>
      <w:r>
        <w:rPr>
          <w:spacing w:val="-1"/>
        </w:rPr>
        <w:t xml:space="preserve"> </w:t>
      </w:r>
      <w:r>
        <w:t>Filho,</w:t>
      </w:r>
      <w:r>
        <w:rPr>
          <w:spacing w:val="-2"/>
        </w:rPr>
        <w:t xml:space="preserve"> </w:t>
      </w:r>
      <w:r>
        <w:t>64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Vital</w:t>
      </w:r>
      <w:r>
        <w:rPr>
          <w:spacing w:val="-2"/>
        </w:rPr>
        <w:t xml:space="preserve"> </w:t>
      </w:r>
      <w:r>
        <w:t>Brazil,</w:t>
      </w:r>
      <w:r>
        <w:rPr>
          <w:spacing w:val="-1"/>
        </w:rPr>
        <w:t xml:space="preserve"> </w:t>
      </w:r>
      <w:r>
        <w:t>Niteroi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5"/>
        </w:rPr>
        <w:t>RJ</w:t>
      </w:r>
    </w:p>
    <w:p w14:paraId="26D7D6E4">
      <w:pPr>
        <w:pStyle w:val="6"/>
        <w:spacing w:before="1"/>
      </w:pPr>
    </w:p>
    <w:p w14:paraId="3EEAC212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INSTITUTO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NOROESTE</w:t>
      </w:r>
      <w:r>
        <w:rPr>
          <w:spacing w:val="-4"/>
        </w:rPr>
        <w:t xml:space="preserve"> </w:t>
      </w:r>
      <w:r>
        <w:t>FLUMINENSE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EDUCAÇÃO</w:t>
      </w:r>
      <w:r>
        <w:rPr>
          <w:spacing w:val="-4"/>
        </w:rPr>
        <w:t xml:space="preserve"> </w:t>
      </w:r>
      <w:r>
        <w:rPr>
          <w:spacing w:val="-2"/>
        </w:rPr>
        <w:t>SUPERIOR</w:t>
      </w:r>
    </w:p>
    <w:p w14:paraId="281CCADB">
      <w:pPr>
        <w:pStyle w:val="6"/>
        <w:ind w:left="923"/>
      </w:pPr>
      <w:r>
        <w:t>Rua</w:t>
      </w:r>
      <w:r>
        <w:rPr>
          <w:spacing w:val="-5"/>
        </w:rPr>
        <w:t xml:space="preserve"> </w:t>
      </w:r>
      <w:r>
        <w:t>Chaim</w:t>
      </w:r>
      <w:r>
        <w:rPr>
          <w:spacing w:val="-4"/>
        </w:rPr>
        <w:t xml:space="preserve"> </w:t>
      </w:r>
      <w:r>
        <w:t>Elias,</w:t>
      </w:r>
      <w:r>
        <w:rPr>
          <w:spacing w:val="-2"/>
        </w:rPr>
        <w:t xml:space="preserve"> </w:t>
      </w:r>
      <w:r>
        <w:t>s/n.º,</w:t>
      </w:r>
      <w:r>
        <w:rPr>
          <w:spacing w:val="-2"/>
        </w:rPr>
        <w:t xml:space="preserve"> </w:t>
      </w:r>
      <w:r>
        <w:t>Centro,</w:t>
      </w:r>
      <w:r>
        <w:rPr>
          <w:spacing w:val="-2"/>
        </w:rPr>
        <w:t xml:space="preserve"> </w:t>
      </w:r>
      <w:r>
        <w:t>Santo</w:t>
      </w:r>
      <w:r>
        <w:rPr>
          <w:spacing w:val="-4"/>
        </w:rPr>
        <w:t xml:space="preserve"> </w:t>
      </w:r>
      <w:r>
        <w:t>Antônio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Pádua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spacing w:val="-5"/>
        </w:rPr>
        <w:t>RJ</w:t>
      </w:r>
    </w:p>
    <w:p w14:paraId="4B5FF68F">
      <w:pPr>
        <w:pStyle w:val="2"/>
        <w:numPr>
          <w:ilvl w:val="1"/>
          <w:numId w:val="1"/>
        </w:numPr>
        <w:tabs>
          <w:tab w:val="left" w:pos="923"/>
        </w:tabs>
        <w:spacing w:before="267" w:after="0" w:line="240" w:lineRule="auto"/>
        <w:ind w:left="923" w:right="0" w:hanging="360"/>
        <w:jc w:val="left"/>
      </w:pPr>
      <w:r>
        <w:t>CAMPUS</w:t>
      </w:r>
      <w:r>
        <w:rPr>
          <w:spacing w:val="-2"/>
        </w:rPr>
        <w:t xml:space="preserve"> </w:t>
      </w:r>
      <w:r>
        <w:t>RIO</w:t>
      </w:r>
      <w:r>
        <w:rPr>
          <w:spacing w:val="-4"/>
        </w:rPr>
        <w:t xml:space="preserve"> </w:t>
      </w:r>
      <w:r>
        <w:t xml:space="preserve">DAS </w:t>
      </w:r>
      <w:r>
        <w:rPr>
          <w:spacing w:val="-2"/>
        </w:rPr>
        <w:t>OSTRAS</w:t>
      </w:r>
    </w:p>
    <w:p w14:paraId="37367B0F">
      <w:pPr>
        <w:pStyle w:val="6"/>
        <w:ind w:left="923"/>
      </w:pPr>
      <w:r>
        <w:t>Rua</w:t>
      </w:r>
      <w:r>
        <w:rPr>
          <w:spacing w:val="-2"/>
        </w:rPr>
        <w:t xml:space="preserve"> </w:t>
      </w:r>
      <w:r>
        <w:t>Recife.</w:t>
      </w:r>
      <w:r>
        <w:rPr>
          <w:spacing w:val="-2"/>
        </w:rPr>
        <w:t xml:space="preserve"> </w:t>
      </w:r>
      <w:r>
        <w:t>Quadra</w:t>
      </w:r>
      <w:r>
        <w:rPr>
          <w:spacing w:val="-4"/>
        </w:rPr>
        <w:t xml:space="preserve"> </w:t>
      </w:r>
      <w:r>
        <w:t>07,</w:t>
      </w:r>
      <w:r>
        <w:rPr>
          <w:spacing w:val="-3"/>
        </w:rPr>
        <w:t xml:space="preserve"> </w:t>
      </w:r>
      <w:r>
        <w:t>Jardim</w:t>
      </w:r>
      <w:r>
        <w:rPr>
          <w:spacing w:val="-2"/>
        </w:rPr>
        <w:t xml:space="preserve"> </w:t>
      </w:r>
      <w:r>
        <w:t>Bela</w:t>
      </w:r>
      <w:r>
        <w:rPr>
          <w:spacing w:val="-4"/>
        </w:rPr>
        <w:t xml:space="preserve"> </w:t>
      </w:r>
      <w:r>
        <w:t>Vista,</w:t>
      </w:r>
      <w:r>
        <w:rPr>
          <w:spacing w:val="-4"/>
        </w:rPr>
        <w:t xml:space="preserve"> </w:t>
      </w:r>
      <w:r>
        <w:t>Rio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Ostras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5"/>
        </w:rPr>
        <w:t>RJ</w:t>
      </w:r>
    </w:p>
    <w:p w14:paraId="3CBC0295">
      <w:pPr>
        <w:pStyle w:val="6"/>
        <w:spacing w:before="1"/>
      </w:pPr>
    </w:p>
    <w:p w14:paraId="0039D2D7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POLO</w:t>
      </w:r>
      <w:r>
        <w:rPr>
          <w:spacing w:val="-6"/>
        </w:rPr>
        <w:t xml:space="preserve"> </w:t>
      </w:r>
      <w:r>
        <w:t>UNIVERSITÁRIO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MACAÉ</w:t>
      </w:r>
    </w:p>
    <w:p w14:paraId="0197A587">
      <w:pPr>
        <w:pStyle w:val="6"/>
        <w:ind w:left="923"/>
      </w:pPr>
      <w:r>
        <w:t>Av.</w:t>
      </w:r>
      <w:r>
        <w:rPr>
          <w:spacing w:val="-2"/>
        </w:rPr>
        <w:t xml:space="preserve"> </w:t>
      </w:r>
      <w:r>
        <w:t>Aluízio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Silva</w:t>
      </w:r>
      <w:r>
        <w:rPr>
          <w:spacing w:val="-2"/>
        </w:rPr>
        <w:t xml:space="preserve"> </w:t>
      </w:r>
      <w:r>
        <w:t>Gomes,</w:t>
      </w:r>
      <w:r>
        <w:rPr>
          <w:spacing w:val="-5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Granja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Cavaleiros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2"/>
        </w:rPr>
        <w:t>Macaé</w:t>
      </w:r>
    </w:p>
    <w:p w14:paraId="0EA6693A">
      <w:pPr>
        <w:pStyle w:val="6"/>
        <w:spacing w:before="1"/>
      </w:pPr>
    </w:p>
    <w:p w14:paraId="43EFA719">
      <w:pPr>
        <w:pStyle w:val="2"/>
        <w:numPr>
          <w:ilvl w:val="1"/>
          <w:numId w:val="1"/>
        </w:numPr>
        <w:tabs>
          <w:tab w:val="left" w:pos="923"/>
        </w:tabs>
        <w:spacing w:before="0" w:after="0" w:line="279" w:lineRule="exact"/>
        <w:ind w:left="923" w:right="0" w:hanging="360"/>
        <w:jc w:val="left"/>
      </w:pPr>
      <w:r>
        <w:t>POLO</w:t>
      </w:r>
      <w:r>
        <w:rPr>
          <w:spacing w:val="-4"/>
        </w:rPr>
        <w:t xml:space="preserve"> </w:t>
      </w:r>
      <w:r>
        <w:t>CAMPUS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rPr>
          <w:spacing w:val="-2"/>
        </w:rPr>
        <w:t>GOYTACAZES</w:t>
      </w:r>
    </w:p>
    <w:p w14:paraId="0A347335">
      <w:pPr>
        <w:pStyle w:val="6"/>
        <w:spacing w:line="267" w:lineRule="exact"/>
        <w:ind w:left="923"/>
      </w:pPr>
      <w:r>
        <w:t>Rua</w:t>
      </w:r>
      <w:r>
        <w:rPr>
          <w:spacing w:val="-2"/>
        </w:rPr>
        <w:t xml:space="preserve"> </w:t>
      </w:r>
      <w:r>
        <w:t>José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Patrocínio,</w:t>
      </w:r>
      <w:r>
        <w:rPr>
          <w:spacing w:val="-4"/>
        </w:rPr>
        <w:t xml:space="preserve"> </w:t>
      </w:r>
      <w:r>
        <w:t>71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Campos</w:t>
      </w:r>
      <w:r>
        <w:rPr>
          <w:spacing w:val="-2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Goytacazes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5"/>
        </w:rPr>
        <w:t>RJ</w:t>
      </w:r>
    </w:p>
    <w:p w14:paraId="2BA8FE9A">
      <w:pPr>
        <w:pStyle w:val="6"/>
        <w:spacing w:before="1"/>
      </w:pPr>
    </w:p>
    <w:p w14:paraId="0B36A4DD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INSTITUTO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NOVA</w:t>
      </w:r>
      <w:r>
        <w:rPr>
          <w:spacing w:val="-3"/>
        </w:rPr>
        <w:t xml:space="preserve"> </w:t>
      </w:r>
      <w:r>
        <w:rPr>
          <w:spacing w:val="-2"/>
        </w:rPr>
        <w:t>FRIBURGO</w:t>
      </w:r>
    </w:p>
    <w:p w14:paraId="2E2EAF5C">
      <w:pPr>
        <w:pStyle w:val="6"/>
        <w:ind w:left="923"/>
      </w:pPr>
      <w:r>
        <w:t>Rua</w:t>
      </w:r>
      <w:r>
        <w:rPr>
          <w:spacing w:val="-3"/>
        </w:rPr>
        <w:t xml:space="preserve"> </w:t>
      </w:r>
      <w:r>
        <w:t>Dr.</w:t>
      </w:r>
      <w:r>
        <w:rPr>
          <w:spacing w:val="-5"/>
        </w:rPr>
        <w:t xml:space="preserve"> </w:t>
      </w:r>
      <w:r>
        <w:t>Silvio</w:t>
      </w:r>
      <w:r>
        <w:rPr>
          <w:spacing w:val="-3"/>
        </w:rPr>
        <w:t xml:space="preserve"> </w:t>
      </w:r>
      <w:r>
        <w:t>Henrique</w:t>
      </w:r>
      <w:r>
        <w:rPr>
          <w:spacing w:val="-2"/>
        </w:rPr>
        <w:t xml:space="preserve"> </w:t>
      </w:r>
      <w:r>
        <w:t>Braune,</w:t>
      </w:r>
      <w:r>
        <w:rPr>
          <w:spacing w:val="-3"/>
        </w:rPr>
        <w:t xml:space="preserve"> </w:t>
      </w:r>
      <w:r>
        <w:t>22,</w:t>
      </w:r>
      <w:r>
        <w:rPr>
          <w:spacing w:val="-1"/>
        </w:rPr>
        <w:t xml:space="preserve"> </w:t>
      </w:r>
      <w:r>
        <w:t>Centro,</w:t>
      </w:r>
      <w:r>
        <w:rPr>
          <w:spacing w:val="-4"/>
        </w:rPr>
        <w:t xml:space="preserve"> </w:t>
      </w:r>
      <w:r>
        <w:t>Nova</w:t>
      </w:r>
      <w:r>
        <w:rPr>
          <w:spacing w:val="-3"/>
        </w:rPr>
        <w:t xml:space="preserve"> </w:t>
      </w:r>
      <w:r>
        <w:t>Friburgo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rPr>
          <w:spacing w:val="-5"/>
        </w:rPr>
        <w:t>RJ</w:t>
      </w:r>
    </w:p>
    <w:p w14:paraId="4423FF69">
      <w:pPr>
        <w:pStyle w:val="6"/>
        <w:spacing w:before="1"/>
      </w:pPr>
    </w:p>
    <w:p w14:paraId="354031BC">
      <w:pPr>
        <w:pStyle w:val="2"/>
        <w:numPr>
          <w:ilvl w:val="1"/>
          <w:numId w:val="1"/>
        </w:numPr>
        <w:tabs>
          <w:tab w:val="left" w:pos="923"/>
        </w:tabs>
        <w:spacing w:before="0" w:after="0" w:line="240" w:lineRule="auto"/>
        <w:ind w:left="923" w:right="0" w:hanging="360"/>
        <w:jc w:val="left"/>
      </w:pPr>
      <w:r>
        <w:t>ESCOLA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ENGENHARIA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PETRÓPOLIS</w:t>
      </w:r>
    </w:p>
    <w:p w14:paraId="5C291440">
      <w:pPr>
        <w:pStyle w:val="6"/>
        <w:ind w:left="923"/>
      </w:pPr>
      <w:r>
        <w:t>Rua</w:t>
      </w:r>
      <w:r>
        <w:rPr>
          <w:spacing w:val="-4"/>
        </w:rPr>
        <w:t xml:space="preserve"> </w:t>
      </w:r>
      <w:r>
        <w:t>Domingos</w:t>
      </w:r>
      <w:r>
        <w:rPr>
          <w:spacing w:val="-4"/>
        </w:rPr>
        <w:t xml:space="preserve"> </w:t>
      </w:r>
      <w:r>
        <w:t>Silvério,</w:t>
      </w:r>
      <w:r>
        <w:rPr>
          <w:spacing w:val="-3"/>
        </w:rPr>
        <w:t xml:space="preserve"> </w:t>
      </w:r>
      <w:r>
        <w:t>sn.</w:t>
      </w:r>
      <w:r>
        <w:rPr>
          <w:spacing w:val="-8"/>
        </w:rPr>
        <w:t xml:space="preserve"> </w:t>
      </w:r>
      <w:r>
        <w:t>Quitandinha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2"/>
        </w:rPr>
        <w:t>Petrópolis</w:t>
      </w:r>
    </w:p>
    <w:p w14:paraId="58AF9185">
      <w:pPr>
        <w:pStyle w:val="2"/>
        <w:numPr>
          <w:ilvl w:val="1"/>
          <w:numId w:val="1"/>
        </w:numPr>
        <w:tabs>
          <w:tab w:val="left" w:pos="923"/>
        </w:tabs>
        <w:spacing w:before="267" w:after="0" w:line="240" w:lineRule="auto"/>
        <w:ind w:left="923" w:right="0" w:hanging="360"/>
        <w:jc w:val="left"/>
      </w:pPr>
      <w:r>
        <w:t>ESCOLA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ENGENHARIA</w:t>
      </w:r>
      <w:r>
        <w:rPr>
          <w:spacing w:val="-4"/>
        </w:rPr>
        <w:t xml:space="preserve"> </w:t>
      </w:r>
      <w:r>
        <w:t>INDUSTRIAL</w:t>
      </w:r>
      <w:r>
        <w:rPr>
          <w:spacing w:val="-3"/>
        </w:rPr>
        <w:t xml:space="preserve"> </w:t>
      </w:r>
      <w:r>
        <w:t>METALURGICA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VOLTA</w:t>
      </w:r>
      <w:r>
        <w:rPr>
          <w:spacing w:val="-4"/>
        </w:rPr>
        <w:t xml:space="preserve"> </w:t>
      </w:r>
      <w:r>
        <w:rPr>
          <w:spacing w:val="-2"/>
        </w:rPr>
        <w:t>REDONDA</w:t>
      </w:r>
    </w:p>
    <w:p w14:paraId="0138ED36">
      <w:pPr>
        <w:pStyle w:val="6"/>
        <w:ind w:left="923"/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633095</wp:posOffset>
                </wp:positionV>
                <wp:extent cx="4318635" cy="1270"/>
                <wp:effectExtent l="0" t="0" r="0" b="0"/>
                <wp:wrapNone/>
                <wp:docPr id="76" name="Graphic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635">
                              <a:moveTo>
                                <a:pt x="0" y="0"/>
                              </a:moveTo>
                              <a:lnTo>
                                <a:pt x="431859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76" o:spid="_x0000_s1026" o:spt="100" style="position:absolute;left:0pt;margin-left:54pt;margin-top:49.85pt;height:0.1pt;width:340.05pt;mso-position-horizontal-relative:page;z-index:-251655168;mso-width-relative:page;mso-height-relative:page;" filled="f" stroked="t" coordsize="4318635,1" o:gfxdata="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BXtV+zWAAAACQEAAA8AAAAA&#10;AAAAAQAgAAAAIgAAAGRycy9kb3ducmV2LnhtbFBLAQIUABQAAAAIAIdO4kBD/dTNFgIAAHwEAAAO&#10;AAAAAAAAAAEAIAAAACUBAABkcnMvZTJvRG9jLnhtbFBLBQYAAAAABgAGAFkBAACtBQAAAAA=&#10;" path="m0,0l431859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t>Av.</w:t>
      </w:r>
      <w:r>
        <w:rPr>
          <w:spacing w:val="-2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Trabalhadores,</w:t>
      </w:r>
      <w:r>
        <w:rPr>
          <w:spacing w:val="-4"/>
        </w:rPr>
        <w:t xml:space="preserve"> </w:t>
      </w:r>
      <w:r>
        <w:t>420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Volta</w:t>
      </w:r>
      <w:r>
        <w:rPr>
          <w:spacing w:val="-4"/>
        </w:rPr>
        <w:t xml:space="preserve"> </w:t>
      </w:r>
      <w:r>
        <w:t>Redonda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5"/>
        </w:rPr>
        <w:t>RJ</w:t>
      </w:r>
    </w:p>
    <w:p w14:paraId="0E9BA509">
      <w:pPr>
        <w:pStyle w:val="6"/>
        <w:spacing w:after="0"/>
      </w:pPr>
    </w:p>
    <w:p w14:paraId="5A980F09">
      <w:pPr>
        <w:pStyle w:val="6"/>
        <w:spacing w:after="0"/>
      </w:pPr>
    </w:p>
    <w:p w14:paraId="6E002FD5">
      <w:pPr>
        <w:pStyle w:val="6"/>
        <w:ind w:left="825"/>
        <w:jc w:val="both"/>
        <w:rPr>
          <w:rFonts w:hint="default"/>
          <w:b w:val="0"/>
          <w:bCs w:val="0"/>
          <w:spacing w:val="-5"/>
          <w:lang w:val="pt-BR" w:eastAsia="zh-CN"/>
        </w:rPr>
      </w:pPr>
      <w:r>
        <w:rPr>
          <w:position w:val="4"/>
          <w:sz w:val="20"/>
        </w:rP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72390</wp:posOffset>
                </wp:positionV>
                <wp:extent cx="7195185" cy="10315575"/>
                <wp:effectExtent l="0" t="0" r="5715" b="9525"/>
                <wp:wrapNone/>
                <wp:docPr id="277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95185" cy="10315575"/>
                          <a:chOff x="0" y="0"/>
                          <a:chExt cx="6951345" cy="10083165"/>
                        </a:xfrm>
                      </wpg:grpSpPr>
                      <wps:wsp>
                        <wps:cNvPr id="278" name="Graphic 54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9" name="Graphic 55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0" name="Graphic 56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1" name="Image 5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2" name="Graphic 58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3" name="Graphic 59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4" name="Graphic 60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5" name="Graphic 61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6" name="Graphic 62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7" name="Graphic 63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8" name="Graphic 64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9" name="Graphic 65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0" name="Graphic 66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1" name="Graphic 67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2" name="Graphic 68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3" name="Graphic 69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4" name="Image 7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5" name="Graphic 71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6" name="Graphic 72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7" name="Graphic 73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" o:spid="_x0000_s1026" o:spt="203" style="position:absolute;left:0pt;margin-left:24pt;margin-top:5.7pt;height:812.25pt;width:566.55pt;mso-position-horizontal-relative:page;mso-position-vertical-relative:page;z-index:-251651072;mso-width-relative:page;mso-height-relative:page;" coordsize="6951345,10083165" o:gfxdata="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">
                <o:lock v:ext="edit" aspectratio="f"/>
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xm8lBbsAAADc&#10;AAAADwAAAGRycy9kb3ducmV2LnhtbEVPzWrCQBC+F3yHZQq9lLpJDtVGVxGxIMFLog8wZMdsaHY2&#10;ZlcT3757KPT48f2vt5PtxIMG3zpWkM4TEMS10y03Ci7n748lCB+QNXaOScGTPGw3s5c15tqNXNKj&#10;Co2IIexzVGBC6HMpfW3Iop+7njhyVzdYDBEOjdQDjjHcdjJLkk9pseXYYLCnvaH6p7pbBfWpSPdt&#10;udT8ftC2+LpNB9wZpd5e02QFItAU/sV/7qNWkC3i2ngmHgG5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m8lBbsAAADc&#10;AAAADwAAAAAAAAABACAAAAAiAAAAZHJzL2Rvd25yZXYueG1sUEsBAhQAFAAAAAgAh07iQDMvBZ47&#10;AAAAOQAAABAAAAAAAAAAAQAgAAAACgEAAGRycy9zaGFwZXhtbC54bWxQSwUGAAAAAAYABgBbAQAA&#10;tAMAAAAA&#10;" path="m45707,0l9131,0,0,0,0,9144,0,45720,9131,45720,9131,9144,45707,9144,4570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I7J5TrwAAADc&#10;AAAADwAAAGRycy9kb3ducmV2LnhtbEWP3YrCMBSE7xd8h3AE79ZUcf2pRi+KirdaH+DQHJtic1Ka&#10;2KpPbxYW9nKYmW+Yze5pa9FR6yvHCibjBARx4XTFpYJrfvhegvABWWPtmBS8yMNuO/jaYKpdz2fq&#10;LqEUEcI+RQUmhCaV0heGLPqxa4ijd3OtxRBlW0rdYh/htpbTJJlLixXHBYMNZYaK++VhFTzQZs2r&#10;P/xk7+PJ7GervKuuuVKj4SRZgwj0DP/hv/ZJK5guVvB7Jh4Buf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OyeU68AAAA&#10;3AAAAA8AAAAAAAAAAQAgAAAAIgAAAGRycy9kb3ducmV2LnhtbFBLAQIUABQAAAAIAIdO4kAzLwWe&#10;OwAAADkAAAAQAAAAAAAAAAEAIAAAAAsBAABkcnMvc2hhcGV4bWwueG1sUEsFBgAAAAAGAAYAWwEA&#10;ALUDAAAAAA==&#10;" path="m36576,0l27444,0,0,0,0,27432,0,36576,27444,36576,27444,27432,36576,27432,3657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TrAO7bsAAADc&#10;AAAADwAAAGRycy9kb3ducmV2LnhtbEVPvW7CMBDekXgH65C6oOIkQxSlGIaKqCB1SegDnOJrkhKf&#10;g20gfft6qMT46fvf7mczijs5P1hWkG4SEMSt1QN3Cr7O1WsBwgdkjaNlUvBLHva75WKLpbYPrune&#10;hE7EEPYlKuhDmEopfduTQb+xE3Hkvq0zGCJ0ndQOHzHcjDJLklwaHDg29DjRe0/tpbkZBetTnbr8&#10;+lPQ58flUM3HUZ5ulVIvqzR5AxFoDk/xv/uoFWRFnB/PxCMgd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rAO7bsAAADc&#10;AAAADwAAAAAAAAABACAAAAAiAAAAZHJzL2Rvd25yZXYueG1sUEsBAhQAFAAAAAgAh07iQDMvBZ47&#10;AAAAOQAAABAAAAAAAAAAAQAgAAAACgEAAGRycy9zaGFwZXhtbC54bWxQSwUGAAAAAAYABgBbAQAA&#10;tA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YPOEJsEAAADc&#10;AAAADwAAAGRycy9kb3ducmV2LnhtbEWPzWvCQBTE70L/h+UVequbaEljmtWDItWDQtNCe3xkXz5s&#10;9m3Ibv34712h4HGYmd8w+eJsOnGkwbWWFcTjCARxaXXLtYKvz/VzCsJ5ZI2dZVJwIQeL+cMox0zb&#10;E3/QsfC1CBB2GSpovO8zKV3ZkEE3tj1x8Co7GPRBDrXUA54C3HRyEkWJNNhyWGiwp2VD5W/xZxQc&#10;LtPtbJ+sEv4p3l9339VLNztslHp6jKM3EJ7O/h7+b2+0gkkaw+1MOAJyfg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YPOE&#10;JsEAAADc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9" o:title=""/>
                  <o:lock v:ext="edit" aspectratio="f"/>
                </v:shape>
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klJiyL0AAADc&#10;AAAADwAAAGRycy9kb3ducmV2LnhtbEWPwWrDMBBE74X8g9hALyWR7UNx3CihhBSK6cVuP2Cxtpap&#10;tXIsJXb/PgoEchxm5g2z3c+2FxcafedYQbpOQBA3TnfcKvj5/ljlIHxA1tg7JgX/5GG/WzxtsdBu&#10;4ooudWhFhLAvUIEJYSik9I0hi37tBuLo/brRYohybKUecYpw28ssSV6lxY7jgsGBDoaav/psFTRf&#10;ZXroqlzzy1HbcnOaj/hulHpepskbiEBzeITv7U+tIMszuJ2JR0Dur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UmLIvQAA&#10;ANwAAAAPAAAAAAAAAAEAIAAAACIAAABkcnMvZG93bnJldi54bWxQSwECFAAUAAAACACHTuJAMy8F&#10;njsAAAA5AAAAEAAAAAAAAAABACAAAAAMAQAAZHJzL3NoYXBleG1sLnhtbFBLBQYAAAAABgAGAFsB&#10;AAC2AwAAAAA=&#10;" path="m45720,0l36563,0,0,0,0,9144,36563,9144,36563,45720,45720,45720,45720,9144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d48+g7sAAADc&#10;AAAADwAAAGRycy9kb3ducmV2LnhtbEWPQYvCMBSE7wv+h/AEb2uqrqLV6KGoeNX6Ax7Nsyk2L6WJ&#10;rfrrzcLCHoeZ+YbZ7J62Fh21vnKsYDJOQBAXTldcKrjmh+8lCB+QNdaOScGLPOy2g68Nptr1fKbu&#10;EkoRIexTVGBCaFIpfWHIoh+7hjh6N9daDFG2pdQt9hFuazlNkoW0WHFcMNhQZqi4Xx5WwQNt1rz6&#10;wzx7H09m/7PKu+qaKzUaTpI1iEDP8B/+a5+0gulyBr9n4hGQ2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48+g7sAAADc&#10;AAAADwAAAAAAAAABACAAAAAiAAAAZHJzL2Rvd25yZXYueG1sUEsBAhQAFAAAAAgAh07iQDMvBZ47&#10;AAAAOQAAABAAAAAAAAAAAQAgAAAACgEAAGRycy9zaGFwZXhtbC54bWxQSwUGAAAAAAYABgBbAQAA&#10;tAMAAAAA&#10;" path="m36563,0l9131,0,0,0,0,27432,9131,27432,9131,36576,36563,36576,36563,27432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MYsI7r0AAADc&#10;AAAADwAAAGRycy9kb3ducmV2LnhtbEWPQYvCMBSE7wv+h/AEL4umlUVKNXqQLavgRXd/wKN5ttXm&#10;pSZR6783C4LHYWa+YRar3rTiRs43lhWkkwQEcWl1w5WCv99inIHwAVlja5kUPMjDajn4WGCu7Z33&#10;dDuESkQI+xwV1CF0uZS+rMmgn9iOOHpH6wyGKF0ltcN7hJtWTpNkJg02HBdq7GhdU3k+XI2Cz+0+&#10;dbPLKaPdz/m76Det3F4LpUbDNJmDCNSHd/jV3mgF0+wL/s/EIyC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iwjuvQAA&#10;ANwAAAAPAAAAAAAAAAEAIAAAACIAAABkcnMvZG93bnJldi54bWxQSwECFAAUAAAACACHTuJAMy8F&#10;njsAAAA5AAAAEAAAAAAAAAABACAAAAAMAQAAZHJzL3NoYXBleG1sLnhtbFBLBQYAAAAABgAGAFsB&#10;AAC2AwAAAAA=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HG2l0r0AAADc&#10;AAAADwAAAGRycy9kb3ducmV2LnhtbEWPQYvCMBSE7wv+h/AEL4umyipSjSILYvdYFcTbs3m2xeal&#10;NFlb/70RBI/DzHzDLNedqcSdGldaVjAeRSCIM6tLzhUcD9vhHITzyBory6TgQQ7Wq97XEmNtW07p&#10;vve5CBB2MSoovK9jKV1WkEE3sjVx8K62MeiDbHKpG2wD3FRyEkUzabDksFBgTb8FZbf9v1GQYJK2&#10;s8v37bSTqfnLt5vzT9cqNeiPowUIT53/hN/tRCuYzKfwOhOOgF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baXSvQAA&#10;ANwAAAAPAAAAAAAAAAEAIAAAACIAAABkcnMvZG93bnJldi54bWxQSwECFAAUAAAACACHTuJAMy8F&#10;njsAAAA5AAAAEAAAAAAAAAABACAAAAAMAQAAZHJzL3NoYXBleG1sLnhtbFBLBQYAAAAABgAGAFsB&#10;AAC2AwAAAAA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ghc2S7wAAADc&#10;AAAADwAAAGRycy9kb3ducmV2LnhtbEWPQWvCQBSE70L/w/IEb7pJwCCpqwdBaL1ppOfX7Gs2TfZt&#10;yG5j/PeuIPQ4zMw3zHY/2U6MNPjGsYJ0lYAgrpxuuFZwLY/LDQgfkDV2jknBnTzsd2+zLRba3fhM&#10;4yXUIkLYF6jAhNAXUvrKkEW/cj1x9H7cYDFEOdRSD3iLcNvJLElyabHhuGCwp4Ohqr38WQVt1Ztf&#10;Gj/b6VDS9zqcbHPtvpRazNPkHUSgKfyHX+0PrSDb5PA8E4+A3D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IXNku8AAAA&#10;3AAAAA8AAAAAAAAAAQAgAAAAIgAAAGRycy9kb3ducmV2LnhtbFBLAQIUABQAAAAIAIdO4kAzLwWe&#10;OwAAADkAAAAQAAAAAAAAAAEAIAAAAAsBAABkcnMvc2hhcGV4bWwueG1sUEsFBgAAAAAGAAYAWwEA&#10;ALUDAAAAAA==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HInOabwAAADc&#10;AAAADwAAAGRycy9kb3ducmV2LnhtbEWPQYvCMBSE7wv+h/AEb2uiwqq1UVARFvGi64LHR/NsS5uX&#10;0sTq/nuzIHgcZuYbJl09bC06an3pWMNoqEAQZ86UnGs4/+w+ZyB8QDZYOyYNf+Rhtex9pJgYd+cj&#10;daeQiwhhn6CGIoQmkdJnBVn0Q9cQR+/qWoshyjaXpsV7hNtajpX6khZLjgsFNrQpKKtON6th7fYo&#10;u+yynXS/RlU7r46H+VnrQX+kFiACPcI7/Gp/Gw3j2RT+z8QjIJ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yJzmm8AAAA&#10;3AAAAA8AAAAAAAAAAQAgAAAAIgAAAGRycy9kb3ducmV2LnhtbFBLAQIUABQAAAAIAIdO4kAzLwWe&#10;OwAAADkAAAAQAAAAAAAAAAEAIAAAAAsBAABkcnMvc2hhcGV4bWwueG1sUEsFBgAAAAAGAAYAWwEA&#10;ALUDAAAAAA=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8mwKTLoAAADc&#10;AAAADwAAAGRycy9kb3ducmV2LnhtbEVPTYvCMBC9C/6HMIIXWVNFRLqmIoJsPVYF8TbbzLalzaQ0&#10;WVv/vTkIHh/ve7sbTCMe1LnKsoLFPAJBnFtdcaHgejl+bUA4j6yxsUwKnuRgl4xHW4y17Tmjx9kX&#10;IoSwi1FB6X0bS+nykgy6uW2JA/dnO4M+wK6QusM+hJtGLqNoLQ1WHBpKbOlQUl6f/42CFNOsX//O&#10;6tuPzMypOO7vq6FXajpZRN8gPA3+I367U61guQlrw5lwBGTy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bApMugAAANwA&#10;AAAPAAAAAAAAAAEAIAAAACIAAABkcnMvZG93bnJldi54bWxQSwECFAAUAAAACACHTuJAMy8FnjsA&#10;AAA5AAAAEAAAAAAAAAABACAAAAAJAQAAZHJzL3NoYXBleG1sLnhtbFBLBQYAAAAABgAGAFsBAACz&#10;AwAAAAA=&#10;" path="m9144,9991344l0,9991344,0,0,9144,0,9144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84iiObsAAADc&#10;AAAADwAAAGRycy9kb3ducmV2LnhtbEWPQYvCMBSE74L/ITxhb5oquGg17UEQ1NuqeH42z6a2eSlN&#10;rN1/v1lY2OMwM98w23ywjeip85VjBfNZAoK4cLriUsH1sp+uQPiArLFxTAq+yUOejUdbTLV78xf1&#10;51CKCGGfogITQptK6QtDFv3MtcTRe7jOYoiyK6Xu8B3htpGLJPmUFiuOCwZb2hkq6vPLKqiL1jyp&#10;P9bD7kL3ZTjZ6trclPqYzJMNiEBD+A//tQ9awWK1ht8z8QjI7A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4iiObsAAADc&#10;AAAADwAAAAAAAAABACAAAAAiAAAAZHJzL2Rvd25yZXYueG1sUEsBAhQAFAAAAAgAh07iQDMvBZ47&#10;AAAAOQAAABAAAAAAAAAAAQAgAAAACgEAAGRycy9zaGFwZXhtbC54bWxQSwUGAAAAAAYABgBbAQAA&#10;tAMAAAAA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FrnAwLYAAADc&#10;AAAADwAAAGRycy9kb3ducmV2LnhtbEVPSwrCMBDdC94hjOBOExVEq1FQEUTc+AOXQzO2xWZSmlj1&#10;9mYhuHy8/3z5tqVoqPaFYw2DvgJBnDpTcKbhct72JiB8QDZYOiYNH/KwXLRbc0yMe/GRmlPIRAxh&#10;n6CGPIQqkdKnOVn0fVcRR+7uaoshwjqTpsZXDLelHCo1lhYLjg05VrTOKX2cnlbDyu1RNultM2qu&#10;Rj22Xh0P04vW3c5AzUAEeoe/+OfeGQ3DaZwfz8QjIBd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a5wMC2AAAA3AAAAA8A&#10;AAAAAAAAAQAgAAAAIgAAAGRycy9kb3ducmV2LnhtbFBLAQIUABQAAAAIAIdO4kAzLwWeOwAAADkA&#10;AAAQAAAAAAAAAAEAIAAAAAUBAABkcnMvc2hhcGV4bWwueG1sUEsFBgAAAAAGAAYAWwEAAK8DAAAA&#10;AA=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SyC/AL8AAADc&#10;AAAADwAAAGRycy9kb3ducmV2LnhtbEWPzWsCMRTE70L/h/AKXqQmK7TYrdFDQfygFz9AvT02r7tL&#10;Ny9LElftX98IBY/DzPyGmcyuthEd+VA71pANFQjiwpmaSw373fxlDCJEZIONY9JwowCz6VNvgrlx&#10;F95Qt42lSBAOOWqoYmxzKUNRkcUwdC1x8r6dtxiT9KU0Hi8Jbhs5UupNWqw5LVTY0mdFxc/2bDUs&#10;wpdfy9ebWhy7AderE//K5qB1/zlTHyAiXeMj/N9eGg2j9wzuZ9IRkN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sgvwC/&#10;AAAA3AAAAA8AAAAAAAAAAQAgAAAAIgAAAGRycy9kb3ducmV2LnhtbFBLAQIUABQAAAAIAIdO4kAz&#10;LwWeOwAAADkAAAAQAAAAAAAAAAEAIAAAAA4BAABkcnMvc2hhcGV4bWwueG1sUEsFBgAAAAAGAAYA&#10;WwEAALgDAAAAAA==&#10;" path="m45707,36576l9131,36576,9131,0,0,0,0,36576,0,45732,9131,45732,45707,45732,45707,36576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nRoNxbsAAADc&#10;AAAADwAAAGRycy9kb3ducmV2LnhtbEWPQYvCMBSE74L/ITxhb5paXFmr0UNR8brWH/Bo3jbF5qU0&#10;sVV//UYQPA4z8w2z2d1tI3rqfO1YwXyWgCAuna65UnApDtMfED4ga2wck4IHedhtx6MNZtoN/Ev9&#10;OVQiQthnqMCE0GZS+tKQRT9zLXH0/lxnMUTZVVJ3OES4bWSaJEtpsea4YLCl3FB5Pd+sghvavH0M&#10;h+/8eTyZ/WJV9PWlUOprMk/WIALdwyf8bp+0gnSVwutMPAJy+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RoNxbsAAADc&#10;AAAADwAAAAAAAAABACAAAAAiAAAAZHJzL2Rvd25yZXYueG1sUEsBAhQAFAAAAAgAh07iQDMvBZ47&#10;AAAAOQAAABAAAAAAAAAAAQAgAAAACgEAAGRycy9zaGFwZXhtbC54bWxQSwUGAAAAAAYABgBbAQAA&#10;tAMAAAAA&#10;" path="m36576,9144l27444,9144,27444,0,0,0,0,9144,0,36576,27444,36576,36576,36576,36576,91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O7sGR74AAADc&#10;AAAADwAAAGRycy9kb3ducmV2LnhtbEWPQYvCMBSE74L/ITxhL6JpFcStRg+LRQUv6v6AR/Nsq81L&#10;N4na/fdGWNjjMDPfMMt1ZxrxIOdrywrScQKCuLC65lLB9zkfzUH4gKyxsUwKfsnDetXvLTHT9slH&#10;epxCKSKEfYYKqhDaTEpfVGTQj21LHL2LdQZDlK6U2uEzwk0jJ0kykwZrjgsVtvRVUXE73Y2C4f6Y&#10;utnPdU6H7W2Td7tG7u+5Uh+DNFmACNSF//Bfe6cVTD6n8D4Tj4Bcv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7sGR7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FEb/Fb4AAADc&#10;AAAADwAAAGRycy9kb3ducmV2LnhtbEWPQWvCQBSE74X+h+UVequ7CUU0uuYQaOmpULVFb4/sM4lm&#10;34bsJqb/3hUKPQ4z8w2zzifbipF63zjWkMwUCOLSmYYrDfvd28sChA/IBlvHpOGXPOSbx4c1ZsZd&#10;+YvGbahEhLDPUEMdQpdJ6cuaLPqZ64ijd3K9xRBlX0nT4zXCbStTpebSYsNxocaOiprKy3awGj6L&#10;9+ZQWRPaiYfl8ed7f16g0vr5KVErEIGm8B/+a38YDenyFe5n4hGQm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Eb/F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0" o:title=""/>
                  <o:lock v:ext="edit" aspectratio="f"/>
                </v:shape>
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NBu5A8AAAADc&#10;AAAADwAAAGRycy9kb3ducmV2LnhtbEWPT2sCMRTE7wW/Q3iCl6KJgsVuze5BEKv0UivU3h6b5+7i&#10;5mVJ0vXPp28KhR6HmfkNsyyuthU9+dA41jCdKBDEpTMNVxoOH+vxAkSIyAZbx6ThRgGKfPCwxMy4&#10;C79Tv4+VSBAOGWqoY+wyKUNZk8UwcR1x8k7OW4xJ+koaj5cEt62cKfUkLTacFmrsaFVTed5/Ww2b&#10;8OZ3cn5Tm2P/yM32i++y/dR6NJyqFxCRrvE//Nd+NRpmz3P4PZOOgMx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0G7kD&#10;wAAAANwAAAAPAAAAAAAAAAEAIAAAACIAAABkcnMvZG93bnJldi54bWxQSwECFAAUAAAACACHTuJA&#10;My8FnjsAAAA5AAAAEAAAAAAAAAABACAAAAAPAQAAZHJzL3NoYXBleG1sLnhtbFBLBQYAAAAABgAG&#10;AFsBAAC5AwAAAAA=&#10;" path="m45720,0l36563,0,36563,36576,0,36576,0,45732,36563,45732,45720,45732,45720,36576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4iELxroAAADc&#10;AAAADwAAAGRycy9kb3ducmV2LnhtbEWPwarCMBRE94L/EK7gTlNFRavRRdGH22f9gEtzbYrNTWli&#10;q+/rjfDA5TAzZ5jd4Wlr0VHrK8cKZtMEBHHhdMWlgmt+mqxB+ICssXZMCl7k4bAfDnaYatfzL3WX&#10;UIoIYZ+iAhNCk0rpC0MW/dQ1xNG7udZiiLItpW6xj3Bby3mSrKTFiuOCwYYyQ8X98rAKHmiz5tWf&#10;ltnfz9kcF5u8q665UuPRLNmCCPQM3/B/+6wVzDcr+JyJR0Du3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IQvGugAAANwA&#10;AAAPAAAAAAAAAAEAIAAAACIAAABkcnMvZG93bnJldi54bWxQSwECFAAUAAAACACHTuJAMy8FnjsA&#10;AAA5AAAAEAAAAAAAAAABACAAAAAJAQAAZHJzL3NoYXBleG1sLnhtbFBLBQYAAAAABgAGAFsBAACz&#10;AwAAAAA=&#10;" path="m36563,0l9131,0,9131,9144,0,9144,0,36576,9131,36576,36563,36576,36563,9144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RIAARL4AAADc&#10;AAAADwAAAGRycy9kb3ducmV2LnhtbEWPQYvCMBSE74L/ITxhL6JpPahbjR4Wiwp7UfcHPJpnW21e&#10;uknU7r83woLHYWa+YZbrzjTiTs7XlhWk4wQEcWF1zaWCn1M+moPwAVljY5kU/JGH9arfW2Km7YMP&#10;dD+GUkQI+wwVVCG0mZS+qMigH9uWOHpn6wyGKF0ptcNHhJtGTpJkKg3WHBcqbOmrouJ6vBkFw/0h&#10;ddPfy5y+t9dN3u0aub/lSn0M0mQBIlAX3uH/9k4rmHzO4HUmHgG5e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IAARL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1F53722A">
      <w:pPr>
        <w:numPr>
          <w:ilvl w:val="0"/>
          <w:numId w:val="9"/>
        </w:numPr>
        <w:tabs>
          <w:tab w:val="left" w:pos="825"/>
        </w:tabs>
        <w:spacing w:before="0" w:line="280" w:lineRule="exact"/>
        <w:ind w:left="825" w:right="0" w:hanging="360"/>
        <w:jc w:val="left"/>
        <w:rPr>
          <w:b/>
          <w:sz w:val="22"/>
        </w:rPr>
      </w:pPr>
      <w:r>
        <w:rPr>
          <w:b/>
          <w:sz w:val="22"/>
        </w:rPr>
        <w:t>CAMPUS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ANGRA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 xml:space="preserve">DOS </w:t>
      </w:r>
      <w:r>
        <w:rPr>
          <w:b/>
          <w:spacing w:val="-4"/>
          <w:sz w:val="22"/>
        </w:rPr>
        <w:t>REIS</w:t>
      </w:r>
    </w:p>
    <w:p w14:paraId="4420E768">
      <w:pPr>
        <w:pStyle w:val="6"/>
        <w:ind w:left="825"/>
      </w:pPr>
      <w:r>
        <w:t>Av.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Trabalhador,</w:t>
      </w:r>
      <w:r>
        <w:rPr>
          <w:spacing w:val="-4"/>
        </w:rPr>
        <w:t xml:space="preserve"> </w:t>
      </w:r>
      <w:r>
        <w:t>179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Jacuecanga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Angra</w:t>
      </w:r>
      <w:r>
        <w:rPr>
          <w:spacing w:val="-2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rPr>
          <w:spacing w:val="-4"/>
        </w:rPr>
        <w:t>Reis</w:t>
      </w:r>
    </w:p>
    <w:p w14:paraId="3F2DA22C">
      <w:pPr>
        <w:pStyle w:val="6"/>
        <w:ind w:left="825"/>
        <w:rPr>
          <w:spacing w:val="-5"/>
        </w:rPr>
      </w:pPr>
      <w:r>
        <w:t>Av.</w:t>
      </w:r>
      <w:r>
        <w:rPr>
          <w:spacing w:val="-3"/>
        </w:rPr>
        <w:t xml:space="preserve"> </w:t>
      </w:r>
      <w:r>
        <w:t>Vereador</w:t>
      </w:r>
      <w:r>
        <w:rPr>
          <w:spacing w:val="-5"/>
        </w:rPr>
        <w:t xml:space="preserve"> </w:t>
      </w:r>
      <w:r>
        <w:t>Benedito</w:t>
      </w:r>
      <w:r>
        <w:rPr>
          <w:spacing w:val="-1"/>
        </w:rPr>
        <w:t xml:space="preserve"> </w:t>
      </w:r>
      <w:r>
        <w:t>Adelino</w:t>
      </w:r>
      <w:r>
        <w:rPr>
          <w:spacing w:val="-3"/>
        </w:rPr>
        <w:t xml:space="preserve"> </w:t>
      </w:r>
      <w:r>
        <w:t>- Retiro,</w:t>
      </w:r>
      <w:r>
        <w:rPr>
          <w:spacing w:val="-2"/>
        </w:rPr>
        <w:t xml:space="preserve"> </w:t>
      </w:r>
      <w:r>
        <w:t>Angra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Reis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spacing w:val="-5"/>
        </w:rPr>
        <w:t>RJ</w:t>
      </w:r>
    </w:p>
    <w:p w14:paraId="3E37A4A1">
      <w:pPr>
        <w:pStyle w:val="6"/>
        <w:rPr>
          <w:spacing w:val="-5"/>
        </w:rPr>
      </w:pPr>
    </w:p>
    <w:p w14:paraId="3BFB0384">
      <w:pPr>
        <w:numPr>
          <w:ilvl w:val="0"/>
          <w:numId w:val="0"/>
        </w:numPr>
        <w:tabs>
          <w:tab w:val="left" w:pos="825"/>
        </w:tabs>
        <w:spacing w:before="0" w:line="280" w:lineRule="exact"/>
        <w:ind w:right="0" w:rightChars="0"/>
        <w:jc w:val="left"/>
        <w:rPr>
          <w:rFonts w:hint="default"/>
          <w:b w:val="0"/>
          <w:bCs/>
          <w:sz w:val="22"/>
          <w:lang w:val="pt-BR"/>
        </w:rPr>
      </w:pPr>
    </w:p>
    <w:p w14:paraId="50D65A0A">
      <w:pPr>
        <w:numPr>
          <w:ilvl w:val="0"/>
          <w:numId w:val="0"/>
        </w:numPr>
        <w:tabs>
          <w:tab w:val="left" w:pos="825"/>
        </w:tabs>
        <w:spacing w:before="0" w:line="280" w:lineRule="exact"/>
        <w:ind w:right="0" w:rightChars="0"/>
        <w:jc w:val="left"/>
        <w:rPr>
          <w:rFonts w:hint="default"/>
          <w:b w:val="0"/>
          <w:bCs/>
          <w:sz w:val="22"/>
          <w:lang w:val="pt-BR"/>
        </w:rPr>
      </w:pPr>
    </w:p>
    <w:p w14:paraId="3ADFB96A">
      <w:pPr>
        <w:numPr>
          <w:ilvl w:val="0"/>
          <w:numId w:val="0"/>
        </w:numPr>
        <w:tabs>
          <w:tab w:val="left" w:pos="825"/>
        </w:tabs>
        <w:spacing w:before="0" w:line="280" w:lineRule="exact"/>
        <w:ind w:right="0" w:rightChars="0"/>
        <w:jc w:val="left"/>
        <w:rPr>
          <w:rFonts w:hint="default"/>
          <w:b w:val="0"/>
          <w:bCs/>
          <w:sz w:val="22"/>
          <w:lang w:val="pt-BR"/>
        </w:rPr>
      </w:pPr>
    </w:p>
    <w:p w14:paraId="6421F4AD">
      <w:pPr>
        <w:numPr>
          <w:ilvl w:val="0"/>
          <w:numId w:val="0"/>
        </w:numPr>
        <w:tabs>
          <w:tab w:val="left" w:pos="825"/>
        </w:tabs>
        <w:spacing w:before="0" w:line="280" w:lineRule="exact"/>
        <w:ind w:right="0" w:rightChars="0"/>
        <w:jc w:val="left"/>
        <w:rPr>
          <w:rFonts w:hint="default"/>
          <w:b w:val="0"/>
          <w:bCs/>
          <w:sz w:val="22"/>
          <w:lang w:val="pt-BR"/>
        </w:rPr>
      </w:pPr>
    </w:p>
    <w:p w14:paraId="6B0AFFB8">
      <w:pPr>
        <w:numPr>
          <w:ilvl w:val="0"/>
          <w:numId w:val="0"/>
        </w:numPr>
        <w:tabs>
          <w:tab w:val="left" w:pos="825"/>
        </w:tabs>
        <w:spacing w:before="0" w:line="280" w:lineRule="exact"/>
        <w:ind w:right="0" w:rightChars="0"/>
        <w:jc w:val="left"/>
        <w:rPr>
          <w:rFonts w:hint="default"/>
          <w:b w:val="0"/>
          <w:bCs/>
          <w:sz w:val="22"/>
          <w:lang w:val="pt-BR"/>
        </w:rPr>
      </w:pPr>
    </w:p>
    <w:p w14:paraId="69C17527">
      <w:pPr>
        <w:numPr>
          <w:ilvl w:val="0"/>
          <w:numId w:val="0"/>
        </w:numPr>
        <w:tabs>
          <w:tab w:val="left" w:pos="825"/>
        </w:tabs>
        <w:spacing w:before="0" w:line="280" w:lineRule="exact"/>
        <w:ind w:right="0" w:rightChars="0" w:firstLine="880" w:firstLineChars="400"/>
        <w:jc w:val="left"/>
        <w:rPr>
          <w:b w:val="0"/>
          <w:bCs/>
          <w:sz w:val="22"/>
        </w:rPr>
      </w:pPr>
      <w:r>
        <w:rPr>
          <w:rFonts w:hint="default"/>
          <w:b w:val="0"/>
          <w:bCs/>
          <w:sz w:val="22"/>
          <w:lang w:val="pt-BR"/>
        </w:rPr>
        <w:t>Endereços dos Órgãos Participantes</w:t>
      </w:r>
    </w:p>
    <w:p w14:paraId="17140308">
      <w:pPr>
        <w:pStyle w:val="6"/>
        <w:rPr>
          <w:spacing w:val="-5"/>
        </w:rPr>
      </w:pPr>
    </w:p>
    <w:p w14:paraId="09920DA2">
      <w:pPr>
        <w:pStyle w:val="6"/>
        <w:ind w:left="825"/>
        <w:jc w:val="both"/>
        <w:rPr>
          <w:b/>
          <w:bCs/>
          <w:spacing w:val="-5"/>
          <w:lang w:val="en-US" w:eastAsia="zh-CN"/>
        </w:rPr>
      </w:pPr>
      <w:r>
        <w:rPr>
          <w:b/>
          <w:bCs/>
          <w:spacing w:val="-5"/>
          <w:lang w:val="en-US" w:eastAsia="zh-CN"/>
        </w:rPr>
        <w:t xml:space="preserve">Centro Federal de Educação tecnológica Celso Suckow da Fonseca </w:t>
      </w:r>
    </w:p>
    <w:p w14:paraId="4AEDD143">
      <w:pPr>
        <w:pStyle w:val="6"/>
        <w:ind w:left="825"/>
        <w:jc w:val="both"/>
        <w:rPr>
          <w:b w:val="0"/>
          <w:bCs w:val="0"/>
          <w:spacing w:val="-5"/>
          <w:lang w:val="en-US" w:eastAsia="zh-CN"/>
        </w:rPr>
      </w:pPr>
    </w:p>
    <w:p w14:paraId="27611B97">
      <w:pPr>
        <w:pStyle w:val="6"/>
        <w:ind w:left="825"/>
        <w:jc w:val="both"/>
        <w:rPr>
          <w:rFonts w:hint="default"/>
          <w:b w:val="0"/>
          <w:bCs w:val="0"/>
          <w:spacing w:val="-5"/>
          <w:lang w:val="pt-BR" w:eastAsia="zh-CN"/>
        </w:rPr>
      </w:pPr>
      <w:r>
        <w:rPr>
          <w:rFonts w:hint="default"/>
          <w:b w:val="0"/>
          <w:bCs w:val="0"/>
          <w:spacing w:val="-5"/>
          <w:lang w:val="pt-BR" w:eastAsia="zh-CN"/>
        </w:rPr>
        <w:t>A entrega dos itens será distribuída conforme tabela abaixo:</w:t>
      </w:r>
    </w:p>
    <w:tbl>
      <w:tblPr>
        <w:tblStyle w:val="4"/>
        <w:tblpPr w:leftFromText="180" w:rightFromText="180" w:vertAnchor="text" w:horzAnchor="page" w:tblpX="663" w:tblpY="343"/>
        <w:tblOverlap w:val="never"/>
        <w:tblW w:w="106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"/>
        <w:gridCol w:w="2293"/>
        <w:gridCol w:w="875"/>
        <w:gridCol w:w="909"/>
        <w:gridCol w:w="1000"/>
        <w:gridCol w:w="1075"/>
        <w:gridCol w:w="1033"/>
        <w:gridCol w:w="900"/>
        <w:gridCol w:w="1017"/>
        <w:gridCol w:w="1134"/>
      </w:tblGrid>
      <w:tr w14:paraId="4EE5E5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38" w:type="dxa"/>
            <w:vAlign w:val="top"/>
          </w:tcPr>
          <w:p w14:paraId="473DA3C6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2293" w:type="dxa"/>
            <w:vAlign w:val="top"/>
          </w:tcPr>
          <w:p w14:paraId="30CF3B23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875" w:type="dxa"/>
            <w:vAlign w:val="top"/>
          </w:tcPr>
          <w:p w14:paraId="5F086F82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909" w:type="dxa"/>
            <w:vAlign w:val="top"/>
          </w:tcPr>
          <w:p w14:paraId="3D293B30">
            <w:pPr>
              <w:pStyle w:val="11"/>
              <w:spacing w:line="195" w:lineRule="exact"/>
              <w:ind w:left="35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Angra</w:t>
            </w:r>
          </w:p>
        </w:tc>
        <w:tc>
          <w:tcPr>
            <w:tcW w:w="1000" w:type="dxa"/>
            <w:vAlign w:val="top"/>
          </w:tcPr>
          <w:p w14:paraId="0BDA7967">
            <w:pPr>
              <w:pStyle w:val="11"/>
              <w:spacing w:line="195" w:lineRule="exact"/>
              <w:ind w:left="22" w:right="29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Petrópolis</w:t>
            </w:r>
          </w:p>
        </w:tc>
        <w:tc>
          <w:tcPr>
            <w:tcW w:w="1075" w:type="dxa"/>
            <w:vAlign w:val="top"/>
          </w:tcPr>
          <w:p w14:paraId="485799A6">
            <w:pPr>
              <w:pStyle w:val="11"/>
              <w:spacing w:line="195" w:lineRule="exact"/>
              <w:ind w:left="35" w:right="4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Itaguai</w:t>
            </w:r>
          </w:p>
        </w:tc>
        <w:tc>
          <w:tcPr>
            <w:tcW w:w="1033" w:type="dxa"/>
            <w:vAlign w:val="top"/>
          </w:tcPr>
          <w:p w14:paraId="66270713">
            <w:pPr>
              <w:pStyle w:val="11"/>
              <w:spacing w:line="195" w:lineRule="exact"/>
              <w:ind w:left="31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Nova</w:t>
            </w:r>
            <w:r>
              <w:rPr>
                <w:b/>
                <w:spacing w:val="5"/>
                <w:sz w:val="10"/>
                <w:szCs w:val="10"/>
              </w:rPr>
              <w:t xml:space="preserve"> </w:t>
            </w:r>
            <w:r>
              <w:rPr>
                <w:b/>
                <w:spacing w:val="-2"/>
                <w:sz w:val="10"/>
                <w:szCs w:val="10"/>
              </w:rPr>
              <w:t>Iguaçu</w:t>
            </w:r>
          </w:p>
        </w:tc>
        <w:tc>
          <w:tcPr>
            <w:tcW w:w="900" w:type="dxa"/>
            <w:vAlign w:val="top"/>
          </w:tcPr>
          <w:p w14:paraId="50ADDE09">
            <w:pPr>
              <w:pStyle w:val="11"/>
              <w:spacing w:line="195" w:lineRule="exact"/>
              <w:ind w:left="32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Nova</w:t>
            </w:r>
            <w:r>
              <w:rPr>
                <w:b/>
                <w:spacing w:val="5"/>
                <w:sz w:val="10"/>
                <w:szCs w:val="10"/>
              </w:rPr>
              <w:t xml:space="preserve"> </w:t>
            </w:r>
            <w:r>
              <w:rPr>
                <w:b/>
                <w:spacing w:val="-2"/>
                <w:sz w:val="10"/>
                <w:szCs w:val="10"/>
              </w:rPr>
              <w:t>Friburgo</w:t>
            </w:r>
          </w:p>
        </w:tc>
        <w:tc>
          <w:tcPr>
            <w:tcW w:w="1017" w:type="dxa"/>
            <w:vAlign w:val="top"/>
          </w:tcPr>
          <w:p w14:paraId="2812D063">
            <w:pPr>
              <w:pStyle w:val="11"/>
              <w:spacing w:line="195" w:lineRule="exact"/>
              <w:ind w:left="35" w:right="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Valença</w:t>
            </w:r>
          </w:p>
        </w:tc>
        <w:tc>
          <w:tcPr>
            <w:tcW w:w="1134" w:type="dxa"/>
            <w:vAlign w:val="top"/>
          </w:tcPr>
          <w:p w14:paraId="0B7CE7E0">
            <w:pPr>
              <w:pStyle w:val="11"/>
              <w:spacing w:line="195" w:lineRule="exact"/>
              <w:ind w:left="29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Rio</w:t>
            </w:r>
            <w:r>
              <w:rPr>
                <w:b/>
                <w:spacing w:val="2"/>
                <w:sz w:val="10"/>
                <w:szCs w:val="10"/>
              </w:rPr>
              <w:t xml:space="preserve"> </w:t>
            </w:r>
            <w:r>
              <w:rPr>
                <w:b/>
                <w:sz w:val="10"/>
                <w:szCs w:val="10"/>
              </w:rPr>
              <w:t>de</w:t>
            </w:r>
            <w:r>
              <w:rPr>
                <w:b/>
                <w:spacing w:val="2"/>
                <w:sz w:val="10"/>
                <w:szCs w:val="10"/>
              </w:rPr>
              <w:t xml:space="preserve"> </w:t>
            </w:r>
            <w:r>
              <w:rPr>
                <w:b/>
                <w:spacing w:val="-2"/>
                <w:sz w:val="10"/>
                <w:szCs w:val="10"/>
              </w:rPr>
              <w:t>Janeiro</w:t>
            </w:r>
          </w:p>
        </w:tc>
      </w:tr>
      <w:tr w14:paraId="3789329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8CB3E2"/>
            <w:vAlign w:val="top"/>
          </w:tcPr>
          <w:p w14:paraId="022A9909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449D602E">
            <w:pPr>
              <w:pStyle w:val="11"/>
              <w:spacing w:before="1"/>
              <w:ind w:left="24" w:right="1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4"/>
                <w:sz w:val="10"/>
                <w:szCs w:val="10"/>
              </w:rPr>
              <w:t>ITEM</w:t>
            </w:r>
          </w:p>
        </w:tc>
        <w:tc>
          <w:tcPr>
            <w:tcW w:w="2293" w:type="dxa"/>
            <w:shd w:val="clear" w:color="auto" w:fill="8CB3E2"/>
            <w:vAlign w:val="top"/>
          </w:tcPr>
          <w:p w14:paraId="2E05C28A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679F2245">
            <w:pPr>
              <w:pStyle w:val="11"/>
              <w:spacing w:before="1"/>
              <w:ind w:left="24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DESCRIÇÃO/</w:t>
            </w:r>
            <w:r>
              <w:rPr>
                <w:b/>
                <w:spacing w:val="12"/>
                <w:sz w:val="10"/>
                <w:szCs w:val="10"/>
              </w:rPr>
              <w:t xml:space="preserve"> </w:t>
            </w:r>
            <w:r>
              <w:rPr>
                <w:b/>
                <w:spacing w:val="-2"/>
                <w:sz w:val="10"/>
                <w:szCs w:val="10"/>
              </w:rPr>
              <w:t>ESPECIFICAÇÃO</w:t>
            </w:r>
          </w:p>
        </w:tc>
        <w:tc>
          <w:tcPr>
            <w:tcW w:w="875" w:type="dxa"/>
            <w:shd w:val="clear" w:color="auto" w:fill="8CB3E2"/>
            <w:vAlign w:val="top"/>
          </w:tcPr>
          <w:p w14:paraId="0D6E53D3">
            <w:pPr>
              <w:pStyle w:val="11"/>
              <w:spacing w:before="108" w:line="271" w:lineRule="auto"/>
              <w:ind w:left="268" w:hanging="137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UNIDADE</w:t>
            </w:r>
            <w:r>
              <w:rPr>
                <w:b/>
                <w:spacing w:val="-9"/>
                <w:sz w:val="10"/>
                <w:szCs w:val="10"/>
              </w:rPr>
              <w:t xml:space="preserve"> </w:t>
            </w:r>
            <w:r>
              <w:rPr>
                <w:b/>
                <w:sz w:val="10"/>
                <w:szCs w:val="10"/>
              </w:rPr>
              <w:t>DE</w:t>
            </w:r>
            <w:r>
              <w:rPr>
                <w:b/>
                <w:spacing w:val="40"/>
                <w:sz w:val="10"/>
                <w:szCs w:val="10"/>
              </w:rPr>
              <w:t xml:space="preserve"> </w:t>
            </w:r>
            <w:r>
              <w:rPr>
                <w:b/>
                <w:spacing w:val="-2"/>
                <w:sz w:val="10"/>
                <w:szCs w:val="10"/>
              </w:rPr>
              <w:t>MEDIDA</w:t>
            </w:r>
          </w:p>
        </w:tc>
        <w:tc>
          <w:tcPr>
            <w:tcW w:w="909" w:type="dxa"/>
            <w:shd w:val="clear" w:color="auto" w:fill="8CB3E2"/>
            <w:vAlign w:val="top"/>
          </w:tcPr>
          <w:p w14:paraId="0BFA7FB3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A28564E">
            <w:pPr>
              <w:pStyle w:val="11"/>
              <w:spacing w:before="1"/>
              <w:ind w:left="35" w:right="15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QUANTIDADE</w:t>
            </w:r>
          </w:p>
        </w:tc>
        <w:tc>
          <w:tcPr>
            <w:tcW w:w="1000" w:type="dxa"/>
            <w:shd w:val="clear" w:color="auto" w:fill="8CB3E2"/>
            <w:vAlign w:val="top"/>
          </w:tcPr>
          <w:p w14:paraId="68E5138D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25640EE4">
            <w:pPr>
              <w:pStyle w:val="11"/>
              <w:spacing w:before="1"/>
              <w:ind w:left="26" w:right="7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QUANTIDADE</w:t>
            </w:r>
          </w:p>
        </w:tc>
        <w:tc>
          <w:tcPr>
            <w:tcW w:w="1075" w:type="dxa"/>
            <w:shd w:val="clear" w:color="auto" w:fill="8CB3E2"/>
            <w:vAlign w:val="top"/>
          </w:tcPr>
          <w:p w14:paraId="543BA5E2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6FA1EE10">
            <w:pPr>
              <w:pStyle w:val="11"/>
              <w:spacing w:before="1"/>
              <w:ind w:left="35" w:right="15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QUANTIDADE</w:t>
            </w:r>
          </w:p>
        </w:tc>
        <w:tc>
          <w:tcPr>
            <w:tcW w:w="1033" w:type="dxa"/>
            <w:shd w:val="clear" w:color="auto" w:fill="8CB3E2"/>
            <w:vAlign w:val="top"/>
          </w:tcPr>
          <w:p w14:paraId="087BCC2B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3E0210A8">
            <w:pPr>
              <w:pStyle w:val="11"/>
              <w:spacing w:before="1"/>
              <w:ind w:left="31" w:right="14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QUANTIDADE</w:t>
            </w:r>
          </w:p>
        </w:tc>
        <w:tc>
          <w:tcPr>
            <w:tcW w:w="900" w:type="dxa"/>
            <w:shd w:val="clear" w:color="auto" w:fill="8CB3E2"/>
            <w:vAlign w:val="top"/>
          </w:tcPr>
          <w:p w14:paraId="5870775F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538F9AD">
            <w:pPr>
              <w:pStyle w:val="11"/>
              <w:spacing w:before="1"/>
              <w:ind w:left="32" w:right="15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QUANTIDADE</w:t>
            </w:r>
          </w:p>
        </w:tc>
        <w:tc>
          <w:tcPr>
            <w:tcW w:w="1017" w:type="dxa"/>
            <w:shd w:val="clear" w:color="auto" w:fill="8CB3E2"/>
            <w:vAlign w:val="top"/>
          </w:tcPr>
          <w:p w14:paraId="3BE88C0D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826FB3E">
            <w:pPr>
              <w:pStyle w:val="11"/>
              <w:spacing w:before="1"/>
              <w:ind w:left="35" w:right="18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QUANTIDADE</w:t>
            </w:r>
          </w:p>
        </w:tc>
        <w:tc>
          <w:tcPr>
            <w:tcW w:w="1134" w:type="dxa"/>
            <w:shd w:val="clear" w:color="auto" w:fill="8CB3E2"/>
            <w:vAlign w:val="top"/>
          </w:tcPr>
          <w:p w14:paraId="5FED6F83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01A3AB8F">
            <w:pPr>
              <w:pStyle w:val="11"/>
              <w:spacing w:before="1"/>
              <w:ind w:left="29" w:right="12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2"/>
                <w:sz w:val="10"/>
                <w:szCs w:val="10"/>
              </w:rPr>
              <w:t>QUANTIDADE</w:t>
            </w:r>
          </w:p>
        </w:tc>
      </w:tr>
      <w:tr w14:paraId="4F3AF11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438" w:type="dxa"/>
            <w:vAlign w:val="top"/>
          </w:tcPr>
          <w:p w14:paraId="498BE5CF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5B6CC931">
            <w:pPr>
              <w:pStyle w:val="11"/>
              <w:ind w:left="24"/>
              <w:jc w:val="center"/>
              <w:rPr>
                <w:sz w:val="10"/>
                <w:szCs w:val="10"/>
              </w:rPr>
            </w:pPr>
            <w:r>
              <w:rPr>
                <w:spacing w:val="-10"/>
                <w:sz w:val="10"/>
                <w:szCs w:val="10"/>
              </w:rPr>
              <w:t>1</w:t>
            </w:r>
          </w:p>
        </w:tc>
        <w:tc>
          <w:tcPr>
            <w:tcW w:w="2293" w:type="dxa"/>
            <w:vAlign w:val="top"/>
          </w:tcPr>
          <w:p w14:paraId="1D82CB77">
            <w:pPr>
              <w:pStyle w:val="11"/>
              <w:spacing w:before="111" w:line="271" w:lineRule="auto"/>
              <w:ind w:left="28" w:right="135"/>
              <w:jc w:val="both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Cabo emborrachado XLR-Macho e XLR-Fêmea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 Comprimento de 05 metros; cabos balanceados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condutores de cobre estanhado 0,30mm, cobertura de PVC, blindagem trançada em cobre estanhado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80%, isolamento em polietileno e fio de algodão interno.</w:t>
            </w:r>
          </w:p>
        </w:tc>
        <w:tc>
          <w:tcPr>
            <w:tcW w:w="875" w:type="dxa"/>
            <w:vAlign w:val="top"/>
          </w:tcPr>
          <w:p w14:paraId="1F2F600B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539208B6">
            <w:pPr>
              <w:pStyle w:val="11"/>
              <w:ind w:left="28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vAlign w:val="top"/>
          </w:tcPr>
          <w:p w14:paraId="78C40816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07D6A84C">
            <w:pPr>
              <w:pStyle w:val="11"/>
              <w:ind w:left="35" w:right="15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10"/>
                <w:sz w:val="10"/>
                <w:szCs w:val="10"/>
              </w:rPr>
              <w:t>8</w:t>
            </w:r>
          </w:p>
        </w:tc>
        <w:tc>
          <w:tcPr>
            <w:tcW w:w="1000" w:type="dxa"/>
            <w:vAlign w:val="top"/>
          </w:tcPr>
          <w:p w14:paraId="16B3D958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75" w:type="dxa"/>
            <w:vAlign w:val="top"/>
          </w:tcPr>
          <w:p w14:paraId="16B506C6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33" w:type="dxa"/>
            <w:vAlign w:val="top"/>
          </w:tcPr>
          <w:p w14:paraId="4A13DF05">
            <w:pPr>
              <w:pStyle w:val="11"/>
              <w:spacing w:before="64"/>
              <w:rPr>
                <w:b/>
                <w:sz w:val="10"/>
                <w:szCs w:val="10"/>
              </w:rPr>
            </w:pPr>
          </w:p>
          <w:p w14:paraId="57DEE198">
            <w:pPr>
              <w:pStyle w:val="11"/>
              <w:ind w:left="31" w:right="12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10"/>
                <w:w w:val="110"/>
                <w:sz w:val="10"/>
                <w:szCs w:val="10"/>
              </w:rPr>
              <w:t>6</w:t>
            </w:r>
          </w:p>
        </w:tc>
        <w:tc>
          <w:tcPr>
            <w:tcW w:w="900" w:type="dxa"/>
            <w:vAlign w:val="top"/>
          </w:tcPr>
          <w:p w14:paraId="14BE0B8A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17" w:type="dxa"/>
            <w:vAlign w:val="top"/>
          </w:tcPr>
          <w:p w14:paraId="036BBBD4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107FDEFD">
            <w:pPr>
              <w:pStyle w:val="11"/>
              <w:ind w:left="35" w:right="18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10"/>
                <w:sz w:val="10"/>
                <w:szCs w:val="10"/>
              </w:rPr>
              <w:t>6</w:t>
            </w:r>
          </w:p>
        </w:tc>
        <w:tc>
          <w:tcPr>
            <w:tcW w:w="1134" w:type="dxa"/>
            <w:vAlign w:val="top"/>
          </w:tcPr>
          <w:p w14:paraId="2A33AA1D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265C7733">
            <w:pPr>
              <w:pStyle w:val="11"/>
              <w:ind w:left="29" w:right="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5"/>
                <w:sz w:val="10"/>
                <w:szCs w:val="10"/>
              </w:rPr>
              <w:t>72</w:t>
            </w:r>
          </w:p>
        </w:tc>
      </w:tr>
      <w:tr w14:paraId="3E5AA4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438" w:type="dxa"/>
            <w:vAlign w:val="top"/>
          </w:tcPr>
          <w:p w14:paraId="59193709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753A83B1">
            <w:pPr>
              <w:pStyle w:val="11"/>
              <w:ind w:left="24"/>
              <w:jc w:val="center"/>
              <w:rPr>
                <w:sz w:val="10"/>
                <w:szCs w:val="10"/>
              </w:rPr>
            </w:pPr>
            <w:r>
              <w:rPr>
                <w:spacing w:val="-10"/>
                <w:sz w:val="10"/>
                <w:szCs w:val="10"/>
              </w:rPr>
              <w:t>2</w:t>
            </w:r>
          </w:p>
        </w:tc>
        <w:tc>
          <w:tcPr>
            <w:tcW w:w="2293" w:type="dxa"/>
            <w:vAlign w:val="top"/>
          </w:tcPr>
          <w:p w14:paraId="57DD1A7E">
            <w:pPr>
              <w:pStyle w:val="11"/>
              <w:spacing w:before="111" w:line="271" w:lineRule="auto"/>
              <w:ind w:left="28" w:right="23"/>
              <w:jc w:val="both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Cabo P10 para XLR macho estéreo - Comprimento 10 metros: Cabo balanceado com cobre puro livre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oxigênio OFHC; Blindagem dupla (60% malha de cobre trançado + 100% fita de alumínio). Espessura 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filamento interno: 0,30MM² (22AWG); Espessura externa: 6,20MM²; Capa emborrachada extra</w:t>
            </w:r>
          </w:p>
        </w:tc>
        <w:tc>
          <w:tcPr>
            <w:tcW w:w="875" w:type="dxa"/>
            <w:vAlign w:val="top"/>
          </w:tcPr>
          <w:p w14:paraId="1D5EBF96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3D73C187">
            <w:pPr>
              <w:pStyle w:val="11"/>
              <w:ind w:left="28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vAlign w:val="top"/>
          </w:tcPr>
          <w:p w14:paraId="0BD363AE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00" w:type="dxa"/>
            <w:vAlign w:val="top"/>
          </w:tcPr>
          <w:p w14:paraId="3EC3CED6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75" w:type="dxa"/>
            <w:vAlign w:val="top"/>
          </w:tcPr>
          <w:p w14:paraId="35C52237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33" w:type="dxa"/>
            <w:vAlign w:val="top"/>
          </w:tcPr>
          <w:p w14:paraId="4ACA189E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900" w:type="dxa"/>
            <w:vAlign w:val="top"/>
          </w:tcPr>
          <w:p w14:paraId="3493F413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17" w:type="dxa"/>
            <w:vAlign w:val="top"/>
          </w:tcPr>
          <w:p w14:paraId="299794F8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134" w:type="dxa"/>
            <w:vAlign w:val="top"/>
          </w:tcPr>
          <w:p w14:paraId="1637E7C2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121B2061">
            <w:pPr>
              <w:pStyle w:val="11"/>
              <w:ind w:left="29" w:right="14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5"/>
                <w:sz w:val="10"/>
                <w:szCs w:val="10"/>
              </w:rPr>
              <w:t>42</w:t>
            </w:r>
          </w:p>
        </w:tc>
      </w:tr>
      <w:tr w14:paraId="53AB9BE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vAlign w:val="top"/>
          </w:tcPr>
          <w:p w14:paraId="6187AB4C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40A62CBD">
            <w:pPr>
              <w:pStyle w:val="11"/>
              <w:spacing w:before="1"/>
              <w:ind w:left="24"/>
              <w:jc w:val="center"/>
              <w:rPr>
                <w:sz w:val="10"/>
                <w:szCs w:val="10"/>
              </w:rPr>
            </w:pPr>
            <w:r>
              <w:rPr>
                <w:spacing w:val="-10"/>
                <w:sz w:val="10"/>
                <w:szCs w:val="10"/>
              </w:rPr>
              <w:t>3</w:t>
            </w:r>
          </w:p>
        </w:tc>
        <w:tc>
          <w:tcPr>
            <w:tcW w:w="2293" w:type="dxa"/>
            <w:vAlign w:val="top"/>
          </w:tcPr>
          <w:p w14:paraId="154758EB">
            <w:pPr>
              <w:pStyle w:val="11"/>
              <w:spacing w:before="5"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Cabo P10 Para XLR Macho Preto Mono - Comprimento de 10m; Cabo balanceado com condutor 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blindagem fabricado em cobre estanhado OFHC (isento de oxigênio); bitola 0,30mm²; Ø 6.0m;</w:t>
            </w:r>
          </w:p>
          <w:p w14:paraId="3540EE64">
            <w:pPr>
              <w:pStyle w:val="11"/>
              <w:spacing w:line="167" w:lineRule="exact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Acondicionado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embalagem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lacrada.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Plugues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inclusos.</w:t>
            </w:r>
          </w:p>
        </w:tc>
        <w:tc>
          <w:tcPr>
            <w:tcW w:w="875" w:type="dxa"/>
            <w:vAlign w:val="top"/>
          </w:tcPr>
          <w:p w14:paraId="6BA9FC99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65A67B00">
            <w:pPr>
              <w:pStyle w:val="11"/>
              <w:spacing w:before="1"/>
              <w:ind w:left="28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vAlign w:val="top"/>
          </w:tcPr>
          <w:p w14:paraId="3786CC52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00" w:type="dxa"/>
            <w:vAlign w:val="top"/>
          </w:tcPr>
          <w:p w14:paraId="5AFDD4F4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75" w:type="dxa"/>
            <w:vAlign w:val="top"/>
          </w:tcPr>
          <w:p w14:paraId="03FBCE54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33" w:type="dxa"/>
            <w:vAlign w:val="top"/>
          </w:tcPr>
          <w:p w14:paraId="60EDBD97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900" w:type="dxa"/>
            <w:vAlign w:val="top"/>
          </w:tcPr>
          <w:p w14:paraId="5BE7B778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17" w:type="dxa"/>
            <w:vAlign w:val="top"/>
          </w:tcPr>
          <w:p w14:paraId="22A28B10">
            <w:pPr>
              <w:pStyle w:val="11"/>
              <w:spacing w:before="188"/>
              <w:ind w:left="35" w:right="18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10"/>
                <w:sz w:val="10"/>
                <w:szCs w:val="10"/>
              </w:rPr>
              <w:t>6</w:t>
            </w:r>
          </w:p>
        </w:tc>
        <w:tc>
          <w:tcPr>
            <w:tcW w:w="1134" w:type="dxa"/>
            <w:vAlign w:val="top"/>
          </w:tcPr>
          <w:p w14:paraId="44BA4DF5">
            <w:pPr>
              <w:pStyle w:val="11"/>
              <w:spacing w:before="188"/>
              <w:ind w:left="29" w:right="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5"/>
                <w:sz w:val="10"/>
                <w:szCs w:val="10"/>
              </w:rPr>
              <w:t>30</w:t>
            </w:r>
          </w:p>
        </w:tc>
      </w:tr>
      <w:tr w14:paraId="346031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vAlign w:val="top"/>
          </w:tcPr>
          <w:p w14:paraId="2C8C9A2B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220EA7D9">
            <w:pPr>
              <w:pStyle w:val="11"/>
              <w:spacing w:before="1"/>
              <w:ind w:left="24"/>
              <w:jc w:val="center"/>
              <w:rPr>
                <w:sz w:val="10"/>
                <w:szCs w:val="10"/>
              </w:rPr>
            </w:pPr>
            <w:r>
              <w:rPr>
                <w:spacing w:val="-10"/>
                <w:sz w:val="10"/>
                <w:szCs w:val="10"/>
              </w:rPr>
              <w:t>4</w:t>
            </w:r>
          </w:p>
        </w:tc>
        <w:tc>
          <w:tcPr>
            <w:tcW w:w="2293" w:type="dxa"/>
            <w:vAlign w:val="top"/>
          </w:tcPr>
          <w:p w14:paraId="07E8A185">
            <w:pPr>
              <w:pStyle w:val="11"/>
              <w:spacing w:before="5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Cabo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P10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XLR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Macho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Preto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Mono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Comprimento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15m;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Cabo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balanceado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condutor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-10"/>
                <w:sz w:val="10"/>
                <w:szCs w:val="10"/>
              </w:rPr>
              <w:t>e</w:t>
            </w:r>
          </w:p>
          <w:p w14:paraId="78666349">
            <w:pPr>
              <w:pStyle w:val="11"/>
              <w:spacing w:line="200" w:lineRule="atLeast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blindagem fabricado em cobre estanhado OFHC (isento de oxigênio); bitola 0,30mm²; Ø 6.0m;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Acondicionado em embalagem lacrada. Plugues inclusos.</w:t>
            </w:r>
          </w:p>
        </w:tc>
        <w:tc>
          <w:tcPr>
            <w:tcW w:w="875" w:type="dxa"/>
            <w:vAlign w:val="top"/>
          </w:tcPr>
          <w:p w14:paraId="4CD20193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5115470B">
            <w:pPr>
              <w:pStyle w:val="11"/>
              <w:spacing w:before="1"/>
              <w:ind w:left="28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vAlign w:val="top"/>
          </w:tcPr>
          <w:p w14:paraId="5FC29267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00" w:type="dxa"/>
            <w:vAlign w:val="top"/>
          </w:tcPr>
          <w:p w14:paraId="08E1CD63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75" w:type="dxa"/>
            <w:vAlign w:val="top"/>
          </w:tcPr>
          <w:p w14:paraId="0F1378B4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33" w:type="dxa"/>
            <w:vAlign w:val="top"/>
          </w:tcPr>
          <w:p w14:paraId="02298DA8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900" w:type="dxa"/>
            <w:vAlign w:val="top"/>
          </w:tcPr>
          <w:p w14:paraId="113345B4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17" w:type="dxa"/>
            <w:vAlign w:val="top"/>
          </w:tcPr>
          <w:p w14:paraId="39BE7D12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134" w:type="dxa"/>
            <w:vAlign w:val="top"/>
          </w:tcPr>
          <w:p w14:paraId="0167E933">
            <w:pPr>
              <w:pStyle w:val="11"/>
              <w:spacing w:before="188"/>
              <w:ind w:left="29" w:right="14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5"/>
                <w:sz w:val="10"/>
                <w:szCs w:val="10"/>
              </w:rPr>
              <w:t>30</w:t>
            </w:r>
          </w:p>
        </w:tc>
      </w:tr>
      <w:tr w14:paraId="71B5ED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vAlign w:val="top"/>
          </w:tcPr>
          <w:p w14:paraId="52945A4B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73B24FD4">
            <w:pPr>
              <w:pStyle w:val="11"/>
              <w:spacing w:before="1"/>
              <w:ind w:left="24"/>
              <w:jc w:val="center"/>
              <w:rPr>
                <w:sz w:val="10"/>
                <w:szCs w:val="10"/>
              </w:rPr>
            </w:pPr>
            <w:r>
              <w:rPr>
                <w:spacing w:val="-10"/>
                <w:sz w:val="10"/>
                <w:szCs w:val="10"/>
              </w:rPr>
              <w:t>5</w:t>
            </w:r>
          </w:p>
        </w:tc>
        <w:tc>
          <w:tcPr>
            <w:tcW w:w="2293" w:type="dxa"/>
            <w:vAlign w:val="top"/>
          </w:tcPr>
          <w:p w14:paraId="54467B3E">
            <w:pPr>
              <w:pStyle w:val="11"/>
              <w:spacing w:before="5"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CABO P10 PARA XLR MACHO PRETO MONO - Comprimento de 5m; Cabo balanceado com condutor 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blindagem fabricado em cobre estanhado OFHC (isento de oxigênio); bitola 0,30mm², Ø 6.0mm;</w:t>
            </w:r>
          </w:p>
          <w:p w14:paraId="7EE8AC47">
            <w:pPr>
              <w:pStyle w:val="11"/>
              <w:spacing w:line="167" w:lineRule="exact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Acondicionado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embalagem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lacrada.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Plugues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inclusos.</w:t>
            </w:r>
          </w:p>
        </w:tc>
        <w:tc>
          <w:tcPr>
            <w:tcW w:w="875" w:type="dxa"/>
            <w:vAlign w:val="top"/>
          </w:tcPr>
          <w:p w14:paraId="254A7917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01C53A32">
            <w:pPr>
              <w:pStyle w:val="11"/>
              <w:spacing w:before="1"/>
              <w:ind w:left="28"/>
              <w:rPr>
                <w:sz w:val="10"/>
                <w:szCs w:val="10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vAlign w:val="top"/>
          </w:tcPr>
          <w:p w14:paraId="370AC14C">
            <w:pPr>
              <w:pStyle w:val="11"/>
              <w:spacing w:before="188"/>
              <w:ind w:left="35" w:right="15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00" w:type="dxa"/>
            <w:vAlign w:val="top"/>
          </w:tcPr>
          <w:p w14:paraId="3C77C001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75" w:type="dxa"/>
            <w:vAlign w:val="top"/>
          </w:tcPr>
          <w:p w14:paraId="21B2D203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33" w:type="dxa"/>
            <w:vAlign w:val="top"/>
          </w:tcPr>
          <w:p w14:paraId="41586EB2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900" w:type="dxa"/>
            <w:vAlign w:val="top"/>
          </w:tcPr>
          <w:p w14:paraId="26AE81CD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017" w:type="dxa"/>
            <w:vAlign w:val="top"/>
          </w:tcPr>
          <w:p w14:paraId="3EA81546">
            <w:pPr>
              <w:pStyle w:val="11"/>
              <w:rPr>
                <w:rFonts w:ascii="Times New Roman"/>
                <w:sz w:val="10"/>
                <w:szCs w:val="10"/>
              </w:rPr>
            </w:pPr>
          </w:p>
        </w:tc>
        <w:tc>
          <w:tcPr>
            <w:tcW w:w="1134" w:type="dxa"/>
            <w:vAlign w:val="top"/>
          </w:tcPr>
          <w:p w14:paraId="0A5E1F9D">
            <w:pPr>
              <w:pStyle w:val="11"/>
              <w:spacing w:before="188"/>
              <w:ind w:left="29" w:right="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pacing w:val="-5"/>
                <w:sz w:val="10"/>
                <w:szCs w:val="10"/>
              </w:rPr>
              <w:t>42</w:t>
            </w:r>
          </w:p>
        </w:tc>
      </w:tr>
      <w:tr w14:paraId="2713A0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59332915">
            <w:pPr>
              <w:pStyle w:val="11"/>
              <w:rPr>
                <w:b/>
                <w:sz w:val="10"/>
                <w:szCs w:val="10"/>
              </w:rPr>
            </w:pPr>
          </w:p>
          <w:p w14:paraId="382374C9">
            <w:pPr>
              <w:pStyle w:val="11"/>
              <w:rPr>
                <w:b/>
                <w:sz w:val="10"/>
                <w:szCs w:val="10"/>
              </w:rPr>
            </w:pPr>
          </w:p>
          <w:p w14:paraId="4B60FFAC">
            <w:pPr>
              <w:pStyle w:val="11"/>
              <w:rPr>
                <w:b/>
                <w:sz w:val="10"/>
                <w:szCs w:val="10"/>
              </w:rPr>
            </w:pPr>
          </w:p>
          <w:p w14:paraId="769D42D3">
            <w:pPr>
              <w:pStyle w:val="11"/>
              <w:rPr>
                <w:b/>
                <w:sz w:val="10"/>
                <w:szCs w:val="10"/>
              </w:rPr>
            </w:pPr>
          </w:p>
          <w:p w14:paraId="7486E136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F648E6C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10"/>
                <w:sz w:val="10"/>
                <w:szCs w:val="10"/>
              </w:rPr>
              <w:t>6</w:t>
            </w:r>
          </w:p>
        </w:tc>
        <w:tc>
          <w:tcPr>
            <w:tcW w:w="2293" w:type="dxa"/>
            <w:shd w:val="clear"/>
            <w:vAlign w:val="top"/>
          </w:tcPr>
          <w:p w14:paraId="4893A65C">
            <w:pPr>
              <w:pStyle w:val="11"/>
              <w:spacing w:before="118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Caixa acústica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 Potência 80 W Rms - Estrutura de madeira , sistema de som de 2 vias; Sistema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 profissional; Caixas de som com tweeter e woofer; Controle remoto sem fio; Amplificador: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Potência de saída: 80 Watts RMS; Distribuição de energia: 40 watts x 2; Distorção harmônica: &lt;0.3%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1kHz 1W; Resposta de freqüência: 55Hz - 20kHz; Sinal / ruído de resposta:&gt; 85dB; Separação:&gt; 55dB;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Sensibilidade de entrada: 440mV; Impedância nominal: 4 ohms; Alto-falantes: Tweeter de 1"" 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Potência nominal do Tweeterl: 10 Watt 6 ohm; Baixo de 5.25""; Potência nominal do baixo: 25 Watt 4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ohm; Faixa de freqüência: 55Hz - 20kHz; Interfaces: Saída: Terminais; Entrada: 2RCA; Aux de entrada: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2RCA; Cabo de interconexão; Cabo 2RCA. Controle Remoto sem Fio. Manual em Português. Garantia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mínima de 12 meses.</w:t>
            </w:r>
          </w:p>
        </w:tc>
        <w:tc>
          <w:tcPr>
            <w:tcW w:w="875" w:type="dxa"/>
            <w:shd w:val="clear"/>
            <w:vAlign w:val="top"/>
          </w:tcPr>
          <w:p w14:paraId="238C9B47">
            <w:pPr>
              <w:pStyle w:val="11"/>
              <w:rPr>
                <w:b/>
                <w:sz w:val="10"/>
                <w:szCs w:val="10"/>
              </w:rPr>
            </w:pPr>
          </w:p>
          <w:p w14:paraId="04714B51">
            <w:pPr>
              <w:pStyle w:val="11"/>
              <w:rPr>
                <w:b/>
                <w:sz w:val="10"/>
                <w:szCs w:val="10"/>
              </w:rPr>
            </w:pPr>
          </w:p>
          <w:p w14:paraId="443C6DC9">
            <w:pPr>
              <w:pStyle w:val="11"/>
              <w:rPr>
                <w:b/>
                <w:sz w:val="10"/>
                <w:szCs w:val="10"/>
              </w:rPr>
            </w:pPr>
          </w:p>
          <w:p w14:paraId="0AE54725">
            <w:pPr>
              <w:pStyle w:val="11"/>
              <w:rPr>
                <w:b/>
                <w:sz w:val="10"/>
                <w:szCs w:val="10"/>
              </w:rPr>
            </w:pPr>
          </w:p>
          <w:p w14:paraId="4B4FA06B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4D847A40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77B56C0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1AA5771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5769478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66E1F26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432E08C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2570219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73EE9DC9">
            <w:pPr>
              <w:pStyle w:val="11"/>
              <w:rPr>
                <w:b/>
                <w:sz w:val="10"/>
                <w:szCs w:val="10"/>
              </w:rPr>
            </w:pPr>
          </w:p>
          <w:p w14:paraId="6A9C5E8A">
            <w:pPr>
              <w:pStyle w:val="11"/>
              <w:rPr>
                <w:b/>
                <w:sz w:val="10"/>
                <w:szCs w:val="10"/>
              </w:rPr>
            </w:pPr>
          </w:p>
          <w:p w14:paraId="3AEBECFB">
            <w:pPr>
              <w:pStyle w:val="11"/>
              <w:spacing w:before="224"/>
              <w:rPr>
                <w:b/>
                <w:sz w:val="10"/>
                <w:szCs w:val="10"/>
              </w:rPr>
            </w:pPr>
          </w:p>
          <w:p w14:paraId="54BD94AE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09B3412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38B4E585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3A69221C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10"/>
                <w:sz w:val="10"/>
                <w:szCs w:val="10"/>
              </w:rPr>
              <w:t>7</w:t>
            </w:r>
          </w:p>
        </w:tc>
        <w:tc>
          <w:tcPr>
            <w:tcW w:w="2293" w:type="dxa"/>
            <w:shd w:val="clear"/>
            <w:vAlign w:val="top"/>
          </w:tcPr>
          <w:p w14:paraId="0DC51AE2">
            <w:pPr>
              <w:pStyle w:val="11"/>
              <w:spacing w:before="5"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Caixa Acústica com Bluetooth - Potência 400w; Caixa de som com bluetooth;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microfone; controle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remoto; bateria com pelo menos 6 horas de duração; auxiliar USB-SD-Fm, 3 entradas P10</w:t>
            </w:r>
          </w:p>
          <w:p w14:paraId="4A2294B0">
            <w:pPr>
              <w:pStyle w:val="11"/>
              <w:spacing w:line="167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(Microfone/Instrumentos).</w:t>
            </w:r>
          </w:p>
        </w:tc>
        <w:tc>
          <w:tcPr>
            <w:tcW w:w="875" w:type="dxa"/>
            <w:shd w:val="clear"/>
            <w:vAlign w:val="top"/>
          </w:tcPr>
          <w:p w14:paraId="5C316B10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B476D48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63668525">
            <w:pPr>
              <w:pStyle w:val="11"/>
              <w:spacing w:before="188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00" w:type="dxa"/>
            <w:shd w:val="clear"/>
            <w:vAlign w:val="top"/>
          </w:tcPr>
          <w:p w14:paraId="2BF6551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ADF66A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58D47EC1">
            <w:pPr>
              <w:pStyle w:val="11"/>
              <w:spacing w:before="193"/>
              <w:ind w:left="31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w w:val="110"/>
                <w:sz w:val="10"/>
                <w:szCs w:val="10"/>
              </w:rPr>
              <w:t>1</w:t>
            </w:r>
          </w:p>
        </w:tc>
        <w:tc>
          <w:tcPr>
            <w:tcW w:w="900" w:type="dxa"/>
            <w:shd w:val="clear"/>
            <w:vAlign w:val="top"/>
          </w:tcPr>
          <w:p w14:paraId="14FCB424">
            <w:pPr>
              <w:pStyle w:val="11"/>
              <w:spacing w:before="188"/>
              <w:ind w:left="32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17" w:type="dxa"/>
            <w:shd w:val="clear"/>
            <w:vAlign w:val="top"/>
          </w:tcPr>
          <w:p w14:paraId="799AF1E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736E26AE">
            <w:pPr>
              <w:pStyle w:val="11"/>
              <w:spacing w:before="188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35</w:t>
            </w:r>
          </w:p>
        </w:tc>
      </w:tr>
      <w:tr w14:paraId="614219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0CA6917F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100426FA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10"/>
                <w:sz w:val="10"/>
                <w:szCs w:val="10"/>
              </w:rPr>
              <w:t>8</w:t>
            </w:r>
          </w:p>
        </w:tc>
        <w:tc>
          <w:tcPr>
            <w:tcW w:w="2293" w:type="dxa"/>
            <w:shd w:val="clear"/>
            <w:vAlign w:val="top"/>
          </w:tcPr>
          <w:p w14:paraId="27562DC0">
            <w:pPr>
              <w:pStyle w:val="11"/>
              <w:spacing w:before="111" w:line="271" w:lineRule="auto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Caixa acústica – ativa - Potência 30 W Rms: Requisitos mínimos: Alto-falantes: Woofer 6” e Tweeter 2”. 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Controle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graves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Agudos; Entradas Canal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1,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Auxiliar Estéreo,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Canal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 Auxiliar;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Dimensões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aproximadas: - 24,0 x 24,6 x 19,8 cm; frequência de 40Hz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 20Hz.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41B5D209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54538FF5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27DD4E1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344FE78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34B1156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2658CF8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6FEB38A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6952BC11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66F5AF03">
            <w:pPr>
              <w:pStyle w:val="11"/>
              <w:ind w:left="14" w:leftChars="0" w:right="0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12</w:t>
            </w:r>
          </w:p>
        </w:tc>
        <w:tc>
          <w:tcPr>
            <w:tcW w:w="1134" w:type="dxa"/>
            <w:shd w:val="clear"/>
            <w:vAlign w:val="top"/>
          </w:tcPr>
          <w:p w14:paraId="64444DC2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5B48431C">
            <w:pPr>
              <w:pStyle w:val="1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0CE2BD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635D4594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5C6A05A8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10"/>
                <w:sz w:val="10"/>
                <w:szCs w:val="10"/>
              </w:rPr>
              <w:t>9</w:t>
            </w:r>
          </w:p>
        </w:tc>
        <w:tc>
          <w:tcPr>
            <w:tcW w:w="2293" w:type="dxa"/>
            <w:shd w:val="clear"/>
            <w:vAlign w:val="top"/>
          </w:tcPr>
          <w:p w14:paraId="350AEE32">
            <w:pPr>
              <w:pStyle w:val="11"/>
              <w:spacing w:before="111"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Caixa acústica: Potência 400 W Rms: configurações mínimas - entrada microfone/guitarra (p10 ¼) ,1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linha/guitarra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ativa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(p10 ¼);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canal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2: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 entrada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auxiliar cd/dvd/mp3-4/teclado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potência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400w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 8 ohms, tamanho alto-falante 15pol.; resposta de frequência: 40 a 20Khz.</w:t>
            </w:r>
          </w:p>
        </w:tc>
        <w:tc>
          <w:tcPr>
            <w:tcW w:w="875" w:type="dxa"/>
            <w:shd w:val="clear"/>
            <w:vAlign w:val="top"/>
          </w:tcPr>
          <w:p w14:paraId="401D474E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4F767B94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1DD4B12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6BA2297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position w:val="4"/>
                <w:sz w:val="20"/>
              </w:rPr>
              <mc:AlternateContent>
                <mc:Choice Requires="wpg">
                  <w:drawing>
                    <wp:anchor distT="0" distB="0" distL="0" distR="0" simplePos="0" relativeHeight="251675648" behindDoc="1" locked="0" layoutInCell="1" allowOverlap="1">
                      <wp:simplePos x="0" y="0"/>
                      <wp:positionH relativeFrom="page">
                        <wp:posOffset>-2982595</wp:posOffset>
                      </wp:positionH>
                      <wp:positionV relativeFrom="page">
                        <wp:posOffset>-435610</wp:posOffset>
                      </wp:positionV>
                      <wp:extent cx="7195185" cy="10315575"/>
                      <wp:effectExtent l="0" t="0" r="5715" b="9525"/>
                      <wp:wrapNone/>
                      <wp:docPr id="366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95185" cy="10315575"/>
                                <a:chOff x="0" y="0"/>
                                <a:chExt cx="6951345" cy="10083165"/>
                              </a:xfrm>
                            </wpg:grpSpPr>
                            <wps:wsp>
                              <wps:cNvPr id="367" name="Graphic 54"/>
                              <wps:cNvSpPr/>
                              <wps:spPr>
                                <a:xfrm>
                                  <a:off x="0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07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45720"/>
                                      </a:lnTo>
                                      <a:lnTo>
                                        <a:pt x="9131" y="4572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45707" y="9144"/>
                                      </a:lnTo>
                                      <a:lnTo>
                                        <a:pt x="457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68" name="Graphic 55"/>
                              <wps:cNvSpPr/>
                              <wps:spPr>
                                <a:xfrm>
                                  <a:off x="9131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0"/>
                                      </a:move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27444" y="27432"/>
                                      </a:lnTo>
                                      <a:lnTo>
                                        <a:pt x="36576" y="27432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69" name="Graphic 56"/>
                              <wps:cNvSpPr/>
                              <wps:spPr>
                                <a:xfrm>
                                  <a:off x="36576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70" name="Image 57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0"/>
                                  <a:ext cx="6859524" cy="4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71" name="Graphic 58"/>
                              <wps:cNvSpPr/>
                              <wps:spPr>
                                <a:xfrm>
                                  <a:off x="6905244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45720"/>
                                      </a:lnTo>
                                      <a:lnTo>
                                        <a:pt x="45720" y="45720"/>
                                      </a:lnTo>
                                      <a:lnTo>
                                        <a:pt x="45720" y="9144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72" name="Graphic 59"/>
                              <wps:cNvSpPr/>
                              <wps:spPr>
                                <a:xfrm>
                                  <a:off x="6905244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31" y="27432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27432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73" name="Graphic 60"/>
                              <wps:cNvSpPr/>
                              <wps:spPr>
                                <a:xfrm>
                                  <a:off x="6905244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74" name="Graphic 61"/>
                              <wps:cNvSpPr/>
                              <wps:spPr>
                                <a:xfrm>
                                  <a:off x="0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75" name="Graphic 62"/>
                              <wps:cNvSpPr/>
                              <wps:spPr>
                                <a:xfrm>
                                  <a:off x="9143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76" name="Graphic 63"/>
                              <wps:cNvSpPr/>
                              <wps:spPr>
                                <a:xfrm>
                                  <a:off x="36576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77" name="Graphic 64"/>
                              <wps:cNvSpPr/>
                              <wps:spPr>
                                <a:xfrm>
                                  <a:off x="6941819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4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78" name="Graphic 65"/>
                              <wps:cNvSpPr/>
                              <wps:spPr>
                                <a:xfrm>
                                  <a:off x="6914388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79" name="Graphic 66"/>
                              <wps:cNvSpPr/>
                              <wps:spPr>
                                <a:xfrm>
                                  <a:off x="6905244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80" name="Graphic 67"/>
                              <wps:cNvSpPr/>
                              <wps:spPr>
                                <a:xfrm>
                                  <a:off x="0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07" y="36576"/>
                                      </a:moveTo>
                                      <a:lnTo>
                                        <a:pt x="9131" y="36576"/>
                                      </a:ln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9131" y="45732"/>
                                      </a:lnTo>
                                      <a:lnTo>
                                        <a:pt x="45707" y="45732"/>
                                      </a:lnTo>
                                      <a:lnTo>
                                        <a:pt x="45707" y="365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81" name="Graphic 68"/>
                              <wps:cNvSpPr/>
                              <wps:spPr>
                                <a:xfrm>
                                  <a:off x="9131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9144"/>
                                      </a:moveTo>
                                      <a:lnTo>
                                        <a:pt x="27444" y="9144"/>
                                      </a:ln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36576" y="36576"/>
                                      </a:lnTo>
                                      <a:lnTo>
                                        <a:pt x="36576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82" name="Graphic 69"/>
                              <wps:cNvSpPr/>
                              <wps:spPr>
                                <a:xfrm>
                                  <a:off x="36576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83" name="Image 7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10037064"/>
                                  <a:ext cx="6859524" cy="45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84" name="Graphic 71"/>
                              <wps:cNvSpPr/>
                              <wps:spPr>
                                <a:xfrm>
                                  <a:off x="6905244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36563" y="45732"/>
                                      </a:lnTo>
                                      <a:lnTo>
                                        <a:pt x="45720" y="45732"/>
                                      </a:lnTo>
                                      <a:lnTo>
                                        <a:pt x="45720" y="3657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85" name="Graphic 72"/>
                              <wps:cNvSpPr/>
                              <wps:spPr>
                                <a:xfrm>
                                  <a:off x="6905244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86" name="Graphic 73"/>
                              <wps:cNvSpPr/>
                              <wps:spPr>
                                <a:xfrm>
                                  <a:off x="6905244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3" o:spid="_x0000_s1026" o:spt="203" style="position:absolute;left:0pt;margin-left:-234.85pt;margin-top:-34.3pt;height:812.25pt;width:566.55pt;mso-position-horizontal-relative:page;mso-position-vertical-relative:page;z-index:-251640832;mso-width-relative:page;mso-height-relative:page;" coordsize="6951345,10083165" o:gfxdata="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">
                      <o:lock v:ext="edit" aspectratio="f"/>
      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RMgoN74AAADc&#10;AAAADwAAAGRycy9kb3ducmV2LnhtbEWP0WrCQBRE3wX/YbmCL6KbtGDT1FVEFIr0xdQPuGRvs6HZ&#10;uzG7TeLfu4VCH4eZOcNsdqNtRE+drx0rSFcJCOLS6ZorBdfP0zID4QOyxsYxKbiTh912Otlgrt3A&#10;F+qLUIkIYZ+jAhNCm0vpS0MW/cq1xNH7cp3FEGVXSd3hEOG2kU9JspYWa44LBls6GCq/ix+roPw4&#10;p4f6kmleHLU9v97GI+6NUvNZmryBCDSG//Bf+10reF6/wO+ZeATk9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MgoN74A&#10;AADcAAAADwAAAAAAAAABACAAAAAiAAAAZHJzL2Rvd25yZXYueG1sUEsBAhQAFAAAAAgAh07iQDMv&#10;BZ47AAAAOQAAABAAAAAAAAAAAQAgAAAADQEAAGRycy9zaGFwZXhtbC54bWxQSwUGAAAAAAYABgBb&#10;AQAAtwMAAAAA&#10;" path="m45707,0l9131,0,0,0,0,9144,0,45720,9131,45720,9131,9144,45707,9144,4570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v8ZFlboAAADc&#10;AAAADwAAAGRycy9kb3ducmV2LnhtbEVPS27CMBDdV+IO1iB1VxxaiiDFZBE1VbYlHGAUD3HUeBzF&#10;TgKcHi8qsXx6/0N2tZ2YaPCtYwXrVQKCuHa65UbBuSrediB8QNbYOSYFN/KQHRcvB0y1m/mXplNo&#10;RAxhn6ICE0KfSulrQxb9yvXEkbu4wWKIcGikHnCO4baT70mylRZbjg0Ge8oN1X+n0SoY0eb9bS4+&#10;8/tPab43+2pqz5VSr8t18gUi0DU8xf/uUiv42Ma18Uw8AvL4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xkWVugAAANwA&#10;AAAPAAAAAAAAAAEAIAAAACIAAABkcnMvZG93bnJldi54bWxQSwECFAAUAAAACACHTuJAMy8FnjsA&#10;AAA5AAAAEAAAAAAAAAABACAAAAAJAQAAZHJzL3NoYXBleG1sLnhtbFBLBQYAAAAABgAGAFsBAACz&#10;AwAAAAA=&#10;" path="m36576,0l27444,0,0,0,0,27432,0,36576,27444,36576,27444,27432,36576,27432,3657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GWdOF78AAADc&#10;AAAADwAAAGRycy9kb3ducmV2LnhtbEWP3YrCMBSE7xf2HcJZ8GZZ0yoUtxq9WLao4I0/D3Bojm3X&#10;5qSbRK1vbwTBy2FmvmFmi9604kLON5YVpMMEBHFpdcOVgsO++JqA8AFZY2uZFNzIw2L+/jbDXNsr&#10;b+myC5WIEPY5KqhD6HIpfVmTQT+0HXH0jtYZDFG6SmqH1wg3rRwlSSYNNhwXauzop6bytDsbBZ/r&#10;beqy/78JbZan36JftXJ9LpQafKTJFESgPrzCz/ZKKxhn3/A4E4+An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lnThe/&#10;AAAA3AAAAA8AAAAAAAAAAQAgAAAAIgAAAGRycy9kb3ducmV2LnhtbFBLAQIUABQAAAAIAIdO4kAz&#10;LwWeOwAAADkAAAAQAAAAAAAAAAEAIAAAAA4BAABkcnMvc2hhcGV4bWwueG1sUEsFBgAAAAAGAAYA&#10;WwEAALg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TIteB7wAAADc&#10;AAAADwAAAGRycy9kb3ducmV2LnhtbEVPy4rCMBTdD/gP4QruxlQdWq1GF4roLEawCrq8NNe22tyU&#10;Jr7+frIYmOXhvGeLl6nFg1pXWVYw6EcgiHOrKy4UHA/rzzEI55E11pZJwZscLOadjxmm2j55T4/M&#10;FyKEsEtRQel9k0rp8pIMur5tiAN3sa1BH2BbSN3iM4SbWg6jKJYGKw4NJTa0LCm/ZXej4PoefU92&#10;8Srmc7ZJfk6Xr3py3SrV6w6iKQhPL/8v/nNvtYJREuaHM+EIyP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yLXge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9" o:title=""/>
                        <o:lock v:ext="edit" aspectratio="f"/>
                      </v:shape>
      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IbSDBb4AAADc&#10;AAAADwAAAGRycy9kb3ducmV2LnhtbEWP3WoCMRSE7wu+QziF3hTNbgtVV6PIsoUivfHnAQ7JcbN0&#10;c7Juom7fvikIXg4z8w2zXA+uFVfqQ+NZQT7JQBBrbxquFRwPn+MZiBCRDbaeScEvBVivRk9LLIy/&#10;8Y6u+1iLBOFQoAIbY1dIGbQlh2HiO+LknXzvMCbZ19L0eEtw18q3LPuQDhtOCxY7Ki3pn/3FKdDf&#10;27xsdjPDr5Vx2/l5qHBjlXp5zrMFiEhDfITv7S+j4H2aw/+ZdATk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bSDBb4A&#10;AADcAAAADwAAAAAAAAABACAAAAAiAAAAZHJzL2Rvd25yZXYueG1sUEsBAhQAFAAAAAgAh07iQDMv&#10;BZ47AAAAOQAAABAAAAAAAAAAAQAgAAAADQEAAGRycy9zaGFwZXhtbC54bWxQSwUGAAAAAAYABgBb&#10;AQAAtwMAAAAA&#10;" path="m45720,0l36563,0,0,0,0,9144,36563,9144,36563,45720,45720,45720,45720,9144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W/fkorwAAADc&#10;AAAADwAAAGRycy9kb3ducmV2LnhtbEWPzW7CMBCE70i8g7VIvYED5TfFcIhKxRXCA6ziJY4ar6PY&#10;JNCnr5GQOI5m5hvNdn+3teio9ZVjBdNJAoK4cLriUsElP4zXIHxA1lg7JgUP8rDfDQdbTLXr+UTd&#10;OZQiQtinqMCE0KRS+sKQRT9xDXH0rq61GKJsS6lb7CPc1nKWJEtpseK4YLChzFDxe75ZBTe0WfPo&#10;D4vs7+dovuebvKsuuVIfo2nyBSLQPbzDr/ZRK/hczeB5Jh4Buf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v35KK8AAAA&#10;3AAAAA8AAAAAAAAAAQAgAAAAIgAAAGRycy9kb3ducmV2LnhtbFBLAQIUABQAAAAIAIdO4kAzLwWe&#10;OwAAADkAAAAQAAAAAAAAAAEAIAAAAAsBAABkcnMvc2hhcGV4bWwueG1sUEsFBgAAAAAGAAYAWwEA&#10;ALUDAAAAAA==&#10;" path="m36563,0l9131,0,0,0,0,27432,9131,27432,9131,36576,36563,36576,36563,27432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/VbvIL4AAADc&#10;AAAADwAAAGRycy9kb3ducmV2LnhtbEWPQYvCMBSE74L/ITxhL6JpV3ClGj3IllXwou4PeDTPttq8&#10;1CRq/fdGWNjjMDPfMItVZxpxJ+drywrScQKCuLC65lLB7zEfzUD4gKyxsUwKnuRhtez3Fphp++A9&#10;3Q+hFBHCPkMFVQhtJqUvKjLox7Yljt7JOoMhSldK7fAR4aaRn0kylQZrjgsVtrSuqLgcbkbBcLtP&#10;3fR6ntHu5/Kdd5tGbm+5Uh+DNJmDCNSF//Bfe6MVTL4m8D4Tj4Bcv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VbvIL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MBV/870AAADc&#10;AAAADwAAAGRycy9kb3ducmV2LnhtbEWPQYvCMBSE7wv+h/AEL4umrqJSjSKC2D1WBfH2bJ5tsXkp&#10;TdbWf79ZWPA4zMw3zGrTmUo8qXGlZQXjUQSCOLO65FzB+bQfLkA4j6yxskwKXuRgs+59rDDWtuWU&#10;nkefiwBhF6OCwvs6ltJlBRl0I1sTB+9uG4M+yCaXusE2wE0lv6JoJg2WHBYKrGlXUPY4/hgFCSZp&#10;O7t9Pi4HmZrvfL+9TrtWqUF/HC1BeOr8O/zfTrSCyXwKf2fCEZD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FX/zvQAA&#10;ANwAAAAPAAAAAAAAAAEAIAAAACIAAABkcnMvZG93bnJldi54bWxQSwECFAAUAAAACACHTuJAMy8F&#10;njsAAAA5AAAAEAAAAAAAAAABACAAAAAMAQAAZHJzL3NoYXBleG1sLnhtbFBLBQYAAAAABgAGAFsB&#10;AAC2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MfHXhr0AAADc&#10;AAAADwAAAGRycy9kb3ducmV2LnhtbEWPQWvCQBSE74X+h+UVvNWNlWhJXT0IBfXWRDy/Zl+zabJv&#10;Q3abxH/fFQSPw8x8w2x2k23FQL2vHStYzBMQxKXTNVcKzsXn6zsIH5A1to5JwZU87LbPTxvMtBv5&#10;i4Y8VCJC2GeowITQZVL60pBFP3cdcfR+XG8xRNlXUvc4Rrht5VuSrKTFmuOCwY72hsom/7MKmrIz&#10;vzQcm2lf0HcaTrY+txelZi+L5ANEoCk8wvf2QStYrlO4nYlHQG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8deGvQAA&#10;ANwAAAAPAAAAAAAAAAEAIAAAACIAAABkcnMvZG93bnJldi54bWxQSwECFAAUAAAACACHTuJAMy8F&#10;njsAAAA5AAAAEAAAAAAAAAABACAAAAAMAQAAZHJzL3NoYXBleG1sLnhtbFBLBQYAAAAABgAGAFsB&#10;AAC2AwAAAAA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MPEUSLwAAADc&#10;AAAADwAAAGRycy9kb3ducmV2LnhtbEWPS6vCMBSE94L/IRzBnSYq+KhGQS+CiBtf4PLQHNtic1Ka&#10;3Or99zeC4HKYmW+YxeplS9FQ7QvHGgZ9BYI4dabgTMPlvO1NQfiAbLB0TBr+yMNq2W4tMDHuyUdq&#10;TiETEcI+QQ15CFUipU9zsuj7riKO3t3VFkOUdSZNjc8It6UcKjWWFguOCzlWtMkpfZx+rYa126Ns&#10;0tvPqLka9dh6dTzMLlp3OwM1BxHoFb7hT3tnNIwmY3ifiUdAL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xFEi8AAAA&#10;3AAAAA8AAAAAAAAAAQAgAAAAIgAAAGRycy9kb3ducmV2LnhtbFBLAQIUABQAAAAIAIdO4kAzLwWe&#10;OwAAADkAAAAQAAAAAAAAAAEAIAAAAAsBAABkcnMvc2hhcGV4bWwueG1sUEsFBgAAAAAGAAYAWwEA&#10;ALUD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wMfhhL0AAADc&#10;AAAADwAAAGRycy9kb3ducmV2LnhtbEWPQYvCMBSE78L+h/AW9iKauopKNcoiiPVYd0G8PZu3bbF5&#10;KU209d8bQfA4zMw3zHLdmUrcqHGlZQWjYQSCOLO65FzB3+92MAfhPLLGyjIpuJOD9eqjt8RY25ZT&#10;uh18LgKEXYwKCu/rWEqXFWTQDW1NHLx/2xj0QTa51A22AW4q+R1FU2mw5LBQYE2bgrLL4WoUJJik&#10;7fTcvxx3MjX7fPtzmnStUl+fo2gBwlPn3+FXO9EKxrMZPM+EIyB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x+GEvQAA&#10;ANwAAAAPAAAAAAAAAAEAIAAAACIAAABkcnMvZG93bnJldi54bWxQSwECFAAUAAAACACHTuJAMy8F&#10;njsAAAA5AAAAEAAAAAAAAAABACAAAAAMAQAAZHJzL3NoYXBleG1sLnhtbFBLBQYAAAAABgAGAFsB&#10;AAC2AwAAAAA=&#10;" path="m9144,9991344l0,9991344,0,0,9144,0,9144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3/B4GLkAAADc&#10;AAAADwAAAGRycy9kb3ducmV2LnhtbEVPy4rCMBTdC/5DuMLsNHUGHalNXQiCzs4Hs74216a2uSlN&#10;pnb+3iwEl4fzzjaDbURPna8cK5jPEhDEhdMVlwou5910BcIHZI2NY1LwTx42+XiUYardg4/Un0Ip&#10;Ygj7FBWYENpUSl8YsuhnriWO3M11FkOEXSl1h48Ybhv5mSRLabHi2GCwpa2hoj79WQV10Zo79Yd6&#10;2J7pugg/tro0v0p9TObJGkSgIbzFL/deK/j6jmvjmXgEZP4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/weBi5AAAA3AAA&#10;AA8AAAAAAAAAAQAgAAAAIgAAAGRycy9kb3ducmV2LnhtbFBLAQIUABQAAAAIAIdO4kAzLwWeOwAA&#10;ADkAAAAQAAAAAAAAAAEAIAAAAAgBAABkcnMvc2hhcGV4bWwueG1sUEsFBgAAAAAGAAYAWwEAALID&#10;AAAAAA=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QW6AOr0AAADc&#10;AAAADwAAAGRycy9kb3ducmV2LnhtbEWPT4vCMBTE78J+h/AW9qaJCqvWRkFFEPHin4U9PppnW9q8&#10;lCZb9dubBcHjMDO/YdLl3daio9aXjjUMBwoEceZMybmGy3nbn4LwAdlg7Zg0PMjDcvHRSzEx7sZH&#10;6k4hFxHCPkENRQhNIqXPCrLoB64hjt7VtRZDlG0uTYu3CLe1HCn1LS2WHBcKbGhdUFad/qyGlduj&#10;7LLfzbj7MaraenU8zC5af30O1RxEoHt4h1/tndEwnszg/0w8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boA6vQAA&#10;ANwAAAAPAAAAAAAAAAEAIAAAACIAAABkcnMvZG93bnJldi54bWxQSwECFAAUAAAACACHTuJAMy8F&#10;njsAAAA5AAAAEAAAAAAAAAABACAAAAAMAQAAZHJzL3NoYXBleG1sLnhtbFBLBQYAAAAABgAGAFsB&#10;AAC2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11SD27wAAADc&#10;AAAADwAAAGRycy9kb3ducmV2LnhtbEVPz2vCMBS+C/4P4Q28iCY6JtKZ9iAMdXiZE9Tbo3lry5qX&#10;kmRV99cvB2HHj+/3qrjZVvTkQ+NYw2yqQBCXzjRcaTh+vk2WIEJENtg6Jg13ClDkw8EKM+Ou/EH9&#10;IVYihXDIUEMdY5dJGcqaLIap64gT9+W8xZigr6TxeE3htpVzpRbSYsOpocaO1jWV34cfq2ET9v5d&#10;vtzV5tyPudld+Fe2J61HTzP1CiLSLf6LH+6t0fC8TPPTmXQEZP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Ug9u8AAAA&#10;3AAAAA8AAAAAAAAAAQAgAAAAIgAAAGRycy9kb3ducmV2LnhtbFBLAQIUABQAAAAIAIdO4kAzLwWe&#10;OwAAADkAAAAQAAAAAAAAAAEAIAAAAAsBAABkcnMvc2hhcGV4bWwueG1sUEsFBgAAAAAGAAYAWwEA&#10;ALUDAAAAAA==&#10;" path="m45707,36576l9131,36576,9131,0,0,0,0,36576,0,45732,9131,45732,45707,45732,45707,36576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nvAK8rwAAADc&#10;AAAADwAAAGRycy9kb3ducmV2LnhtbEWPQYvCMBSE7wv+h/AEb2tadRe3Gj0UXbyu9Qc8mmdTbF5K&#10;E1v1128EweMwM98w6+3NNqKnzteOFaTTBARx6XTNlYJTsf9cgvABWWPjmBTcycN2M/pYY6bdwH/U&#10;H0MlIoR9hgpMCG0mpS8NWfRT1xJH7+w6iyHKrpK6wyHCbSNnSfItLdYcFwy2lBsqL8erVXBFm7f3&#10;Yf+VP34PZrf4Kfr6VCg1GafJCkSgW3iHX+2DVjBfpvA8E4+A3P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7wCvK8AAAA&#10;3AAAAA8AAAAAAAAAAQAgAAAAIgAAAGRycy9kb3ducmV2LnhtbFBLAQIUABQAAAAIAIdO4kAzLwWe&#10;OwAAADkAAAAQAAAAAAAAAAEAIAAAAAsBAABkcnMvc2hhcGV4bWwueG1sUEsFBgAAAAAGAAYAWwEA&#10;ALUDAAAAAA==&#10;" path="m36576,9144l27444,9144,27444,0,0,0,0,9144,0,36576,27444,36576,36576,36576,36576,91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p886nL0AAADc&#10;AAAADwAAAGRycy9kb3ducmV2LnhtbEWPQYvCMBSE7wv+h/AEL4umdUFKNXqQLavgRXd/wKN5ttXm&#10;pSZR6783C4LHYWa+YRar3rTiRs43lhWkkwQEcWl1w5WCv99inIHwAVlja5kUPMjDajn4WGCu7Z33&#10;dDuESkQI+xwV1CF0uZS+rMmgn9iOOHpH6wyGKF0ltcN7hJtWTpNkJg02HBdq7GhdU3k+XI2Cz+0+&#10;dbPLKaPdz/m76Det3F4LpUbDNJmDCNSHd/jV3mgFX9kU/s/EIyC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zzqcvQAA&#10;ANwAAAAPAAAAAAAAAAEAIAAAACIAAABkcnMvZG93bnJldi54bWxQSwECFAAUAAAACACHTuJAMy8F&#10;njsAAAA5AAAAEAAAAAAAAAABACAAAAAMAQAAZHJzL3NoYXBleG1sLnhtbFBLBQYAAAAABgAGAFsB&#10;AAC2AwAAAAA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aJf+Ib4AAADc&#10;AAAADwAAAGRycy9kb3ducmV2LnhtbEWPQWvCQBSE74X+h+UVemt2NSBpdPUgKJ4KtVra2yP7TKLZ&#10;t2F3jem/dwuFHoeZ+YZZrEbbiYF8aB1rmGQKBHHlTMu1hsPH5qUAESKywc4xafihAKvl48MCS+Nu&#10;/E7DPtYiQTiUqKGJsS+lDFVDFkPmeuLknZy3GJP0tTQebwluOzlVaiYttpwWGuxp3VB12V+thrf1&#10;tv2qrYndyNfX78/j4Vyg0vr5aaLmICKN8T/8194ZDXmRw++ZdATk8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Jf+Ib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10" o:title=""/>
                        <o:lock v:ext="edit" aspectratio="f"/>
                      </v:shape>
      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qG+F2L8AAADc&#10;AAAADwAAAGRycy9kb3ducmV2LnhtbEWPzWsCMRTE7wX/h/AKvRRNrFpkNXoQih/0ohZsb4/Nc3fp&#10;5mVJ0vXjrzcFweMwM79hpvOzrUVLPlSONfR7CgRx7kzFhYav/Ud3DCJEZIO1Y9JwoQDzWedpiplx&#10;J95Su4uFSBAOGWooY2wyKUNeksXQcw1x8o7OW4xJ+kIaj6cEt7V8U+pdWqw4LZTY0KKk/Hf3ZzUs&#10;w6ffyNFFLb/bV67WP3yV9UHrl+e+moCIdI6P8L29MhoG4yH8n0lHQM5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hvhdi/&#10;AAAA3AAAAA8AAAAAAAAAAQAgAAAAIgAAAGRycy9kb3ducmV2LnhtbFBLAQIUABQAAAAIAIdO4kAz&#10;LwWeOwAAADkAAAAQAAAAAAAAAAEAIAAAAA4BAABkcnMvc2hhcGV4bWwueG1sUEsFBgAAAAAGAAYA&#10;WwEAALgDAAAAAA==&#10;" path="m45720,0l36563,0,36563,36576,0,36576,0,45732,36563,45732,45720,45732,45720,36576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4csM8bsAAADc&#10;AAAADwAAAGRycy9kb3ducmV2LnhtbEWP3YrCMBSE7xd8h3AE79bUX7QavSi6eKv1AQ7NsSk2J6WJ&#10;re7TbxYEL4eZ+YbZ7p+2Fh21vnKsYDJOQBAXTldcKrjmx+8VCB+QNdaOScGLPOx3g68tptr1fKbu&#10;EkoRIexTVGBCaFIpfWHIoh+7hjh6N9daDFG2pdQt9hFuazlNkqW0WHFcMNhQZqi4Xx5WwQNt1rz6&#10;4yL7/TmZw3ydd9U1V2o0nCQbEIGe4RN+t09awWy1gP8z8QjI3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csM8bsAAADc&#10;AAAADwAAAAAAAAABACAAAAAiAAAAZHJzL2Rvd25yZXYueG1sUEsBAhQAFAAAAAgAh07iQDMvBZ47&#10;AAAAOQAAABAAAAAAAAAAAQAgAAAACgEAAGRycy9zaGFwZXhtbC54bWxQSwUGAAAAAAYABgBbAQAA&#10;tAMAAAAA&#10;" path="m36563,0l9131,0,9131,9144,0,9144,0,36576,9131,36576,36563,36576,36563,9144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2PQ8n78AAADc&#10;AAAADwAAAGRycy9kb3ducmV2LnhtbEWPzWrDMBCE74G+g9hCLyGR3YAxrpUcSkwT6CU/D7BYW9uN&#10;tXIkJXHfvgoEchxm5humXI2mF1dyvrOsIJ0nIIhrqztuFBwP1SwH4QOyxt4yKfgjD6vly6TEQtsb&#10;7+i6D42IEPYFKmhDGAopfd2SQT+3A3H0fqwzGKJ0jdQObxFuevmeJJk02HFcaHGgz5bq0/5iFEy3&#10;u9Rl59+cvr9O62rc9HJ7qZR6e02TDxCBxvAMP9obrWCRZ3A/E4+AXP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j0PJ+/&#10;AAAA3AAAAA8AAAAAAAAAAQAgAAAAIgAAAGRycy9kb3ducmV2LnhtbFBLAQIUABQAAAAIAIdO4kAz&#10;LwWeOwAAADkAAAAQAAAAAAAAAAEAIAAAAA4BAABkcnMvc2hhcGV4bWwueG1sUEsFBgAAAAAGAAYA&#10;WwEAALg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</w:p>
        </w:tc>
        <w:tc>
          <w:tcPr>
            <w:tcW w:w="1075" w:type="dxa"/>
            <w:shd w:val="clear"/>
            <w:vAlign w:val="top"/>
          </w:tcPr>
          <w:p w14:paraId="718D833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5DC9A10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43D68D1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0042EBE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7FA00E9B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41109A52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58394F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268FD9A8">
            <w:pPr>
              <w:pStyle w:val="11"/>
              <w:rPr>
                <w:b/>
                <w:sz w:val="10"/>
                <w:szCs w:val="10"/>
              </w:rPr>
            </w:pPr>
          </w:p>
          <w:p w14:paraId="3CFC31B9">
            <w:pPr>
              <w:pStyle w:val="11"/>
              <w:rPr>
                <w:b/>
                <w:sz w:val="10"/>
                <w:szCs w:val="10"/>
              </w:rPr>
            </w:pPr>
          </w:p>
          <w:p w14:paraId="49B52DAD">
            <w:pPr>
              <w:pStyle w:val="11"/>
              <w:rPr>
                <w:b/>
                <w:sz w:val="10"/>
                <w:szCs w:val="10"/>
              </w:rPr>
            </w:pPr>
          </w:p>
          <w:p w14:paraId="77BF543A">
            <w:pPr>
              <w:pStyle w:val="11"/>
              <w:rPr>
                <w:b/>
                <w:sz w:val="10"/>
                <w:szCs w:val="10"/>
              </w:rPr>
            </w:pPr>
          </w:p>
          <w:p w14:paraId="1734F31A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5C099CD4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10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6C194141">
            <w:pPr>
              <w:pStyle w:val="11"/>
              <w:spacing w:before="40"/>
              <w:rPr>
                <w:b/>
                <w:sz w:val="10"/>
                <w:szCs w:val="10"/>
              </w:rPr>
            </w:pPr>
          </w:p>
          <w:p w14:paraId="61B6F238">
            <w:pPr>
              <w:pStyle w:val="11"/>
              <w:spacing w:before="1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mc:AlternateContent>
                <mc:Choice Requires="wpg">
                  <w:drawing>
                    <wp:anchor distT="0" distB="0" distL="0" distR="0" simplePos="0" relativeHeight="251674624" behindDoc="1" locked="0" layoutInCell="1" allowOverlap="1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-141605</wp:posOffset>
                      </wp:positionV>
                      <wp:extent cx="10215880" cy="5968365"/>
                      <wp:effectExtent l="0" t="0" r="13970" b="13335"/>
                      <wp:wrapNone/>
                      <wp:docPr id="325" name="Group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15880" cy="5968365"/>
                                <a:chOff x="0" y="0"/>
                                <a:chExt cx="10215880" cy="5968365"/>
                              </a:xfrm>
                            </wpg:grpSpPr>
                            <wps:wsp>
                              <wps:cNvPr id="326" name="Graphic 18"/>
                              <wps:cNvSpPr/>
                              <wps:spPr>
                                <a:xfrm>
                                  <a:off x="0" y="0"/>
                                  <a:ext cx="10215880" cy="5968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15880" h="5968365">
                                      <a:moveTo>
                                        <a:pt x="10215371" y="5967984"/>
                                      </a:moveTo>
                                      <a:lnTo>
                                        <a:pt x="0" y="596798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215371" y="0"/>
                                      </a:lnTo>
                                      <a:lnTo>
                                        <a:pt x="10215371" y="59679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7" o:spid="_x0000_s1026" o:spt="203" style="position:absolute;left:0pt;margin-left:-42pt;margin-top:-11.15pt;height:469.95pt;width:804.4pt;z-index:-251641856;mso-width-relative:page;mso-height-relative:page;" coordsize="10215880,5968365" o:gfxdata="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xIsbXNwAAAAMAQAADwAAAAAAAAABACAAAAAiAAAA&#10;ZHJzL2Rvd25yZXYueG1sUEsBAhQAFAAAAAgAh07iQL0sdX11AgAAKwYAAA4AAAAAAAAAAQAgAAAA&#10;KwEAAGRycy9lMm9Eb2MueG1sUEsFBgAAAAAGAAYAWQEAABIGAAAAAA==&#10;">
                      <o:lock v:ext="edit" aspectratio="f"/>
                      <v:shape id="Graphic 18" o:spid="_x0000_s1026" o:spt="100" style="position:absolute;left:0;top:0;height:5968365;width:10215880;" fillcolor="#FFFFFF" filled="t" stroked="f" coordsize="10215880,5968365" o:gfxdata="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9pDWrsAAADc&#10;AAAADwAAAAAAAAABACAAAAAiAAAAZHJzL2Rvd25yZXYueG1sUEsBAhQAFAAAAAgAh07iQDMvBZ47&#10;AAAAOQAAABAAAAAAAAAAAQAgAAAACgEAAGRycy9zaGFwZXhtbC54bWxQSwUGAAAAAAYABgBbAQAA&#10;tAMAAAAA&#10;" path="m10215371,5967984l0,5967984,0,0,10215371,0,10215371,596798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Caixa De Som Amplificada 100 W - Potência: 100W RMS com interface USB e controle remoto; Alto-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falantes: 1 alto-falante de 12"" e 1 super tweeter; Potência: 100W RMS 4 Ohms | 60W RMS 8 Ohms;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Resposta frequência: 40Hz ~ 17kHz; Fusível de Proteção de Energia; Cor: Preto; Entradas | Saídas: 04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Entradas P10 ; 01 Entrada estéreo Auxiliar RCA CD/DVD/MP3-4; 01 Exclusiva Conexão USB,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comandos de Play, Pause, Avanço e Retr. USB com Controle Remoto; Saídas: Saída auxiliar amplificada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P10; Controle de Volume: com controle de Volume Master para todos os canais e controles de Volume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Independentes; três Bandas de equalização: Grave Médio e Agudo; Informações adicionais; Interface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USB: Toca MP3 e WMA; Sistema Safe Eject: Proteção para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Pen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Drives; Controle Remoto total;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Tecnologia HPA: Áudio de Alta Performance. Manual em Português.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4A869111">
            <w:pPr>
              <w:pStyle w:val="11"/>
              <w:rPr>
                <w:b/>
                <w:sz w:val="10"/>
                <w:szCs w:val="10"/>
              </w:rPr>
            </w:pPr>
          </w:p>
          <w:p w14:paraId="42FD665A">
            <w:pPr>
              <w:pStyle w:val="11"/>
              <w:rPr>
                <w:b/>
                <w:sz w:val="10"/>
                <w:szCs w:val="10"/>
              </w:rPr>
            </w:pPr>
          </w:p>
          <w:p w14:paraId="49F797FD">
            <w:pPr>
              <w:pStyle w:val="11"/>
              <w:rPr>
                <w:b/>
                <w:sz w:val="10"/>
                <w:szCs w:val="10"/>
              </w:rPr>
            </w:pPr>
          </w:p>
          <w:p w14:paraId="18B59538">
            <w:pPr>
              <w:pStyle w:val="11"/>
              <w:rPr>
                <w:b/>
                <w:sz w:val="10"/>
                <w:szCs w:val="10"/>
              </w:rPr>
            </w:pPr>
          </w:p>
          <w:p w14:paraId="27DDB219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3FC838E1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5071596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76C23E5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30E0AB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1143F8E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5B7BE5F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074C01C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046E85D4">
            <w:pPr>
              <w:pStyle w:val="11"/>
              <w:rPr>
                <w:b/>
                <w:sz w:val="10"/>
                <w:szCs w:val="10"/>
              </w:rPr>
            </w:pPr>
          </w:p>
          <w:p w14:paraId="5A045AE8">
            <w:pPr>
              <w:pStyle w:val="11"/>
              <w:rPr>
                <w:b/>
                <w:sz w:val="10"/>
                <w:szCs w:val="10"/>
              </w:rPr>
            </w:pPr>
          </w:p>
          <w:p w14:paraId="64FA8B1E">
            <w:pPr>
              <w:pStyle w:val="11"/>
              <w:rPr>
                <w:b/>
                <w:sz w:val="10"/>
                <w:szCs w:val="10"/>
              </w:rPr>
            </w:pPr>
          </w:p>
          <w:p w14:paraId="34710F20">
            <w:pPr>
              <w:pStyle w:val="11"/>
              <w:spacing w:before="95"/>
              <w:rPr>
                <w:b/>
                <w:sz w:val="10"/>
                <w:szCs w:val="10"/>
              </w:rPr>
            </w:pPr>
          </w:p>
          <w:p w14:paraId="7F34A13A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30</w:t>
            </w:r>
          </w:p>
        </w:tc>
      </w:tr>
      <w:tr w14:paraId="5F552D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4919E382">
            <w:pPr>
              <w:pStyle w:val="11"/>
              <w:rPr>
                <w:b/>
                <w:sz w:val="10"/>
                <w:szCs w:val="10"/>
              </w:rPr>
            </w:pPr>
          </w:p>
          <w:p w14:paraId="0DD71186">
            <w:pPr>
              <w:pStyle w:val="11"/>
              <w:rPr>
                <w:b/>
                <w:sz w:val="10"/>
                <w:szCs w:val="10"/>
              </w:rPr>
            </w:pPr>
          </w:p>
          <w:p w14:paraId="37A5FE9D">
            <w:pPr>
              <w:pStyle w:val="11"/>
              <w:rPr>
                <w:b/>
                <w:sz w:val="10"/>
                <w:szCs w:val="10"/>
              </w:rPr>
            </w:pPr>
          </w:p>
          <w:p w14:paraId="60BF7E40">
            <w:pPr>
              <w:pStyle w:val="11"/>
              <w:rPr>
                <w:b/>
                <w:sz w:val="10"/>
                <w:szCs w:val="10"/>
              </w:rPr>
            </w:pPr>
          </w:p>
          <w:p w14:paraId="5D45A742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078564ED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11</w:t>
            </w:r>
          </w:p>
        </w:tc>
        <w:tc>
          <w:tcPr>
            <w:tcW w:w="2293" w:type="dxa"/>
            <w:shd w:val="clear"/>
            <w:vAlign w:val="top"/>
          </w:tcPr>
          <w:p w14:paraId="2BDB9F0A">
            <w:pPr>
              <w:pStyle w:val="11"/>
              <w:spacing w:before="40"/>
              <w:rPr>
                <w:b/>
                <w:sz w:val="10"/>
                <w:szCs w:val="10"/>
              </w:rPr>
            </w:pPr>
          </w:p>
          <w:p w14:paraId="7733F287">
            <w:pPr>
              <w:pStyle w:val="11"/>
              <w:spacing w:before="1" w:line="271" w:lineRule="auto"/>
              <w:ind w:left="28" w:leftChars="0" w:right="51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Caixa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Som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Amplificada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550 W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RMS: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Potência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550 Watts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Rms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 Ohms;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 Vias,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 Alto Falante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15”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Driver;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Impedância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Nominal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8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Ohms;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Resposta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Frequencia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50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Hz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/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17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Khz;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Pressão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Sonora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1W / 1M 100 dB; Saída Auxiliar Amplificada em 8 Ohms Conector Speakon E Saída Mix Output Conector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XLR Macho; Controles de Volume Master, MIC, LINE; Equalização de 3 Vias (Grave, Médio, Agudo);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 MIC: Sensibilidade de Entrada 3 mV; 1 Conector XLR Fêmea; Entrada LINE: Impedância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130K;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Sensibilidade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150Mv;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Conector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P10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1/4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Conector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XLR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Fêmea;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Sistema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 Ventilação Inteligente (ICS); Proteção Térmica (ETP); Proteção Contra Curto (SCP); Tensão 120 / 240;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Cabo AC Destacável; Formato Trapezoidal com Suporte para Pedestal e Alças Laterais; Fly Inteligente 5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Pontos de Fixação e Tela de Metal; Manual em Português;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688E21FF">
            <w:pPr>
              <w:pStyle w:val="11"/>
              <w:rPr>
                <w:b/>
                <w:sz w:val="10"/>
                <w:szCs w:val="10"/>
              </w:rPr>
            </w:pPr>
          </w:p>
          <w:p w14:paraId="058A1E59">
            <w:pPr>
              <w:pStyle w:val="11"/>
              <w:rPr>
                <w:b/>
                <w:sz w:val="10"/>
                <w:szCs w:val="10"/>
              </w:rPr>
            </w:pPr>
          </w:p>
          <w:p w14:paraId="3209D5D0">
            <w:pPr>
              <w:pStyle w:val="11"/>
              <w:rPr>
                <w:b/>
                <w:sz w:val="10"/>
                <w:szCs w:val="10"/>
              </w:rPr>
            </w:pPr>
          </w:p>
          <w:p w14:paraId="45E32330">
            <w:pPr>
              <w:pStyle w:val="11"/>
              <w:rPr>
                <w:b/>
                <w:sz w:val="10"/>
                <w:szCs w:val="10"/>
              </w:rPr>
            </w:pPr>
          </w:p>
          <w:p w14:paraId="248D77D1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5A98C150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7986E22E">
            <w:pPr>
              <w:pStyle w:val="11"/>
              <w:rPr>
                <w:b/>
                <w:sz w:val="10"/>
                <w:szCs w:val="10"/>
              </w:rPr>
            </w:pPr>
          </w:p>
          <w:p w14:paraId="0B59632F">
            <w:pPr>
              <w:pStyle w:val="11"/>
              <w:rPr>
                <w:b/>
                <w:sz w:val="10"/>
                <w:szCs w:val="10"/>
              </w:rPr>
            </w:pPr>
          </w:p>
          <w:p w14:paraId="5DE0F958">
            <w:pPr>
              <w:pStyle w:val="11"/>
              <w:rPr>
                <w:b/>
                <w:sz w:val="10"/>
                <w:szCs w:val="10"/>
              </w:rPr>
            </w:pPr>
          </w:p>
          <w:p w14:paraId="1ED05DA8">
            <w:pPr>
              <w:pStyle w:val="11"/>
              <w:spacing w:before="95"/>
              <w:rPr>
                <w:b/>
                <w:sz w:val="10"/>
                <w:szCs w:val="10"/>
              </w:rPr>
            </w:pPr>
          </w:p>
          <w:p w14:paraId="7B62814E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00" w:type="dxa"/>
            <w:shd w:val="clear"/>
            <w:vAlign w:val="top"/>
          </w:tcPr>
          <w:p w14:paraId="13558C4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3D68CFF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7B11060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65E1351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219F184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0C88CD9B">
            <w:pPr>
              <w:pStyle w:val="11"/>
              <w:rPr>
                <w:b/>
                <w:sz w:val="10"/>
                <w:szCs w:val="10"/>
              </w:rPr>
            </w:pPr>
          </w:p>
          <w:p w14:paraId="35AFC985">
            <w:pPr>
              <w:pStyle w:val="11"/>
              <w:rPr>
                <w:b/>
                <w:sz w:val="10"/>
                <w:szCs w:val="10"/>
              </w:rPr>
            </w:pPr>
          </w:p>
          <w:p w14:paraId="3C9CE3BE">
            <w:pPr>
              <w:pStyle w:val="11"/>
              <w:rPr>
                <w:b/>
                <w:sz w:val="10"/>
                <w:szCs w:val="10"/>
              </w:rPr>
            </w:pPr>
          </w:p>
          <w:p w14:paraId="58F13CED">
            <w:pPr>
              <w:pStyle w:val="11"/>
              <w:spacing w:before="95"/>
              <w:rPr>
                <w:b/>
                <w:sz w:val="10"/>
                <w:szCs w:val="10"/>
              </w:rPr>
            </w:pPr>
          </w:p>
          <w:p w14:paraId="145508ED">
            <w:pPr>
              <w:pStyle w:val="1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</w:tr>
      <w:tr w14:paraId="336D55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528DFFB0">
            <w:pPr>
              <w:pStyle w:val="11"/>
              <w:rPr>
                <w:b/>
                <w:sz w:val="10"/>
                <w:szCs w:val="10"/>
              </w:rPr>
            </w:pPr>
          </w:p>
          <w:p w14:paraId="313B281E">
            <w:pPr>
              <w:pStyle w:val="11"/>
              <w:rPr>
                <w:b/>
                <w:sz w:val="10"/>
                <w:szCs w:val="10"/>
              </w:rPr>
            </w:pPr>
          </w:p>
          <w:p w14:paraId="2FB9155A">
            <w:pPr>
              <w:pStyle w:val="11"/>
              <w:rPr>
                <w:b/>
                <w:sz w:val="10"/>
                <w:szCs w:val="10"/>
              </w:rPr>
            </w:pPr>
          </w:p>
          <w:p w14:paraId="09EAA625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0F6E82FF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12</w:t>
            </w:r>
          </w:p>
        </w:tc>
        <w:tc>
          <w:tcPr>
            <w:tcW w:w="2293" w:type="dxa"/>
            <w:shd w:val="clear"/>
            <w:vAlign w:val="top"/>
          </w:tcPr>
          <w:p w14:paraId="25F81129">
            <w:pPr>
              <w:pStyle w:val="11"/>
              <w:spacing w:before="139"/>
              <w:rPr>
                <w:b/>
                <w:sz w:val="10"/>
                <w:szCs w:val="10"/>
              </w:rPr>
            </w:pPr>
          </w:p>
          <w:p w14:paraId="1AA694A2">
            <w:pPr>
              <w:pStyle w:val="11"/>
              <w:spacing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Caixa de Som Portátil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 Potência 16W RMS; Bateria recarregável de no mínimo 2.600 mAh: até 12 horas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reprodução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contínua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tempo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recarga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menor do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que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 horas; Conectividade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Bluetooth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(versão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4.2) e P2; Tipo de alto-falante passivo; Sensibilidade de entrada 80dB; Carcaça de borracha resistente;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Dimensões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aproximadas: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17.5 cm x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6.6 cm x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6.6 cm;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À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prova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d'água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resistência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chuva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imersões de até 1 metro;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Peso máximo de 600 gramas.</w:t>
            </w:r>
          </w:p>
        </w:tc>
        <w:tc>
          <w:tcPr>
            <w:tcW w:w="875" w:type="dxa"/>
            <w:shd w:val="clear"/>
            <w:vAlign w:val="top"/>
          </w:tcPr>
          <w:p w14:paraId="194E8ADC">
            <w:pPr>
              <w:pStyle w:val="11"/>
              <w:rPr>
                <w:b/>
                <w:sz w:val="10"/>
                <w:szCs w:val="10"/>
              </w:rPr>
            </w:pPr>
          </w:p>
          <w:p w14:paraId="5D3ADBA5">
            <w:pPr>
              <w:pStyle w:val="11"/>
              <w:rPr>
                <w:b/>
                <w:sz w:val="10"/>
                <w:szCs w:val="10"/>
              </w:rPr>
            </w:pPr>
          </w:p>
          <w:p w14:paraId="2EAA175B">
            <w:pPr>
              <w:pStyle w:val="11"/>
              <w:rPr>
                <w:b/>
                <w:sz w:val="10"/>
                <w:szCs w:val="10"/>
              </w:rPr>
            </w:pPr>
          </w:p>
          <w:p w14:paraId="27F3D995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72E93809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0CFF7194">
            <w:pPr>
              <w:pStyle w:val="11"/>
              <w:rPr>
                <w:b/>
                <w:sz w:val="10"/>
                <w:szCs w:val="10"/>
              </w:rPr>
            </w:pPr>
          </w:p>
          <w:p w14:paraId="413D892C">
            <w:pPr>
              <w:pStyle w:val="11"/>
              <w:rPr>
                <w:b/>
                <w:sz w:val="10"/>
                <w:szCs w:val="10"/>
              </w:rPr>
            </w:pPr>
          </w:p>
          <w:p w14:paraId="7363EF2E">
            <w:pPr>
              <w:pStyle w:val="11"/>
              <w:spacing w:before="15"/>
              <w:rPr>
                <w:b/>
                <w:sz w:val="10"/>
                <w:szCs w:val="10"/>
              </w:rPr>
            </w:pPr>
          </w:p>
          <w:p w14:paraId="22FC679B">
            <w:pPr>
              <w:pStyle w:val="11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  <w:tc>
          <w:tcPr>
            <w:tcW w:w="1000" w:type="dxa"/>
            <w:shd w:val="clear"/>
            <w:vAlign w:val="top"/>
          </w:tcPr>
          <w:p w14:paraId="6790BDFE">
            <w:pPr>
              <w:pStyle w:val="11"/>
              <w:rPr>
                <w:b/>
                <w:sz w:val="10"/>
                <w:szCs w:val="10"/>
              </w:rPr>
            </w:pPr>
          </w:p>
          <w:p w14:paraId="10F9C957">
            <w:pPr>
              <w:pStyle w:val="11"/>
              <w:rPr>
                <w:b/>
                <w:sz w:val="10"/>
                <w:szCs w:val="10"/>
              </w:rPr>
            </w:pPr>
          </w:p>
          <w:p w14:paraId="446ABB67">
            <w:pPr>
              <w:pStyle w:val="11"/>
              <w:spacing w:before="15"/>
              <w:rPr>
                <w:b/>
                <w:sz w:val="10"/>
                <w:szCs w:val="10"/>
              </w:rPr>
            </w:pPr>
          </w:p>
          <w:p w14:paraId="2159A321">
            <w:pPr>
              <w:pStyle w:val="11"/>
              <w:ind w:left="29" w:leftChars="0" w:right="7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75" w:type="dxa"/>
            <w:shd w:val="clear"/>
            <w:vAlign w:val="top"/>
          </w:tcPr>
          <w:p w14:paraId="426CB70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7447C316">
            <w:pPr>
              <w:pStyle w:val="11"/>
              <w:rPr>
                <w:b/>
                <w:sz w:val="10"/>
                <w:szCs w:val="10"/>
              </w:rPr>
            </w:pPr>
          </w:p>
          <w:p w14:paraId="717B0651">
            <w:pPr>
              <w:pStyle w:val="11"/>
              <w:rPr>
                <w:b/>
                <w:sz w:val="10"/>
                <w:szCs w:val="10"/>
              </w:rPr>
            </w:pPr>
          </w:p>
          <w:p w14:paraId="044988A9">
            <w:pPr>
              <w:pStyle w:val="11"/>
              <w:spacing w:before="20"/>
              <w:rPr>
                <w:b/>
                <w:sz w:val="10"/>
                <w:szCs w:val="10"/>
              </w:rPr>
            </w:pPr>
          </w:p>
          <w:p w14:paraId="7BF1E250">
            <w:pPr>
              <w:pStyle w:val="11"/>
              <w:ind w:left="31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w w:val="110"/>
                <w:sz w:val="10"/>
                <w:szCs w:val="10"/>
              </w:rPr>
              <w:t>1</w:t>
            </w:r>
          </w:p>
        </w:tc>
        <w:tc>
          <w:tcPr>
            <w:tcW w:w="900" w:type="dxa"/>
            <w:shd w:val="clear"/>
            <w:vAlign w:val="top"/>
          </w:tcPr>
          <w:p w14:paraId="765CEFB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141BEC1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3BE14C83">
            <w:pPr>
              <w:pStyle w:val="11"/>
              <w:rPr>
                <w:b/>
                <w:sz w:val="10"/>
                <w:szCs w:val="10"/>
              </w:rPr>
            </w:pPr>
          </w:p>
          <w:p w14:paraId="7D5D0461">
            <w:pPr>
              <w:pStyle w:val="11"/>
              <w:rPr>
                <w:b/>
                <w:sz w:val="10"/>
                <w:szCs w:val="10"/>
              </w:rPr>
            </w:pPr>
          </w:p>
          <w:p w14:paraId="732EC7CB">
            <w:pPr>
              <w:pStyle w:val="11"/>
              <w:spacing w:before="15"/>
              <w:rPr>
                <w:b/>
                <w:sz w:val="10"/>
                <w:szCs w:val="10"/>
              </w:rPr>
            </w:pPr>
          </w:p>
          <w:p w14:paraId="7E369A11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54</w:t>
            </w:r>
          </w:p>
        </w:tc>
      </w:tr>
      <w:tr w14:paraId="25A5FF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46220C1F">
            <w:pPr>
              <w:pStyle w:val="11"/>
              <w:rPr>
                <w:b/>
                <w:sz w:val="10"/>
                <w:szCs w:val="10"/>
              </w:rPr>
            </w:pPr>
          </w:p>
          <w:p w14:paraId="6F461883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29AD47DB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13</w:t>
            </w:r>
          </w:p>
        </w:tc>
        <w:tc>
          <w:tcPr>
            <w:tcW w:w="2293" w:type="dxa"/>
            <w:shd w:val="clear"/>
            <w:vAlign w:val="top"/>
          </w:tcPr>
          <w:p w14:paraId="3C00FD1D">
            <w:pPr>
              <w:pStyle w:val="11"/>
              <w:spacing w:before="111" w:line="271" w:lineRule="auto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Câmera Digital : Resolução: 24MP, Resolução do Monitor LCD: 1.040.000 pixels touchscreen ; Resolução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máxima em fotografia 24MP (6000×4000) em formato JPEG e RAW em Adobe sRGB ou RGB máxima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resolução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vídeo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Full-HD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1920x1080p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60fps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formato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MOV.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Inclui: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bateria,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carregador,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tampa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da baioneta da câmera e alça de mão.</w:t>
            </w:r>
          </w:p>
        </w:tc>
        <w:tc>
          <w:tcPr>
            <w:tcW w:w="875" w:type="dxa"/>
            <w:shd w:val="clear"/>
            <w:vAlign w:val="top"/>
          </w:tcPr>
          <w:p w14:paraId="3C3C5DB8">
            <w:pPr>
              <w:pStyle w:val="11"/>
              <w:rPr>
                <w:b/>
                <w:sz w:val="10"/>
                <w:szCs w:val="10"/>
              </w:rPr>
            </w:pPr>
          </w:p>
          <w:p w14:paraId="181893FF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2B9EBC7B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420A4B2B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34467FBC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5F927282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09BAA16F">
            <w:pPr>
              <w:pStyle w:val="11"/>
              <w:ind w:left="27" w:leftChars="0" w:right="7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75" w:type="dxa"/>
            <w:shd w:val="clear"/>
            <w:vAlign w:val="top"/>
          </w:tcPr>
          <w:p w14:paraId="0ACD7C7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164D21E">
            <w:pPr>
              <w:pStyle w:val="11"/>
              <w:spacing w:before="169"/>
              <w:rPr>
                <w:b/>
                <w:sz w:val="10"/>
                <w:szCs w:val="10"/>
              </w:rPr>
            </w:pPr>
          </w:p>
          <w:p w14:paraId="5123722D">
            <w:pPr>
              <w:pStyle w:val="11"/>
              <w:spacing w:before="1"/>
              <w:ind w:left="31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w w:val="110"/>
                <w:sz w:val="10"/>
                <w:szCs w:val="10"/>
              </w:rPr>
              <w:t>1</w:t>
            </w:r>
          </w:p>
        </w:tc>
        <w:tc>
          <w:tcPr>
            <w:tcW w:w="900" w:type="dxa"/>
            <w:shd w:val="clear"/>
            <w:vAlign w:val="top"/>
          </w:tcPr>
          <w:p w14:paraId="7DF198D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911179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3BFDFABB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423690F1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3</w:t>
            </w:r>
          </w:p>
        </w:tc>
      </w:tr>
      <w:tr w14:paraId="75A5261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5DB7298F">
            <w:pPr>
              <w:pStyle w:val="11"/>
              <w:rPr>
                <w:b/>
                <w:sz w:val="10"/>
                <w:szCs w:val="10"/>
              </w:rPr>
            </w:pPr>
          </w:p>
          <w:p w14:paraId="543ED322">
            <w:pPr>
              <w:pStyle w:val="11"/>
              <w:rPr>
                <w:b/>
                <w:sz w:val="10"/>
                <w:szCs w:val="10"/>
              </w:rPr>
            </w:pPr>
          </w:p>
          <w:p w14:paraId="5E2D2D6C">
            <w:pPr>
              <w:pStyle w:val="11"/>
              <w:rPr>
                <w:b/>
                <w:sz w:val="10"/>
                <w:szCs w:val="10"/>
              </w:rPr>
            </w:pPr>
          </w:p>
          <w:p w14:paraId="0C06C9AB">
            <w:pPr>
              <w:pStyle w:val="11"/>
              <w:rPr>
                <w:b/>
                <w:sz w:val="10"/>
                <w:szCs w:val="10"/>
              </w:rPr>
            </w:pPr>
          </w:p>
          <w:p w14:paraId="6364BFF8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9A09A13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14</w:t>
            </w:r>
          </w:p>
        </w:tc>
        <w:tc>
          <w:tcPr>
            <w:tcW w:w="2293" w:type="dxa"/>
            <w:shd w:val="clear"/>
            <w:vAlign w:val="top"/>
          </w:tcPr>
          <w:p w14:paraId="275A4456">
            <w:pPr>
              <w:pStyle w:val="11"/>
              <w:spacing w:before="38"/>
              <w:rPr>
                <w:b/>
                <w:sz w:val="10"/>
                <w:szCs w:val="10"/>
              </w:rPr>
            </w:pPr>
          </w:p>
          <w:p w14:paraId="7D0F5690">
            <w:pPr>
              <w:pStyle w:val="11"/>
              <w:spacing w:line="271" w:lineRule="auto"/>
              <w:ind w:left="28" w:right="3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Câmera Digital Esportiva para gravação de vídeo: Com capacidade para capturar imagens com definição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4K a 30 qps (4K30) e 2.7K em até 60 qps, Full HD (1080p) em até 120 qps para slow motion de alta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definição, WVGA (848 x 480). Fotos de 12 megapixels em intervalos ou em bursts momentâneos de até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fotos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por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segundo.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Equipada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conectividade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Wi-Fi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Bluetooth.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Porta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USB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transferência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 arquivos, e conexão do adaptador de mic de 3,5mm incluso. Caixa estanque para até 40 m.</w:t>
            </w:r>
          </w:p>
          <w:p w14:paraId="573316A9">
            <w:pPr>
              <w:pStyle w:val="11"/>
              <w:spacing w:line="271" w:lineRule="auto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Incluindo: montagem adesiva curva, montagem adesiva plana, 2 fivelas de liberação rápida, braço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pivotante de 3 vias, adaptador para uso de microfone externo, bateria extra e case para transporte.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BIVOLT - Manual em Português.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1E678F10">
            <w:pPr>
              <w:pStyle w:val="11"/>
              <w:rPr>
                <w:b/>
                <w:sz w:val="10"/>
                <w:szCs w:val="10"/>
              </w:rPr>
            </w:pPr>
          </w:p>
          <w:p w14:paraId="3D3FE8E7">
            <w:pPr>
              <w:pStyle w:val="11"/>
              <w:rPr>
                <w:b/>
                <w:sz w:val="10"/>
                <w:szCs w:val="10"/>
              </w:rPr>
            </w:pPr>
          </w:p>
          <w:p w14:paraId="74C89E00">
            <w:pPr>
              <w:pStyle w:val="11"/>
              <w:rPr>
                <w:b/>
                <w:sz w:val="10"/>
                <w:szCs w:val="10"/>
              </w:rPr>
            </w:pPr>
          </w:p>
          <w:p w14:paraId="571E6276">
            <w:pPr>
              <w:pStyle w:val="11"/>
              <w:rPr>
                <w:b/>
                <w:sz w:val="10"/>
                <w:szCs w:val="10"/>
              </w:rPr>
            </w:pPr>
          </w:p>
          <w:p w14:paraId="1305C414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3B89EF80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12AEAE90">
            <w:pPr>
              <w:pStyle w:val="11"/>
              <w:rPr>
                <w:b/>
                <w:sz w:val="10"/>
                <w:szCs w:val="10"/>
              </w:rPr>
            </w:pPr>
          </w:p>
          <w:p w14:paraId="3C8D4937">
            <w:pPr>
              <w:pStyle w:val="11"/>
              <w:rPr>
                <w:b/>
                <w:sz w:val="10"/>
                <w:szCs w:val="10"/>
              </w:rPr>
            </w:pPr>
          </w:p>
          <w:p w14:paraId="6DE3F472">
            <w:pPr>
              <w:pStyle w:val="11"/>
              <w:spacing w:before="224"/>
              <w:rPr>
                <w:b/>
                <w:sz w:val="10"/>
                <w:szCs w:val="10"/>
              </w:rPr>
            </w:pPr>
          </w:p>
          <w:p w14:paraId="3B6E186C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11B0B816">
            <w:pPr>
              <w:pStyle w:val="11"/>
              <w:rPr>
                <w:b/>
                <w:sz w:val="10"/>
                <w:szCs w:val="10"/>
              </w:rPr>
            </w:pPr>
          </w:p>
          <w:p w14:paraId="55BD97A1">
            <w:pPr>
              <w:pStyle w:val="11"/>
              <w:rPr>
                <w:b/>
                <w:sz w:val="10"/>
                <w:szCs w:val="10"/>
              </w:rPr>
            </w:pPr>
          </w:p>
          <w:p w14:paraId="74598541">
            <w:pPr>
              <w:pStyle w:val="11"/>
              <w:spacing w:before="224"/>
              <w:rPr>
                <w:b/>
                <w:sz w:val="10"/>
                <w:szCs w:val="10"/>
              </w:rPr>
            </w:pPr>
          </w:p>
          <w:p w14:paraId="3989FCCD">
            <w:pPr>
              <w:pStyle w:val="11"/>
              <w:ind w:left="27" w:leftChars="0" w:right="7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75" w:type="dxa"/>
            <w:shd w:val="clear"/>
            <w:vAlign w:val="top"/>
          </w:tcPr>
          <w:p w14:paraId="1BA0DBF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6B8DF83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7E3FFCD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0DB76A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26213E26">
            <w:pPr>
              <w:pStyle w:val="11"/>
              <w:rPr>
                <w:b/>
                <w:sz w:val="10"/>
                <w:szCs w:val="10"/>
              </w:rPr>
            </w:pPr>
          </w:p>
          <w:p w14:paraId="412B0629">
            <w:pPr>
              <w:pStyle w:val="11"/>
              <w:rPr>
                <w:b/>
                <w:sz w:val="10"/>
                <w:szCs w:val="10"/>
              </w:rPr>
            </w:pPr>
          </w:p>
          <w:p w14:paraId="371F9801">
            <w:pPr>
              <w:pStyle w:val="11"/>
              <w:spacing w:before="224"/>
              <w:rPr>
                <w:b/>
                <w:sz w:val="10"/>
                <w:szCs w:val="10"/>
              </w:rPr>
            </w:pPr>
          </w:p>
          <w:p w14:paraId="315ECC72">
            <w:pPr>
              <w:pStyle w:val="1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3FE96F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40F1842D">
            <w:pPr>
              <w:pStyle w:val="11"/>
              <w:rPr>
                <w:b/>
                <w:sz w:val="10"/>
                <w:szCs w:val="10"/>
              </w:rPr>
            </w:pPr>
          </w:p>
          <w:p w14:paraId="1A2DF549">
            <w:pPr>
              <w:pStyle w:val="11"/>
              <w:rPr>
                <w:b/>
                <w:sz w:val="10"/>
                <w:szCs w:val="10"/>
              </w:rPr>
            </w:pPr>
          </w:p>
          <w:p w14:paraId="5E6ADCF7">
            <w:pPr>
              <w:pStyle w:val="11"/>
              <w:rPr>
                <w:b/>
                <w:sz w:val="10"/>
                <w:szCs w:val="10"/>
              </w:rPr>
            </w:pPr>
          </w:p>
          <w:p w14:paraId="04CB6C00">
            <w:pPr>
              <w:pStyle w:val="11"/>
              <w:rPr>
                <w:b/>
                <w:sz w:val="10"/>
                <w:szCs w:val="10"/>
              </w:rPr>
            </w:pPr>
          </w:p>
          <w:p w14:paraId="38DECA18">
            <w:pPr>
              <w:pStyle w:val="11"/>
              <w:rPr>
                <w:b/>
                <w:sz w:val="10"/>
                <w:szCs w:val="10"/>
              </w:rPr>
            </w:pPr>
          </w:p>
          <w:p w14:paraId="7188D8D0">
            <w:pPr>
              <w:pStyle w:val="11"/>
              <w:rPr>
                <w:b/>
                <w:sz w:val="10"/>
                <w:szCs w:val="10"/>
              </w:rPr>
            </w:pPr>
          </w:p>
          <w:p w14:paraId="03F8209A">
            <w:pPr>
              <w:pStyle w:val="11"/>
              <w:rPr>
                <w:b/>
                <w:sz w:val="10"/>
                <w:szCs w:val="10"/>
              </w:rPr>
            </w:pPr>
          </w:p>
          <w:p w14:paraId="56F74ECA">
            <w:pPr>
              <w:pStyle w:val="11"/>
              <w:rPr>
                <w:b/>
                <w:sz w:val="10"/>
                <w:szCs w:val="10"/>
              </w:rPr>
            </w:pPr>
          </w:p>
          <w:p w14:paraId="0CAFEDCA">
            <w:pPr>
              <w:pStyle w:val="11"/>
              <w:rPr>
                <w:b/>
                <w:sz w:val="10"/>
                <w:szCs w:val="10"/>
              </w:rPr>
            </w:pPr>
          </w:p>
          <w:p w14:paraId="3FB0E170">
            <w:pPr>
              <w:pStyle w:val="11"/>
              <w:rPr>
                <w:b/>
                <w:sz w:val="10"/>
                <w:szCs w:val="10"/>
              </w:rPr>
            </w:pPr>
          </w:p>
          <w:p w14:paraId="49015FA9">
            <w:pPr>
              <w:pStyle w:val="11"/>
              <w:rPr>
                <w:b/>
                <w:sz w:val="10"/>
                <w:szCs w:val="10"/>
              </w:rPr>
            </w:pPr>
          </w:p>
          <w:p w14:paraId="65E2CB64">
            <w:pPr>
              <w:pStyle w:val="11"/>
              <w:rPr>
                <w:b/>
                <w:sz w:val="10"/>
                <w:szCs w:val="10"/>
              </w:rPr>
            </w:pPr>
          </w:p>
          <w:p w14:paraId="74E16CA0">
            <w:pPr>
              <w:pStyle w:val="11"/>
              <w:rPr>
                <w:b/>
                <w:sz w:val="10"/>
                <w:szCs w:val="10"/>
              </w:rPr>
            </w:pPr>
          </w:p>
          <w:p w14:paraId="49BB10DE">
            <w:pPr>
              <w:pStyle w:val="11"/>
              <w:rPr>
                <w:b/>
                <w:sz w:val="10"/>
                <w:szCs w:val="10"/>
              </w:rPr>
            </w:pPr>
          </w:p>
          <w:p w14:paraId="68240317">
            <w:pPr>
              <w:pStyle w:val="11"/>
              <w:rPr>
                <w:b/>
                <w:sz w:val="10"/>
                <w:szCs w:val="10"/>
              </w:rPr>
            </w:pPr>
          </w:p>
          <w:p w14:paraId="6E0B9362">
            <w:pPr>
              <w:pStyle w:val="11"/>
              <w:spacing w:before="1"/>
              <w:rPr>
                <w:b/>
                <w:sz w:val="10"/>
                <w:szCs w:val="10"/>
              </w:rPr>
            </w:pPr>
          </w:p>
          <w:p w14:paraId="6E3F0444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15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065442CC">
            <w:pPr>
              <w:pStyle w:val="11"/>
              <w:rPr>
                <w:b/>
                <w:sz w:val="10"/>
                <w:szCs w:val="10"/>
              </w:rPr>
            </w:pPr>
          </w:p>
          <w:p w14:paraId="7B896933">
            <w:pPr>
              <w:pStyle w:val="11"/>
              <w:spacing w:before="88"/>
              <w:rPr>
                <w:b/>
                <w:sz w:val="10"/>
                <w:szCs w:val="10"/>
              </w:rPr>
            </w:pPr>
          </w:p>
          <w:p w14:paraId="6BB6995D">
            <w:pPr>
              <w:pStyle w:val="11"/>
              <w:spacing w:line="271" w:lineRule="auto"/>
              <w:ind w:left="28" w:right="116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-288290</wp:posOffset>
                      </wp:positionV>
                      <wp:extent cx="10215880" cy="5720080"/>
                      <wp:effectExtent l="0" t="0" r="13970" b="13970"/>
                      <wp:wrapNone/>
                      <wp:docPr id="329" name="Group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15880" cy="5720080"/>
                                <a:chOff x="0" y="0"/>
                                <a:chExt cx="10215880" cy="5720080"/>
                              </a:xfrm>
                            </wpg:grpSpPr>
                            <wps:wsp>
                              <wps:cNvPr id="330" name="Graphic 22"/>
                              <wps:cNvSpPr/>
                              <wps:spPr>
                                <a:xfrm>
                                  <a:off x="0" y="0"/>
                                  <a:ext cx="10215880" cy="5720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15880" h="5720080">
                                      <a:moveTo>
                                        <a:pt x="10215371" y="5719572"/>
                                      </a:moveTo>
                                      <a:lnTo>
                                        <a:pt x="0" y="5719572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215371" y="0"/>
                                      </a:lnTo>
                                      <a:lnTo>
                                        <a:pt x="10215371" y="57195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1" o:spid="_x0000_s1026" o:spt="203" style="position:absolute;left:0pt;margin-left:-42pt;margin-top:-22.7pt;height:450.4pt;width:804.4pt;z-index:-251650048;mso-width-relative:page;mso-height-relative:page;" coordsize="10215880,5720080" o:gfxdata="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gM1+W2wAAAAwBAAAPAAAAAAAAAAEAIAAAACIAAABk&#10;cnMvZG93bnJldi54bWxQSwECFAAUAAAACACHTuJA3lENpnUCAAArBgAADgAAAAAAAAABACAAAAAq&#10;AQAAZHJzL2Uyb0RvYy54bWxQSwUGAAAAAAYABgBZAQAAEQYAAAAA&#10;">
                      <o:lock v:ext="edit" aspectratio="f"/>
                      <v:shape id="Graphic 22" o:spid="_x0000_s1026" o:spt="100" style="position:absolute;left:0;top:0;height:5720080;width:10215880;" fillcolor="#FFFFFF" filled="t" stroked="f" coordsize="10215880,5720080" o:gfxdata="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Fjh2itwAAANwAAAAP&#10;AAAAAAAAAAEAIAAAACIAAABkcnMvZG93bnJldi54bWxQSwECFAAUAAAACACHTuJAMy8FnjsAAAA5&#10;AAAAEAAAAAAAAAABACAAAAAGAQAAZHJzL3NoYXBleG1sLnhtbFBLBQYAAAAABgAGAFsBAACwAwAA&#10;AAA=&#10;" path="m10215371,5719572l0,5719572,0,0,10215371,0,10215371,5719572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Câmera fotográfica digital com imagem de 32.5 megapixels e tela de 2,95”. Formato do arquivo:JPEG,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HEIF, RAW (CR3, 14 bit RAW format), MP4. Estabilizador de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Imagem (IS) no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corpo. Obturador Mecânico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 Eletrônico. Processador de Imagem: DIG!C X. Material do Corpo: Liga de magnésio e plástico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engenharia de alta resistência. Bluetooth. X-Sync :1/250 (Obt. Mecânico) 1/320 (Obt. Eletrônico).</w:t>
            </w:r>
          </w:p>
          <w:p w14:paraId="191380AE">
            <w:pPr>
              <w:pStyle w:val="11"/>
              <w:spacing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Lentes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Compatíveis: Sem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adaptador: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RF e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RF-S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| Com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adaptador: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EF e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EF-S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Vídeo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:4K 60P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| FULL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HD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120P HDMI :Saída limpa do HDMI. Velocidade do Obturador: Mecanico: 1/8000 até 30 seg | Eletronico: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1/16000 até 30 seg. Sensibilidade ISO:Foto: 100-32000 (H: 51200) Vídeo: 100-12800 (H: 16000-25600).</w:t>
            </w:r>
          </w:p>
          <w:p w14:paraId="2441379D">
            <w:pPr>
              <w:pStyle w:val="11"/>
              <w:spacing w:line="271" w:lineRule="auto"/>
              <w:ind w:left="28" w:leftChars="0" w:right="28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Modos de Cena:Foto: Cena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inteligente auto, 13 modos de Cena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especial (incluindo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""panning""/fotografia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panorâmica),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filtros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criativos,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Tv,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Av,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Fv,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C1,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C2 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C3.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Vídeo: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Cena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inteligente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auto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filmes,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vídeo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HDR,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filtros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criativos,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exposição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automática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vídeo,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Tv,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Av,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C1,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C2 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C3.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Time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Lapse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(Modo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vídeo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Intervalômetro).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Visor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eletronico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OLED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Aprox.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2.360.000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pontos.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 xml:space="preserve">Entrada para Microfone externo. </w:t>
            </w:r>
            <w:r>
              <w:rPr>
                <w:position w:val="4"/>
                <w:sz w:val="20"/>
              </w:rPr>
              <mc:AlternateContent>
                <mc:Choice Requires="wpg">
                  <w:drawing>
                    <wp:anchor distT="0" distB="0" distL="0" distR="0" simplePos="0" relativeHeight="251676672" behindDoc="1" locked="0" layoutInCell="1" allowOverlap="1">
                      <wp:simplePos x="0" y="0"/>
                      <wp:positionH relativeFrom="page">
                        <wp:posOffset>-393700</wp:posOffset>
                      </wp:positionH>
                      <wp:positionV relativeFrom="page">
                        <wp:posOffset>-435610</wp:posOffset>
                      </wp:positionV>
                      <wp:extent cx="7195185" cy="10315575"/>
                      <wp:effectExtent l="0" t="0" r="5715" b="9525"/>
                      <wp:wrapNone/>
                      <wp:docPr id="387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95185" cy="10315575"/>
                                <a:chOff x="0" y="0"/>
                                <a:chExt cx="6951345" cy="10083165"/>
                              </a:xfrm>
                            </wpg:grpSpPr>
                            <wps:wsp>
                              <wps:cNvPr id="388" name="Graphic 54"/>
                              <wps:cNvSpPr/>
                              <wps:spPr>
                                <a:xfrm>
                                  <a:off x="0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07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45720"/>
                                      </a:lnTo>
                                      <a:lnTo>
                                        <a:pt x="9131" y="4572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45707" y="9144"/>
                                      </a:lnTo>
                                      <a:lnTo>
                                        <a:pt x="457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89" name="Graphic 55"/>
                              <wps:cNvSpPr/>
                              <wps:spPr>
                                <a:xfrm>
                                  <a:off x="9131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0"/>
                                      </a:move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27444" y="27432"/>
                                      </a:lnTo>
                                      <a:lnTo>
                                        <a:pt x="36576" y="27432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90" name="Graphic 56"/>
                              <wps:cNvSpPr/>
                              <wps:spPr>
                                <a:xfrm>
                                  <a:off x="36576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91" name="Image 57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0"/>
                                  <a:ext cx="6859524" cy="4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92" name="Graphic 58"/>
                              <wps:cNvSpPr/>
                              <wps:spPr>
                                <a:xfrm>
                                  <a:off x="6905244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45720"/>
                                      </a:lnTo>
                                      <a:lnTo>
                                        <a:pt x="45720" y="45720"/>
                                      </a:lnTo>
                                      <a:lnTo>
                                        <a:pt x="45720" y="9144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93" name="Graphic 59"/>
                              <wps:cNvSpPr/>
                              <wps:spPr>
                                <a:xfrm>
                                  <a:off x="6905244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31" y="27432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27432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94" name="Graphic 60"/>
                              <wps:cNvSpPr/>
                              <wps:spPr>
                                <a:xfrm>
                                  <a:off x="6905244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95" name="Graphic 61"/>
                              <wps:cNvSpPr/>
                              <wps:spPr>
                                <a:xfrm>
                                  <a:off x="0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96" name="Graphic 62"/>
                              <wps:cNvSpPr/>
                              <wps:spPr>
                                <a:xfrm>
                                  <a:off x="9143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97" name="Graphic 63"/>
                              <wps:cNvSpPr/>
                              <wps:spPr>
                                <a:xfrm>
                                  <a:off x="36576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98" name="Graphic 64"/>
                              <wps:cNvSpPr/>
                              <wps:spPr>
                                <a:xfrm>
                                  <a:off x="6941819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4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399" name="Graphic 65"/>
                              <wps:cNvSpPr/>
                              <wps:spPr>
                                <a:xfrm>
                                  <a:off x="6914388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00" name="Graphic 66"/>
                              <wps:cNvSpPr/>
                              <wps:spPr>
                                <a:xfrm>
                                  <a:off x="6905244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01" name="Graphic 67"/>
                              <wps:cNvSpPr/>
                              <wps:spPr>
                                <a:xfrm>
                                  <a:off x="0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07" y="36576"/>
                                      </a:moveTo>
                                      <a:lnTo>
                                        <a:pt x="9131" y="36576"/>
                                      </a:ln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9131" y="45732"/>
                                      </a:lnTo>
                                      <a:lnTo>
                                        <a:pt x="45707" y="45732"/>
                                      </a:lnTo>
                                      <a:lnTo>
                                        <a:pt x="45707" y="365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02" name="Graphic 68"/>
                              <wps:cNvSpPr/>
                              <wps:spPr>
                                <a:xfrm>
                                  <a:off x="9131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9144"/>
                                      </a:moveTo>
                                      <a:lnTo>
                                        <a:pt x="27444" y="9144"/>
                                      </a:ln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36576" y="36576"/>
                                      </a:lnTo>
                                      <a:lnTo>
                                        <a:pt x="36576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03" name="Graphic 69"/>
                              <wps:cNvSpPr/>
                              <wps:spPr>
                                <a:xfrm>
                                  <a:off x="36576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04" name="Image 7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10037064"/>
                                  <a:ext cx="6859524" cy="45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05" name="Graphic 71"/>
                              <wps:cNvSpPr/>
                              <wps:spPr>
                                <a:xfrm>
                                  <a:off x="6905244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36563" y="45732"/>
                                      </a:lnTo>
                                      <a:lnTo>
                                        <a:pt x="45720" y="45732"/>
                                      </a:lnTo>
                                      <a:lnTo>
                                        <a:pt x="45720" y="3657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06" name="Graphic 72"/>
                              <wps:cNvSpPr/>
                              <wps:spPr>
                                <a:xfrm>
                                  <a:off x="6905244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07" name="Graphic 73"/>
                              <wps:cNvSpPr/>
                              <wps:spPr>
                                <a:xfrm>
                                  <a:off x="6905244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3" o:spid="_x0000_s1026" o:spt="203" style="position:absolute;left:0pt;margin-left:-31pt;margin-top:-34.3pt;height:812.25pt;width:566.55pt;mso-position-horizontal-relative:page;mso-position-vertical-relative:page;z-index:-251639808;mso-width-relative:page;mso-height-relative:page;" coordsize="6951345,10083165" o:gfxdata="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C5s8AC/AAAApQEAABkA&#10;AABkcnMvX3JlbHMvZTJvRG9jLnhtbC5yZWxzvZDBisIwEIbvC/sOYe7btD0sspj2IoJXcR9gSKZp&#10;sJmEJIq+vYFlQUHw5nFm+L//Y9bjxS/iTCm7wAq6pgVBrINxbBX8HrZfKxC5IBtcApOCK2UYh8+P&#10;9Z4WLDWUZxezqBTOCuZS4o+UWc/kMTchEtfLFJLHUsdkZUR9REuyb9tvme4ZMDwwxc4oSDvTgzhc&#10;Y21+zQ7T5DRtgj554vKkQjpfuysQk6WiwJNx+Lfsm8gW5HOH7j0O3b+DfHjucAN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">
                      <o:lock v:ext="edit" aspectratio="f"/>
      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hVtav7oAAADc&#10;AAAADwAAAGRycy9kb3ducmV2LnhtbEVPy4rCMBTdD/gP4QpuBk3rwFBrUxFREJmNjw+4NNem2NzU&#10;Jmr9+8liYJaH8y5Wg23Fk3rfOFaQzhIQxJXTDdcKLufdNAPhA7LG1jEpeJOHVTn6KDDX7sVHep5C&#10;LWII+xwVmBC6XEpfGbLoZ64jjtzV9RZDhH0tdY+vGG5bOU+Sb2mx4dhgsKONoep2elgF1c8h3TTH&#10;TPPnVtvD4j5scW2UmozTZAki0BD+xX/uvVbwlcW18Uw8ArL8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W1q/ugAAANwA&#10;AAAPAAAAAAAAAAEAIAAAACIAAABkcnMvZG93bnJldi54bWxQSwECFAAUAAAACACHTuJAMy8FnjsA&#10;AAA5AAAAEAAAAAAAAAABACAAAAAJAQAAZHJzL3NoYXBleG1sLnhtbFBLBQYAAAAABgAGAFsBAACz&#10;AwAAAAA=&#10;" path="m45707,0l9131,0,0,0,0,9144,0,45720,9131,45720,9131,9144,45707,9144,4570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YIYG9LwAAADc&#10;AAAADwAAAGRycy9kb3ducmV2LnhtbEWP3YrCMBSE7xd8h3AE79bUnxWtRi+KLt6u9QEOzbEpNiel&#10;ia369BtB8HKYmW+Yze5ua9FR6yvHCibjBARx4XTFpYJzfvhegvABWWPtmBQ8yMNuO/jaYKpdz3/U&#10;nUIpIoR9igpMCE0qpS8MWfRj1xBH7+JaiyHKtpS6xT7CbS2nSbKQFiuOCwYbygwV19PNKrihzZpH&#10;f/jJnr9Hs5+v8q4650qNhpNkDSLQPXzC7/ZRK5gtV/A6E4+A3P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CGBvS8AAAA&#10;3AAAAA8AAAAAAAAAAQAgAAAAIgAAAGRycy9kb3ducmV2LnhtbFBLAQIUABQAAAAIAIdO4kAzLwWe&#10;OwAAADkAAAAQAAAAAAAAAAEAIAAAAAsBAABkcnMvc2hhcGV4bWwueG1sUEsFBgAAAAAGAAYAWwEA&#10;ALUDAAAAAA==&#10;" path="m36576,0l27444,0,0,0,0,27432,0,36576,27444,36576,27444,27432,36576,27432,3657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vYiXrboAAADc&#10;AAAADwAAAGRycy9kb3ducmV2LnhtbEVPy4rCMBTdD/gP4QpuBk3rgGg1uhCLCrPx8QGX5tpWm5ua&#10;RK1/bxYDszyc92LVmUY8yfnasoJ0lIAgLqyuuVRwPuXDKQgfkDU2lknBmzyslr2vBWbavvhAz2Mo&#10;RQxhn6GCKoQ2k9IXFRn0I9sSR+5incEQoSuldviK4aaR4ySZSIM1x4YKW1pXVNyOD6Pge39I3eR+&#10;ndLv9rbJu10j949cqUE/TeYgAnXhX/zn3mkFP7M4P56JR0Au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9iJetugAAANwA&#10;AAAPAAAAAAAAAAEAIAAAACIAAABkcnMvZG93bnJldi54bWxQSwECFAAUAAAACACHTuJAMy8FnjsA&#10;AAA5AAAAEAAAAAAAAAABACAAAAAJAQAAZHJzL3NoYXBleG1sLnhtbFBLBQYAAAAABgAGAFsBAACz&#10;AwAAAAA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k8sdZsAAAADc&#10;AAAADwAAAGRycy9kb3ducmV2LnhtbEWPQWvCQBSE7wX/w/KE3nSTWqKJWT20lNpDC42CHh/ZZxLN&#10;vg3ZbdR/3y0IPQ4z8w2Tr6+mFQP1rrGsIJ5GIIhLqxuuFOy2b5MFCOeRNbaWScGNHKxXo4ccM20v&#10;/E1D4SsRIOwyVFB732VSurImg25qO+LgHW1v0AfZV1L3eAlw08qnKEqkwYbDQo0dvdRUnosfo+B0&#10;m32kX8lrwofiff65Pz636Wmj1OM4jpYgPF39f/je3mgFszSGvzPhCMjV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Tyx1m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r:id="rId9" o:title=""/>
                        <o:lock v:ext="edit" aspectratio="f"/>
                      </v:shape>
      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YWr7iLsAAADc&#10;AAAADwAAAGRycy9kb3ducmV2LnhtbEWP0YrCMBRE3wX/IVzBF9G0CotWo4goiPiiux9waa5Nsbmp&#10;TdT690YQ9nGYmTPMYtXaSjyo8aVjBekoAUGcO11yoeDvdzecgvABWWPlmBS8yMNq2e0sMNPuySd6&#10;nEMhIoR9hgpMCHUmpc8NWfQjVxNH7+IaiyHKppC6wWeE20qOk+RHWiw5LhisaWMov57vVkF+PKSb&#10;8jTVPNhqe5jd2i2ujVL9XprMQQRqw3/4295rBZPZGD5n4hGQy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Wr7iLsAAADc&#10;AAAADwAAAAAAAAABACAAAAAiAAAAZHJzL2Rvd25yZXYueG1sUEsBAhQAFAAAAAgAh07iQDMvBZ47&#10;AAAAOQAAABAAAAAAAAAAAQAgAAAACgEAAGRycy9zaGFwZXhtbC54bWxQSwUGAAAAAAYABgBbAQAA&#10;tAMAAAAA&#10;" path="m45720,0l36563,0,0,0,0,9144,36563,9144,36563,45720,45720,45720,45720,9144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hLenw7sAAADc&#10;AAAADwAAAGRycy9kb3ducmV2LnhtbEWPQYvCMBSE7wv+h/AEb2uqrqLV6KHo4lXrD3g0z6bYvJQm&#10;tuqv3ywIHoeZ+YbZ7B62Fh21vnKsYDJOQBAXTldcKrjkh+8lCB+QNdaOScGTPOy2g68Nptr1fKLu&#10;HEoRIexTVGBCaFIpfWHIoh+7hjh6V9daDFG2pdQt9hFuazlNkoW0WHFcMNhQZqi4ne9WwR1t1jz7&#10;wzx7/R7N/meVd9UlV2o0nCRrEIEe4RN+t49awWw1g/8z8QjI7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Lenw7sAAADc&#10;AAAADwAAAAAAAAABACAAAAAiAAAAZHJzL2Rvd25yZXYueG1sUEsBAhQAFAAAAAgAh07iQDMvBZ47&#10;AAAAOQAAABAAAAAAAAAAAQAgAAAACgEAAGRycy9zaGFwZXhtbC54bWxQSwUGAAAAAAYABgBbAQAA&#10;tAMAAAAA&#10;" path="m36563,0l9131,0,0,0,0,27432,9131,27432,9131,36576,36563,36576,36563,27432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wrORrr8AAADc&#10;AAAADwAAAGRycy9kb3ducmV2LnhtbEWPzW7CMBCE75V4B2uRuFTghFYIAoZD1agg9cLPA6ziJQnE&#10;62AbSN++RkLiOJqZbzSLVWcacSPna8sK0lECgriwuuZSwWGfD6cgfEDW2FgmBX/kYbXsvS0w0/bO&#10;W7rtQikihH2GCqoQ2kxKX1Rk0I9sSxy9o3UGQ5SulNrhPcJNI8dJMpEGa44LFbb0VVFx3l2NgvfN&#10;NnWTy2lKvz/n77xbN3JzzZUa9NNkDiJQF17hZ3utFXzMPuFxJh4Bufw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Kzka6/&#10;AAAA3AAAAA8AAAAAAAAAAQAgAAAAIgAAAGRycy9kb3ducmV2LnhtbFBLAQIUABQAAAAIAIdO4kAz&#10;LwWeOwAAADkAAAAQAAAAAAAAAAEAIAAAAA4BAABkcnMvc2hhcGV4bWwueG1sUEsFBgAAAAAGAAYA&#10;WwEAALg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71U8kr8AAADc&#10;AAAADwAAAGRycy9kb3ducmV2LnhtbEWPQWvCQBSE70L/w/IKXkQ3ais2zSpFENNjrCDentnXJCT7&#10;NmRXk/77bqHgcZiZb5hkO5hG3KlzlWUF81kEgji3uuJCwelrP12DcB5ZY2OZFPyQg+3maZRgrG3P&#10;Gd2PvhABwi5GBaX3bSyly0sy6Ga2JQ7et+0M+iC7QuoO+wA3jVxE0UoarDgslNjSrqS8Pt6MghTT&#10;rF9dJ/X5IDPzWew/Li9Dr9T4eR69g/A0+Ef4v51qBcu3V/g7E46A3P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9VPJK/&#10;AAAA3AAAAA8AAAAAAAAAAQAgAAAAIgAAAGRycy9kb3ducmV2LnhtbFBLAQIUABQAAAAIAIdO4kAz&#10;LwWeOwAAADkAAAAQAAAAAAAAAAEAIAAAAA4BAABkcnMvc2hhcGV4bWwueG1sUEsFBgAAAAAGAAYA&#10;WwEAALgD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cS+vC70AAADc&#10;AAAADwAAAGRycy9kb3ducmV2LnhtbEWPQWvCQBSE74X+h+UVvNWNFYNNXT0IBfXWRDy/Zl+zabJv&#10;Q3abxH/fFQSPw8x8w2x2k23FQL2vHStYzBMQxKXTNVcKzsXn6xqED8gaW8ek4Eoedtvnpw1m2o38&#10;RUMeKhEh7DNUYELoMil9aciin7uOOHo/rrcYouwrqXscI9y28i1JUmmx5rhgsKO9obLJ/6yCpuzM&#10;Lw3HZtoX9L0KJ1uf24tSs5dF8gEi0BQe4Xv7oBUs31O4nYlHQG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L68LvQAA&#10;ANwAAAAPAAAAAAAAAAEAIAAAACIAAABkcnMvZG93bnJldi54bWxQSwECFAAUAAAACACHTuJAMy8F&#10;njsAAAA5AAAAEAAAAAAAAAABACAAAAAMAQAAZHJzL3NoYXBleG1sLnhtbFBLBQYAAAAABgAGAFsB&#10;AAC2AwAAAAA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77FXKb0AAADc&#10;AAAADwAAAGRycy9kb3ducmV2LnhtbEWPT4vCMBTE78J+h/AW9qaJCqvWRkFFEPHin4U9PppnW9q8&#10;lCZb9dubBcHjMDO/YdLl3daio9aXjjUMBwoEceZMybmGy3nbn4LwAdlg7Zg0PMjDcvHRSzEx7sZH&#10;6k4hFxHCPkENRQhNIqXPCrLoB64hjt7VtRZDlG0uTYu3CLe1HCn1LS2WHBcKbGhdUFad/qyGlduj&#10;7LLfzbj7MaraenU8zC5af30O1RxEoHt4h1/tndEwnk3g/0w8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sVcpvQAA&#10;ANwAAAAPAAAAAAAAAAEAIAAAACIAAABkcnMvZG93bnJldi54bWxQSwECFAAUAAAACACHTuJAMy8F&#10;njsAAAA5AAAAEAAAAAAAAAABACAAAAAMAQAAZHJzL3NoYXBleG1sLnhtbFBLBQYAAAAABgAGAFsB&#10;AAC2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AVSTDLoAAADc&#10;AAAADwAAAGRycy9kb3ducmV2LnhtbEVPTYvCMBC9C/6HMIIX0VRXRKtRZEHsHquCeBubsS02k9Jk&#10;bf33m8OCx8f73uw6U4kXNa60rGA6iUAQZ1aXnCu4nA/jJQjnkTVWlknBmxzstv3eBmNtW07pdfK5&#10;CCHsYlRQeF/HUrqsIINuYmviwD1sY9AH2ORSN9iGcFPJWRQtpMGSQ0OBNX0XlD1Pv0ZBgknaLu6j&#10;5/UoU/OTH/a3edcqNRxMozUIT53/iP/diVbwtQprw5lwBOT2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BVJMMugAAANwA&#10;AAAPAAAAAAAAAAEAIAAAACIAAABkcnMvZG93bnJldi54bWxQSwECFAAUAAAACACHTuJAMy8FnjsA&#10;AAA5AAAAEAAAAAAAAAABACAAAAAJAQAAZHJzL3NoYXBleG1sLnhtbFBLBQYAAAAABgAGAFsBAACz&#10;AwAAAAA=&#10;" path="m9144,9991344l0,9991344,0,0,9144,0,9144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ALA7ebsAAADc&#10;AAAADwAAAGRycy9kb3ducmV2LnhtbEWPQYvCMBSE74L/ITzBm6YqLto1ehAE9aYWz2+bt023zUtp&#10;Yq3/3iws7HGYmW+Yza63teio9aVjBbNpAoI4d7rkQkF2O0xWIHxA1lg7JgUv8rDbDgcbTLV78oW6&#10;ayhEhLBPUYEJoUml9Lkhi37qGuLofbvWYoiyLaRu8RnhtpbzJPmQFkuOCwYb2hvKq+vDKqjyxvxQ&#10;d6r6/Y2+luFsy6y+KzUezZJPEIH68B/+ax+1gsV6Db9n4hGQ2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LA7ebsAAADc&#10;AAAADwAAAAAAAAABACAAAAAiAAAAZHJzL2Rvd25yZXYueG1sUEsBAhQAFAAAAAgAh07iQDMvBZ47&#10;AAAAOQAAABAAAAAAAAAAAQAgAAAACgEAAGRycy9zaGFwZXhtbC54bWxQSwUGAAAAAAYABgBbAQAA&#10;tAMAAAAA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SPiXv7kAAADc&#10;AAAADwAAAGRycy9kb3ducmV2LnhtbEVPTYvCMBC9C/sfwix400RXZK2Nwq4IIl6sLngcmrEtbSal&#10;yVb99+YgeHy873R9t43oqfOVYw2TsQJBnDtTcaHhfNqOvkH4gGywcUwaHuRhvfoYpJgYd+Mj9Vko&#10;RAxhn6CGMoQ2kdLnJVn0Y9cSR+7qOoshwq6QpsNbDLeNnCo1lxYrjg0ltvRbUl5n/1bDj9uj7PPL&#10;5qv/M6reenU8LM5aDz8nagki0D28xS/3zmiYqTg/nolHQK6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j4l7+5AAAA3AAA&#10;AA8AAAAAAAAAAQAgAAAAIgAAAGRycy9kb3ducmV2LnhtbFBLAQIUABQAAAAIAIdO4kAzLwWeOwAA&#10;ADkAAAAQAAAAAAAAAAEAIAAAAAgBAABkcnMvc2hhcGV4bWwueG1sUEsFBgAAAAAGAAYAWwEAALID&#10;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FWHof78AAADc&#10;AAAADwAAAGRycy9kb3ducmV2LnhtbEWPT2sCMRTE74LfITyhF3GTLSpla/RQKLalF61Qe3tsnruL&#10;m5clSdc/n74RhB6HmfkNs1idbSt68qFxrCHPFAji0pmGKw27r9fJE4gQkQ22jknDhQKslsPBAgvj&#10;TryhfhsrkSAcCtRQx9gVUoayJoshcx1x8g7OW4xJ+koaj6cEt618VGouLTacFmrs6KWm8rj9tRrW&#10;4dN/yNlFrff9mJv3H77K9lvrh1GunkFEOsf/8L39ZjRMVQ63M+kIyOU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Vh6H+/&#10;AAAA3AAAAA8AAAAAAAAAAQAgAAAAIgAAAGRycy9kb3ducmV2LnhtbFBLAQIUABQAAAAIAIdO4kAz&#10;LwWeOwAAADkAAAAQAAAAAAAAAAEAIAAAAA4BAABkcnMvc2hhcGV4bWwueG1sUEsFBgAAAAAGAAYA&#10;WwEAALgDAAAAAA==&#10;" path="m45707,36576l9131,36576,9131,0,0,0,0,36576,0,45732,9131,45732,45707,45732,45707,36576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w1taursAAADc&#10;AAAADwAAAGRycy9kb3ducmV2LnhtbEWPQYvCMBSE74L/ITxhb5oo7qLV6KGoeF3rD3g0z6bYvJQm&#10;tuqv3yws7HGYmW+Y7f7pGtFTF2rPGuYzBYK49KbmSsO1OE5XIEJENth4Jg0vCrDfjUdbzIwf+Jv6&#10;S6xEgnDIUIONsc2kDKUlh2HmW+Lk3XznMCbZVdJ0OCS4a+RCqS/psOa0YLGl3FJ5vzychge6vH0N&#10;x8/8fTrbw3Jd9PW10PpjMlcbEJGe8T/81z4bDUu1gN8z6QjI3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1taursAAADc&#10;AAAADwAAAAAAAAABACAAAAAiAAAAZHJzL2Rvd25yZXYueG1sUEsBAhQAFAAAAAgAh07iQDMvBZ47&#10;AAAAOQAAABAAAAAAAAAAAQAgAAAACgEAAGRycy9zaGFwZXhtbC54bWxQSwUGAAAAAAYABgBbAQAA&#10;tAMAAAAA&#10;" path="m36576,9144l27444,9144,27444,0,0,0,0,9144,0,36576,27444,36576,36576,36576,36576,91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ZfpROL4AAADc&#10;AAAADwAAAGRycy9kb3ducmV2LnhtbEWPQWsCMRSE70L/Q3gFL1KTVRHZGj1Ilyp40fYHPDavu1s3&#10;L2sSdfvvG0HwOMzMN8xy3dtWXMmHxrGGbKxAEJfONFxp+P4q3hYgQkQ22DomDX8UYL16GSwxN+7G&#10;B7oeYyUShEOOGuoYu1zKUNZkMYxdR5y8H+ctxiR9JY3HW4LbVk6UmkuLDaeFGjva1FSejherYbQ7&#10;ZH5+/l3Q/vP0UfTbVu4uhdbD10y9g4jUx2f40d4aDTM1hfuZdATk6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fpROL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SgeoarsAAADc&#10;AAAADwAAAGRycy9kb3ducmV2LnhtbEWPQYvCMBSE74L/ITzBmyaKLFqNHgTFk6CrordH82yrzUtp&#10;otZ/v1kQPA4z8w0zWzS2FE+qfeFYw6CvQBCnzhScaTj8rnpjED4gGywdk4Y3eVjM260ZJsa9eEfP&#10;fchEhLBPUEMeQpVI6dOcLPq+q4ijd3W1xRBlnUlT4yvCbSmHSv1IiwXHhRwrWuaU3vcPq2G7XBfn&#10;zJpQNvyYXE7Hw22MSutuZ6CmIAI14Rv+tDdGw0iN4P9MPAJy/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geoar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10" o:title=""/>
                        <o:lock v:ext="edit" aspectratio="f"/>
                      </v:shape>
      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alrufL8AAADc&#10;AAAADwAAAGRycy9kb3ducmV2LnhtbEWPQWsCMRSE7wX/Q3gFL0WTFRXZGj0IZVW8VAttb4/N6+7S&#10;zcuSpKv21zdCweMwM98wy/XFtqInHxrHGrKxAkFcOtNwpeHt9DJagAgR2WDrmDRcKcB6NXhYYm7c&#10;mV+pP8ZKJAiHHDXUMXa5lKGsyWIYu444eV/OW4xJ+koaj+cEt62cKDWXFhtOCzV2tKmp/D7+WA1F&#10;OPi9nF1V8dE/cbP75F/Zvms9fMzUM4hIl3gP/7e3RsNUzeB2Jh0Bufo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pa7ny/&#10;AAAA3AAAAA8AAAAAAAAAAQAgAAAAIgAAAGRycy9kb3ducmV2LnhtbFBLAQIUABQAAAAIAIdO4kAz&#10;LwWeOwAAADkAAAAQAAAAAAAAAAEAIAAAAA4BAABkcnMvc2hhcGV4bWwueG1sUEsFBgAAAAAGAAYA&#10;WwEAALgDAAAAAA==&#10;" path="m45720,0l36563,0,36563,36576,0,36576,0,45732,36563,45732,45720,45732,45720,36576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vGBcubsAAADc&#10;AAAADwAAAGRycy9kb3ducmV2LnhtbEWPQYvCMBSE74L/ITzBmyYurmg1eigqXtf6Ax7Nsyk2L6WJ&#10;re6v3yws7HGYmW+Y3eHlGtFTF2rPGhZzBYK49KbmSsOtOM3WIEJENth4Jg1vCnDYj0c7zIwf+Iv6&#10;a6xEgnDIUIONsc2kDKUlh2HuW+Lk3X3nMCbZVdJ0OCS4a+SHUivpsOa0YLGl3FL5uD6dhie6vH0P&#10;p8/8+3yxx+Wm6OtbofV0slBbEJFe8T/8174YDUu1gt8z6QjI/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GBcubsAAADc&#10;AAAADwAAAAAAAAABACAAAAAiAAAAZHJzL2Rvd25yZXYueG1sUEsBAhQAFAAAAAgAh07iQDMvBZ47&#10;AAAAOQAAABAAAAAAAAAAAQAgAAAACgEAAGRycy9zaGFwZXhtbC54bWxQSwUGAAAAAAYABgBbAQAA&#10;tAMAAAAA&#10;" path="m36563,0l9131,0,9131,9144,0,9144,0,36576,9131,36576,36563,36576,36563,9144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GsFXO78AAADc&#10;AAAADwAAAGRycy9kb3ducmV2LnhtbEWP3WoCMRSE7wu+QzgFb4omW4rK1uiFdKmCN/48wGFzurt1&#10;c7JNoq5v3wiCl8PMfMPMl71txYV8aBxryMYKBHHpTMOVhuOhGM1AhIhssHVMGm4UYLkYvMwxN+7K&#10;O7rsYyUShEOOGuoYu1zKUNZkMYxdR5y8H+ctxiR9JY3Ha4LbVr4rNZEWG04LNXa0qqk87c9Ww9tm&#10;l/nJ3++Mtt+nr6Jft3JzLrQevmbqE0SkPj7Dj/baaPhQU7ifSUdALv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rBVzu/&#10;AAAA3AAAAA8AAAAAAAAAAQAgAAAAIgAAAGRycy9kb3ducmV2LnhtbFBLAQIUABQAAAAIAIdO4kAz&#10;LwWeOwAAADkAAAAQAAAAAAAAAAEAIAAAAA4BAABkcnMvc2hhcGV4bWwueG1sUEsFBgAAAAAGAAYA&#10;WwEAALg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Tamanho da Tela:2,95"" | 1.620.000 pontos. Número de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Pontos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Foco:Até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651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posições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AF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disponíveis.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Wi-Fi:IEEE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802.11b/g/n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|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2,4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GHz.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Dimensões:132,0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90,4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91,7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mm.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Outras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características:·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Rastreamento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assuntos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detecção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pessoas,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animais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 veículos · Estabilização de imagem de 5 eixos integrada com tecnologia automática de nível· A taxa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quadros de vídeo é de até 4K 60P sem corte com a opção 4K Fine (oversampling de 7K), HDR PQ de 10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bits.Modo de vídeo vertical e gravação de vídeos acima de 30 min· Dois slots de cartão de memória SD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UHS II · Controles ergonômicos aprimorados com um seletor de controle rápido integrado,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multicontrolador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interruptor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modo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foco·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Tela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sensível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toque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articulável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polegadas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1,62 milhão de pontos resistente a arranhões · Visor eletrônico de aprox. 2,36 milhões de pontos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100% de cobertura e ampliação de 1,15x · Hot Shoe para acessórios multifuncionais com conexão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digital. Resistência à Poeira e Água. Balanço de Branco :AWB (Prioridade do ambiente | Prioridade 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branco),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Luz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dia,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Sombras,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Nublado,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Luz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Tungstênio,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Luz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fluorescente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Branca,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Flash,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Personalizado. Opção K para definição entre 2500K e 10000K. Touch Screen. SIMILAR ao modelo EOS R7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lente RF-S 18-150mm da Canon.</w:t>
            </w:r>
          </w:p>
        </w:tc>
        <w:tc>
          <w:tcPr>
            <w:tcW w:w="875" w:type="dxa"/>
            <w:shd w:val="clear"/>
            <w:vAlign w:val="top"/>
          </w:tcPr>
          <w:p w14:paraId="32B54C3D">
            <w:pPr>
              <w:pStyle w:val="11"/>
              <w:rPr>
                <w:b/>
                <w:sz w:val="10"/>
                <w:szCs w:val="10"/>
              </w:rPr>
            </w:pPr>
          </w:p>
          <w:p w14:paraId="292A6B35">
            <w:pPr>
              <w:pStyle w:val="11"/>
              <w:rPr>
                <w:b/>
                <w:sz w:val="10"/>
                <w:szCs w:val="10"/>
              </w:rPr>
            </w:pPr>
          </w:p>
          <w:p w14:paraId="7ED9E3DA">
            <w:pPr>
              <w:pStyle w:val="11"/>
              <w:rPr>
                <w:b/>
                <w:sz w:val="10"/>
                <w:szCs w:val="10"/>
              </w:rPr>
            </w:pPr>
          </w:p>
          <w:p w14:paraId="4CB2FD3C">
            <w:pPr>
              <w:pStyle w:val="11"/>
              <w:rPr>
                <w:b/>
                <w:sz w:val="10"/>
                <w:szCs w:val="10"/>
              </w:rPr>
            </w:pPr>
          </w:p>
          <w:p w14:paraId="2B285A22">
            <w:pPr>
              <w:pStyle w:val="11"/>
              <w:rPr>
                <w:b/>
                <w:sz w:val="10"/>
                <w:szCs w:val="10"/>
              </w:rPr>
            </w:pPr>
          </w:p>
          <w:p w14:paraId="71C49BB2">
            <w:pPr>
              <w:pStyle w:val="11"/>
              <w:rPr>
                <w:b/>
                <w:sz w:val="10"/>
                <w:szCs w:val="10"/>
              </w:rPr>
            </w:pPr>
          </w:p>
          <w:p w14:paraId="13BC53D2">
            <w:pPr>
              <w:pStyle w:val="11"/>
              <w:rPr>
                <w:b/>
                <w:sz w:val="10"/>
                <w:szCs w:val="10"/>
              </w:rPr>
            </w:pPr>
          </w:p>
          <w:p w14:paraId="041F89F0">
            <w:pPr>
              <w:pStyle w:val="11"/>
              <w:rPr>
                <w:b/>
                <w:sz w:val="10"/>
                <w:szCs w:val="10"/>
              </w:rPr>
            </w:pPr>
          </w:p>
          <w:p w14:paraId="415E4442">
            <w:pPr>
              <w:pStyle w:val="11"/>
              <w:rPr>
                <w:b/>
                <w:sz w:val="10"/>
                <w:szCs w:val="10"/>
              </w:rPr>
            </w:pPr>
          </w:p>
          <w:p w14:paraId="4070D523">
            <w:pPr>
              <w:pStyle w:val="11"/>
              <w:rPr>
                <w:b/>
                <w:sz w:val="10"/>
                <w:szCs w:val="10"/>
              </w:rPr>
            </w:pPr>
          </w:p>
          <w:p w14:paraId="732C6DE9">
            <w:pPr>
              <w:pStyle w:val="11"/>
              <w:rPr>
                <w:b/>
                <w:sz w:val="10"/>
                <w:szCs w:val="10"/>
              </w:rPr>
            </w:pPr>
          </w:p>
          <w:p w14:paraId="6D42D2FB">
            <w:pPr>
              <w:pStyle w:val="11"/>
              <w:rPr>
                <w:b/>
                <w:sz w:val="10"/>
                <w:szCs w:val="10"/>
              </w:rPr>
            </w:pPr>
          </w:p>
          <w:p w14:paraId="4D1D3919">
            <w:pPr>
              <w:pStyle w:val="11"/>
              <w:rPr>
                <w:b/>
                <w:sz w:val="10"/>
                <w:szCs w:val="10"/>
              </w:rPr>
            </w:pPr>
          </w:p>
          <w:p w14:paraId="7BA9C883">
            <w:pPr>
              <w:pStyle w:val="11"/>
              <w:rPr>
                <w:b/>
                <w:sz w:val="10"/>
                <w:szCs w:val="10"/>
              </w:rPr>
            </w:pPr>
          </w:p>
          <w:p w14:paraId="711E0ADA">
            <w:pPr>
              <w:pStyle w:val="11"/>
              <w:rPr>
                <w:b/>
                <w:sz w:val="10"/>
                <w:szCs w:val="10"/>
              </w:rPr>
            </w:pPr>
          </w:p>
          <w:p w14:paraId="7256B65E">
            <w:pPr>
              <w:pStyle w:val="11"/>
              <w:spacing w:before="1"/>
              <w:rPr>
                <w:b/>
                <w:sz w:val="10"/>
                <w:szCs w:val="10"/>
              </w:rPr>
            </w:pPr>
          </w:p>
          <w:p w14:paraId="2821AD39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17C85825">
            <w:pPr>
              <w:pStyle w:val="11"/>
              <w:rPr>
                <w:b/>
                <w:sz w:val="10"/>
                <w:szCs w:val="10"/>
              </w:rPr>
            </w:pPr>
          </w:p>
          <w:p w14:paraId="399DD79A">
            <w:pPr>
              <w:pStyle w:val="11"/>
              <w:rPr>
                <w:b/>
                <w:sz w:val="10"/>
                <w:szCs w:val="10"/>
              </w:rPr>
            </w:pPr>
          </w:p>
          <w:p w14:paraId="4E7BB7D6">
            <w:pPr>
              <w:pStyle w:val="11"/>
              <w:rPr>
                <w:b/>
                <w:sz w:val="10"/>
                <w:szCs w:val="10"/>
              </w:rPr>
            </w:pPr>
          </w:p>
          <w:p w14:paraId="1DDD4F00">
            <w:pPr>
              <w:pStyle w:val="11"/>
              <w:rPr>
                <w:b/>
                <w:sz w:val="10"/>
                <w:szCs w:val="10"/>
              </w:rPr>
            </w:pPr>
          </w:p>
          <w:p w14:paraId="11052CB0">
            <w:pPr>
              <w:pStyle w:val="11"/>
              <w:rPr>
                <w:b/>
                <w:sz w:val="10"/>
                <w:szCs w:val="10"/>
              </w:rPr>
            </w:pPr>
          </w:p>
          <w:p w14:paraId="672D260C">
            <w:pPr>
              <w:pStyle w:val="11"/>
              <w:rPr>
                <w:b/>
                <w:sz w:val="10"/>
                <w:szCs w:val="10"/>
              </w:rPr>
            </w:pPr>
          </w:p>
          <w:p w14:paraId="151E3DE2">
            <w:pPr>
              <w:pStyle w:val="11"/>
              <w:rPr>
                <w:b/>
                <w:sz w:val="10"/>
                <w:szCs w:val="10"/>
              </w:rPr>
            </w:pPr>
          </w:p>
          <w:p w14:paraId="6E5940AF">
            <w:pPr>
              <w:pStyle w:val="11"/>
              <w:rPr>
                <w:b/>
                <w:sz w:val="10"/>
                <w:szCs w:val="10"/>
              </w:rPr>
            </w:pPr>
          </w:p>
          <w:p w14:paraId="014B7E7F">
            <w:pPr>
              <w:pStyle w:val="11"/>
              <w:rPr>
                <w:b/>
                <w:sz w:val="10"/>
                <w:szCs w:val="10"/>
              </w:rPr>
            </w:pPr>
          </w:p>
          <w:p w14:paraId="5527EBE9">
            <w:pPr>
              <w:pStyle w:val="11"/>
              <w:rPr>
                <w:b/>
                <w:sz w:val="10"/>
                <w:szCs w:val="10"/>
              </w:rPr>
            </w:pPr>
          </w:p>
          <w:p w14:paraId="49E8004D">
            <w:pPr>
              <w:pStyle w:val="11"/>
              <w:rPr>
                <w:b/>
                <w:sz w:val="10"/>
                <w:szCs w:val="10"/>
              </w:rPr>
            </w:pPr>
          </w:p>
          <w:p w14:paraId="4AB9FE44">
            <w:pPr>
              <w:pStyle w:val="11"/>
              <w:spacing w:before="121"/>
              <w:rPr>
                <w:b/>
                <w:sz w:val="10"/>
                <w:szCs w:val="10"/>
              </w:rPr>
            </w:pPr>
          </w:p>
          <w:p w14:paraId="28B551AE">
            <w:pPr>
              <w:pStyle w:val="11"/>
              <w:spacing w:before="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5833A86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B3A6AD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83B693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143A761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2BCDB9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506022F2">
            <w:pPr>
              <w:pStyle w:val="11"/>
              <w:rPr>
                <w:b/>
                <w:sz w:val="10"/>
                <w:szCs w:val="10"/>
              </w:rPr>
            </w:pPr>
          </w:p>
          <w:p w14:paraId="5BB66DAC">
            <w:pPr>
              <w:pStyle w:val="11"/>
              <w:rPr>
                <w:b/>
                <w:sz w:val="10"/>
                <w:szCs w:val="10"/>
              </w:rPr>
            </w:pPr>
          </w:p>
          <w:p w14:paraId="0B310527">
            <w:pPr>
              <w:pStyle w:val="11"/>
              <w:rPr>
                <w:b/>
                <w:sz w:val="10"/>
                <w:szCs w:val="10"/>
              </w:rPr>
            </w:pPr>
          </w:p>
          <w:p w14:paraId="14869261">
            <w:pPr>
              <w:pStyle w:val="11"/>
              <w:rPr>
                <w:b/>
                <w:sz w:val="10"/>
                <w:szCs w:val="10"/>
              </w:rPr>
            </w:pPr>
          </w:p>
          <w:p w14:paraId="4D5E53F4">
            <w:pPr>
              <w:pStyle w:val="11"/>
              <w:rPr>
                <w:b/>
                <w:sz w:val="10"/>
                <w:szCs w:val="10"/>
              </w:rPr>
            </w:pPr>
          </w:p>
          <w:p w14:paraId="520A9502">
            <w:pPr>
              <w:pStyle w:val="11"/>
              <w:rPr>
                <w:b/>
                <w:sz w:val="10"/>
                <w:szCs w:val="10"/>
              </w:rPr>
            </w:pPr>
          </w:p>
          <w:p w14:paraId="597CA8B5">
            <w:pPr>
              <w:pStyle w:val="11"/>
              <w:rPr>
                <w:b/>
                <w:sz w:val="10"/>
                <w:szCs w:val="10"/>
              </w:rPr>
            </w:pPr>
          </w:p>
          <w:p w14:paraId="23E9E962">
            <w:pPr>
              <w:pStyle w:val="11"/>
              <w:rPr>
                <w:b/>
                <w:sz w:val="10"/>
                <w:szCs w:val="10"/>
              </w:rPr>
            </w:pPr>
          </w:p>
          <w:p w14:paraId="1AA406F6">
            <w:pPr>
              <w:pStyle w:val="11"/>
              <w:rPr>
                <w:b/>
                <w:sz w:val="10"/>
                <w:szCs w:val="10"/>
              </w:rPr>
            </w:pPr>
          </w:p>
          <w:p w14:paraId="399E5BB2">
            <w:pPr>
              <w:pStyle w:val="11"/>
              <w:rPr>
                <w:b/>
                <w:sz w:val="10"/>
                <w:szCs w:val="10"/>
              </w:rPr>
            </w:pPr>
          </w:p>
          <w:p w14:paraId="3BA4359D">
            <w:pPr>
              <w:pStyle w:val="11"/>
              <w:rPr>
                <w:b/>
                <w:sz w:val="10"/>
                <w:szCs w:val="10"/>
              </w:rPr>
            </w:pPr>
          </w:p>
          <w:p w14:paraId="2ED3D93E">
            <w:pPr>
              <w:pStyle w:val="11"/>
              <w:spacing w:before="121"/>
              <w:rPr>
                <w:b/>
                <w:sz w:val="10"/>
                <w:szCs w:val="10"/>
              </w:rPr>
            </w:pPr>
          </w:p>
          <w:p w14:paraId="2D805111">
            <w:pPr>
              <w:pStyle w:val="11"/>
              <w:spacing w:before="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</w:tr>
      <w:tr w14:paraId="045797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184101B0">
            <w:pPr>
              <w:pStyle w:val="11"/>
              <w:spacing w:before="17" w:line="178" w:lineRule="exact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16</w:t>
            </w:r>
          </w:p>
        </w:tc>
        <w:tc>
          <w:tcPr>
            <w:tcW w:w="2293" w:type="dxa"/>
            <w:shd w:val="clear"/>
            <w:vAlign w:val="top"/>
          </w:tcPr>
          <w:p w14:paraId="62C636A5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Controle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Remoto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Compatível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Benq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MS513PB</w:t>
            </w:r>
          </w:p>
        </w:tc>
        <w:tc>
          <w:tcPr>
            <w:tcW w:w="875" w:type="dxa"/>
            <w:shd w:val="clear"/>
            <w:vAlign w:val="top"/>
          </w:tcPr>
          <w:p w14:paraId="2D93E26F">
            <w:pPr>
              <w:pStyle w:val="11"/>
              <w:spacing w:before="17" w:line="178" w:lineRule="exact"/>
              <w:ind w:left="27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3E5FC51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39FCB14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33A782B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59A323A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1DAE905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6B1EA71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0CFF3AD6">
            <w:pPr>
              <w:pStyle w:val="11"/>
              <w:spacing w:line="195" w:lineRule="exact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</w:tr>
      <w:tr w14:paraId="7FDCDFC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1E8AA93E">
            <w:pPr>
              <w:pStyle w:val="11"/>
              <w:rPr>
                <w:b/>
                <w:sz w:val="10"/>
                <w:szCs w:val="10"/>
              </w:rPr>
            </w:pPr>
          </w:p>
          <w:p w14:paraId="77D17CDC">
            <w:pPr>
              <w:pStyle w:val="11"/>
              <w:rPr>
                <w:b/>
                <w:sz w:val="10"/>
                <w:szCs w:val="10"/>
              </w:rPr>
            </w:pPr>
          </w:p>
          <w:p w14:paraId="7F0E46F4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44F3CD73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17</w:t>
            </w:r>
          </w:p>
        </w:tc>
        <w:tc>
          <w:tcPr>
            <w:tcW w:w="2293" w:type="dxa"/>
            <w:shd w:val="clear"/>
            <w:vAlign w:val="top"/>
          </w:tcPr>
          <w:p w14:paraId="00865856">
            <w:pPr>
              <w:pStyle w:val="11"/>
              <w:spacing w:before="116"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Controle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remoto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compatível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Epson,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pilhas,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modelos: powerlite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S5 S5 +,powerlite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S6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S6 +, powerlite S8 S8 +, powerlite S10 S10 +, powerlite S11, powerlite S12 +, powerlite S18 +, powerlite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S27 +,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powerlite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W11 +,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powerlite W12 +,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powerlite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X12,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powerlite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X14 +,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powerlite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X36 +,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powerlite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X41 +, powerlite X39 +, powerlite W39 +, powerlite X29 +, powerlite X05 +, brightlink 425WI, brightlink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435WI, brightlink 475WI +, brightlink 485WI +, EX5210, powerlite 1870, powerlite 420W, powerlite 430,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powerlite EX3212, powerlite home cinema 710HD</w:t>
            </w:r>
          </w:p>
        </w:tc>
        <w:tc>
          <w:tcPr>
            <w:tcW w:w="875" w:type="dxa"/>
            <w:shd w:val="clear"/>
            <w:vAlign w:val="top"/>
          </w:tcPr>
          <w:p w14:paraId="6694351E">
            <w:pPr>
              <w:pStyle w:val="11"/>
              <w:rPr>
                <w:b/>
                <w:sz w:val="10"/>
                <w:szCs w:val="10"/>
              </w:rPr>
            </w:pPr>
          </w:p>
          <w:p w14:paraId="22C69C91">
            <w:pPr>
              <w:pStyle w:val="11"/>
              <w:rPr>
                <w:b/>
                <w:sz w:val="10"/>
                <w:szCs w:val="10"/>
              </w:rPr>
            </w:pPr>
          </w:p>
          <w:p w14:paraId="031E38FA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6C3DDB32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240F51C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5F3A39B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20272A3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1A76E41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4AB9DA90">
            <w:pPr>
              <w:pStyle w:val="11"/>
              <w:rPr>
                <w:b/>
                <w:sz w:val="10"/>
                <w:szCs w:val="10"/>
              </w:rPr>
            </w:pPr>
          </w:p>
          <w:p w14:paraId="48D6199C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545732C6">
            <w:pPr>
              <w:pStyle w:val="11"/>
              <w:ind w:left="32" w:leftChars="0" w:right="17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  <w:tc>
          <w:tcPr>
            <w:tcW w:w="1017" w:type="dxa"/>
            <w:shd w:val="clear"/>
            <w:vAlign w:val="top"/>
          </w:tcPr>
          <w:p w14:paraId="1DABFD3A">
            <w:pPr>
              <w:pStyle w:val="11"/>
              <w:rPr>
                <w:b/>
                <w:sz w:val="10"/>
                <w:szCs w:val="10"/>
              </w:rPr>
            </w:pPr>
          </w:p>
          <w:p w14:paraId="2CE77B78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0BD42858">
            <w:pPr>
              <w:pStyle w:val="11"/>
              <w:ind w:left="14" w:leftChars="0" w:right="0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  <w:tc>
          <w:tcPr>
            <w:tcW w:w="1134" w:type="dxa"/>
            <w:shd w:val="clear"/>
            <w:vAlign w:val="top"/>
          </w:tcPr>
          <w:p w14:paraId="7221C204">
            <w:pPr>
              <w:pStyle w:val="11"/>
              <w:rPr>
                <w:b/>
                <w:sz w:val="10"/>
                <w:szCs w:val="10"/>
              </w:rPr>
            </w:pPr>
          </w:p>
          <w:p w14:paraId="155824E0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4FD60819">
            <w:pPr>
              <w:pStyle w:val="1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50</w:t>
            </w:r>
          </w:p>
        </w:tc>
      </w:tr>
      <w:tr w14:paraId="5D164D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30D6CA92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5106F708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18</w:t>
            </w:r>
          </w:p>
        </w:tc>
        <w:tc>
          <w:tcPr>
            <w:tcW w:w="2293" w:type="dxa"/>
            <w:shd w:val="clear"/>
            <w:vAlign w:val="top"/>
          </w:tcPr>
          <w:p w14:paraId="03D76AC7">
            <w:pPr>
              <w:pStyle w:val="11"/>
              <w:spacing w:before="5" w:line="271" w:lineRule="auto"/>
              <w:ind w:left="28" w:right="17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Fone de ouvido profissional sobre a orelha, fechado. Sensibilidade: 104 db, Frequência: 20 – 20000 hz,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Tipo de conector: 3,5 mm (p2). Com adaptador para ¼ “, p 10. Tecnologia de conexão: com fio.</w:t>
            </w:r>
          </w:p>
          <w:p w14:paraId="6981977E">
            <w:pPr>
              <w:pStyle w:val="11"/>
              <w:spacing w:line="167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Diâmetro: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2.4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Polegadas.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Impedância: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63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pacing w:val="-4"/>
                <w:sz w:val="10"/>
                <w:szCs w:val="10"/>
              </w:rPr>
              <w:t>Ohm.</w:t>
            </w:r>
          </w:p>
        </w:tc>
        <w:tc>
          <w:tcPr>
            <w:tcW w:w="875" w:type="dxa"/>
            <w:shd w:val="clear"/>
            <w:vAlign w:val="top"/>
          </w:tcPr>
          <w:p w14:paraId="33DF2B83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4B3ACCE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36D0C21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53E78F0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BAAE2C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19C8EF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177DD42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066B831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2180B2F7">
            <w:pPr>
              <w:pStyle w:val="11"/>
              <w:spacing w:before="188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11</w:t>
            </w:r>
          </w:p>
        </w:tc>
      </w:tr>
      <w:tr w14:paraId="202C13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3A7CA220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4AE73977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19</w:t>
            </w:r>
          </w:p>
        </w:tc>
        <w:tc>
          <w:tcPr>
            <w:tcW w:w="2293" w:type="dxa"/>
            <w:shd w:val="clear"/>
            <w:vAlign w:val="top"/>
          </w:tcPr>
          <w:p w14:paraId="5BCA8E74">
            <w:pPr>
              <w:pStyle w:val="11"/>
              <w:spacing w:before="5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Fone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Ouvido: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Configurações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Mínimas: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Potência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100mw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Superior,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Impedância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64,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Freqüência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20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Hz</w:t>
            </w:r>
          </w:p>
          <w:p w14:paraId="764D0E6A">
            <w:pPr>
              <w:pStyle w:val="11"/>
              <w:spacing w:line="200" w:lineRule="atLeas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A 20 Khz, Tipo Fone Headphone, Características Adicionais Closed, Almofadas C/Espuma, Plugs 1/4 Pol,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Cabo De 1,50 m, Modelo Profissional</w:t>
            </w:r>
          </w:p>
        </w:tc>
        <w:tc>
          <w:tcPr>
            <w:tcW w:w="875" w:type="dxa"/>
            <w:shd w:val="clear"/>
            <w:vAlign w:val="top"/>
          </w:tcPr>
          <w:p w14:paraId="35E6F529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2C751596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2F4A9D6B">
            <w:pPr>
              <w:pStyle w:val="11"/>
              <w:spacing w:before="188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  <w:tc>
          <w:tcPr>
            <w:tcW w:w="1000" w:type="dxa"/>
            <w:shd w:val="clear"/>
            <w:vAlign w:val="top"/>
          </w:tcPr>
          <w:p w14:paraId="30C81D3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0F1292F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6454D154">
            <w:pPr>
              <w:pStyle w:val="11"/>
              <w:spacing w:before="193"/>
              <w:ind w:left="31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w w:val="110"/>
                <w:sz w:val="10"/>
                <w:szCs w:val="10"/>
              </w:rPr>
              <w:t>15</w:t>
            </w:r>
          </w:p>
        </w:tc>
        <w:tc>
          <w:tcPr>
            <w:tcW w:w="900" w:type="dxa"/>
            <w:shd w:val="clear"/>
            <w:vAlign w:val="top"/>
          </w:tcPr>
          <w:p w14:paraId="1DF137A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2454D10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687C08F">
            <w:pPr>
              <w:pStyle w:val="11"/>
              <w:spacing w:before="188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16</w:t>
            </w:r>
          </w:p>
        </w:tc>
      </w:tr>
      <w:tr w14:paraId="06F4C3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227973BA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2A798B06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20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2FEF0ADE">
            <w:pPr>
              <w:pStyle w:val="11"/>
              <w:spacing w:before="111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Gravador De Voz Digital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 Capacidade 16GB;: Conexão USB para transferência de arquivos; Filtro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Corte que elimina o ruídos; possibilidade de expansão de memória por cartão micros SD; Formato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Gravação : MP3/L-PCM; Formato De Reprodução : MP3/WMA/AAC-</w:t>
            </w:r>
          </w:p>
        </w:tc>
        <w:tc>
          <w:tcPr>
            <w:tcW w:w="875" w:type="dxa"/>
            <w:shd w:val="clear"/>
            <w:vAlign w:val="top"/>
          </w:tcPr>
          <w:p w14:paraId="7A47A6D5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6CE83B33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7BD891E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77B1525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62EA159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571153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522C88B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C93B91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2C6BBDF2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573C111D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0</w:t>
            </w:r>
          </w:p>
        </w:tc>
      </w:tr>
      <w:tr w14:paraId="7B24F5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26EDFE01">
            <w:pPr>
              <w:pStyle w:val="11"/>
              <w:rPr>
                <w:b/>
                <w:sz w:val="10"/>
                <w:szCs w:val="10"/>
              </w:rPr>
            </w:pPr>
          </w:p>
          <w:p w14:paraId="4BB0BA85">
            <w:pPr>
              <w:pStyle w:val="11"/>
              <w:rPr>
                <w:b/>
                <w:sz w:val="10"/>
                <w:szCs w:val="10"/>
              </w:rPr>
            </w:pPr>
          </w:p>
          <w:p w14:paraId="015A435C">
            <w:pPr>
              <w:pStyle w:val="11"/>
              <w:rPr>
                <w:b/>
                <w:sz w:val="10"/>
                <w:szCs w:val="10"/>
              </w:rPr>
            </w:pPr>
          </w:p>
          <w:p w14:paraId="6F5FBEFA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2AF769DA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21</w:t>
            </w:r>
          </w:p>
        </w:tc>
        <w:tc>
          <w:tcPr>
            <w:tcW w:w="2293" w:type="dxa"/>
            <w:shd w:val="clear"/>
            <w:vAlign w:val="top"/>
          </w:tcPr>
          <w:p w14:paraId="70F69014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21F58B96">
            <w:pPr>
              <w:pStyle w:val="11"/>
              <w:spacing w:line="271" w:lineRule="auto"/>
              <w:ind w:left="28" w:leftChars="0" w:right="1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Gravador De Voz Digital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 Capacidade 4GB; Alimentação: 2 pilhas AAA; Conexão USB para transferência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 arquivos; Filtro de Corte que elimina o ruídos; possibilidade de expansão de memória por cartão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micros SD; Formato De Gravação : MP3/L-PCM; Formato De Formato De Reprodução : MP3/WMA/AAC-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LC/L-PCM; Microfone Estéreo com sistema S para captar sons distantes ou suaves; Máximo De Arquivos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(Total)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5000;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Máximo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Arquivos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Por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Pasta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199;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Pesquisa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Calendário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Sim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Duração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Bateria Para Gravação em LPCM 44,1 Khz 16 Bits de 40 horas e MP3 A 128 Kbps de 57 horas.</w:t>
            </w:r>
          </w:p>
        </w:tc>
        <w:tc>
          <w:tcPr>
            <w:tcW w:w="875" w:type="dxa"/>
            <w:shd w:val="clear"/>
            <w:vAlign w:val="top"/>
          </w:tcPr>
          <w:p w14:paraId="1829C30E">
            <w:pPr>
              <w:pStyle w:val="11"/>
              <w:rPr>
                <w:b/>
                <w:sz w:val="10"/>
                <w:szCs w:val="10"/>
              </w:rPr>
            </w:pPr>
          </w:p>
          <w:p w14:paraId="012FBB53">
            <w:pPr>
              <w:pStyle w:val="11"/>
              <w:rPr>
                <w:b/>
                <w:sz w:val="10"/>
                <w:szCs w:val="10"/>
              </w:rPr>
            </w:pPr>
          </w:p>
          <w:p w14:paraId="5F11203B">
            <w:pPr>
              <w:pStyle w:val="11"/>
              <w:rPr>
                <w:b/>
                <w:sz w:val="10"/>
                <w:szCs w:val="10"/>
              </w:rPr>
            </w:pPr>
          </w:p>
          <w:p w14:paraId="0E9DC259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4D822F15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6B5E579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7631641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311C262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BFF78D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6EB233B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1784BF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07AE404B">
            <w:pPr>
              <w:pStyle w:val="11"/>
              <w:rPr>
                <w:b/>
                <w:sz w:val="10"/>
                <w:szCs w:val="10"/>
              </w:rPr>
            </w:pPr>
          </w:p>
          <w:p w14:paraId="77843FB1">
            <w:pPr>
              <w:pStyle w:val="11"/>
              <w:rPr>
                <w:b/>
                <w:sz w:val="10"/>
                <w:szCs w:val="10"/>
              </w:rPr>
            </w:pPr>
          </w:p>
          <w:p w14:paraId="57B81145">
            <w:pPr>
              <w:pStyle w:val="11"/>
              <w:spacing w:before="15"/>
              <w:rPr>
                <w:b/>
                <w:sz w:val="10"/>
                <w:szCs w:val="10"/>
              </w:rPr>
            </w:pPr>
          </w:p>
          <w:p w14:paraId="1D5FE1DB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3</w:t>
            </w:r>
          </w:p>
        </w:tc>
      </w:tr>
      <w:tr w14:paraId="0F1C94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5FFCDEF1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6F85611F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22</w:t>
            </w:r>
          </w:p>
        </w:tc>
        <w:tc>
          <w:tcPr>
            <w:tcW w:w="2293" w:type="dxa"/>
            <w:shd w:val="clear"/>
            <w:vAlign w:val="top"/>
          </w:tcPr>
          <w:p w14:paraId="0C05EA96">
            <w:pPr>
              <w:pStyle w:val="11"/>
              <w:spacing w:before="5"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Headfone para Câmera: Headfone 32 Omhs, Supra aural, Plug: estéreo 3,5 / 6,3 mm (P2 e P10), cabo 3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metros, Frequência de resposta 21 - 18000 Hz; Nível de pressão sonora (SPL): 108 dB; THD, distorção</w:t>
            </w:r>
          </w:p>
          <w:p w14:paraId="6F87AF0B">
            <w:pPr>
              <w:pStyle w:val="11"/>
              <w:spacing w:line="167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harmônica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total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de: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&lt;0,7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%;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sensibilidade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115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dB.</w:t>
            </w:r>
          </w:p>
        </w:tc>
        <w:tc>
          <w:tcPr>
            <w:tcW w:w="875" w:type="dxa"/>
            <w:shd w:val="clear"/>
            <w:vAlign w:val="top"/>
          </w:tcPr>
          <w:p w14:paraId="02A4709B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5563CB74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2F91D871">
            <w:pPr>
              <w:pStyle w:val="11"/>
              <w:spacing w:before="188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063AA5F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2C34DED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7D5EFEC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622B50C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5EB8D0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7DD4084C">
            <w:pPr>
              <w:pStyle w:val="11"/>
              <w:spacing w:before="188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27</w:t>
            </w:r>
          </w:p>
        </w:tc>
      </w:tr>
      <w:tr w14:paraId="708E023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0095CF5F">
            <w:pPr>
              <w:pStyle w:val="11"/>
              <w:rPr>
                <w:b/>
                <w:sz w:val="10"/>
                <w:szCs w:val="10"/>
              </w:rPr>
            </w:pPr>
          </w:p>
          <w:p w14:paraId="65FA477A">
            <w:pPr>
              <w:pStyle w:val="11"/>
              <w:rPr>
                <w:b/>
                <w:sz w:val="10"/>
                <w:szCs w:val="10"/>
              </w:rPr>
            </w:pPr>
          </w:p>
          <w:p w14:paraId="6B24F736">
            <w:pPr>
              <w:pStyle w:val="11"/>
              <w:rPr>
                <w:b/>
                <w:sz w:val="10"/>
                <w:szCs w:val="10"/>
              </w:rPr>
            </w:pPr>
          </w:p>
          <w:p w14:paraId="2B8D0844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43FCC5E1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23</w:t>
            </w:r>
          </w:p>
        </w:tc>
        <w:tc>
          <w:tcPr>
            <w:tcW w:w="2293" w:type="dxa"/>
            <w:shd w:val="clear"/>
            <w:vAlign w:val="top"/>
          </w:tcPr>
          <w:p w14:paraId="364DB43B">
            <w:pPr>
              <w:pStyle w:val="11"/>
              <w:spacing w:before="116"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Home Theater Blu-Ray 3D – 5.1 canais; Bluetooth; Entrada de Áudio Digital (Óptica); Saída HDMI; USB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Frontal,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Antena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FM,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Microfone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(2),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LAN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(Rede); Formatos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Leitura: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DVD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(NTSC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/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PAL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/-R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/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RW /+R / +RW), BD (ROM / -R / -RE), Audio CD, DTS-CD, CD-R / CD-RW, Divx / Divx HD, MPEG2 / MPEG4</w:t>
            </w:r>
          </w:p>
          <w:p w14:paraId="45CF2944">
            <w:pPr>
              <w:pStyle w:val="11"/>
              <w:spacing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AVC, SMPTE, MKV, AVCHD, M4V, WMV, FLV, 3GP; Menu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 português; Dolby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Digital; Resolução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Vídeo 1080p; 80W RMS (x2) + 80W RMS (x2) + 80W RMS + 100W RMS; Closed Caption; Conteúdo 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Embalagem Home Theater, Controle Remoto, Cabo HDMI, Manual em Português, Antena FM, Garantia,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Pilhas; Bivolt automático;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102A21E6">
            <w:pPr>
              <w:pStyle w:val="11"/>
              <w:rPr>
                <w:b/>
                <w:sz w:val="10"/>
                <w:szCs w:val="10"/>
              </w:rPr>
            </w:pPr>
          </w:p>
          <w:p w14:paraId="4E96CDDE">
            <w:pPr>
              <w:pStyle w:val="11"/>
              <w:rPr>
                <w:b/>
                <w:sz w:val="10"/>
                <w:szCs w:val="10"/>
              </w:rPr>
            </w:pPr>
          </w:p>
          <w:p w14:paraId="3736050C">
            <w:pPr>
              <w:pStyle w:val="11"/>
              <w:rPr>
                <w:b/>
                <w:sz w:val="10"/>
                <w:szCs w:val="10"/>
              </w:rPr>
            </w:pPr>
          </w:p>
          <w:p w14:paraId="1CEAAB02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7EB60FB8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23F765E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2B615CE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57B25EC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5915EB3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5AC902A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0B7BE15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0737C192">
            <w:pPr>
              <w:pStyle w:val="11"/>
              <w:rPr>
                <w:b/>
                <w:sz w:val="10"/>
                <w:szCs w:val="10"/>
              </w:rPr>
            </w:pPr>
          </w:p>
          <w:p w14:paraId="7DCFA2CA">
            <w:pPr>
              <w:pStyle w:val="11"/>
              <w:rPr>
                <w:b/>
                <w:sz w:val="10"/>
                <w:szCs w:val="10"/>
              </w:rPr>
            </w:pPr>
          </w:p>
          <w:p w14:paraId="46955F71">
            <w:pPr>
              <w:pStyle w:val="11"/>
              <w:spacing w:before="15"/>
              <w:rPr>
                <w:b/>
                <w:sz w:val="10"/>
                <w:szCs w:val="10"/>
              </w:rPr>
            </w:pPr>
          </w:p>
          <w:p w14:paraId="36538A35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</w:tr>
      <w:tr w14:paraId="6AA99C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133B23CB">
            <w:pPr>
              <w:pStyle w:val="11"/>
              <w:ind w:left="24" w:leftChars="0" w:right="0" w:rightChars="0"/>
              <w:jc w:val="center"/>
              <w:rPr>
                <w:color w:val="D9D9D9" w:themeColor="background1" w:themeShade="D9"/>
                <w:spacing w:val="-5"/>
                <w:sz w:val="10"/>
                <w:szCs w:val="10"/>
                <w:highlight w:val="lightGray"/>
              </w:rPr>
            </w:pPr>
          </w:p>
        </w:tc>
        <w:tc>
          <w:tcPr>
            <w:tcW w:w="2293" w:type="dxa"/>
            <w:shd w:val="clear"/>
            <w:vAlign w:val="top"/>
          </w:tcPr>
          <w:p w14:paraId="1C3836A1">
            <w:pPr>
              <w:pStyle w:val="11"/>
              <w:spacing w:line="271" w:lineRule="auto"/>
              <w:ind w:left="28" w:leftChars="0" w:right="0" w:rightChars="0"/>
              <w:rPr>
                <w:color w:val="D9D9D9" w:themeColor="background1" w:themeShade="D9"/>
                <w:sz w:val="10"/>
                <w:szCs w:val="10"/>
                <w:highlight w:val="lightGray"/>
              </w:rPr>
            </w:pPr>
          </w:p>
        </w:tc>
        <w:tc>
          <w:tcPr>
            <w:tcW w:w="875" w:type="dxa"/>
            <w:shd w:val="clear"/>
            <w:vAlign w:val="top"/>
          </w:tcPr>
          <w:p w14:paraId="0AB93C07">
            <w:pPr>
              <w:pStyle w:val="11"/>
              <w:ind w:left="28" w:leftChars="0" w:right="0" w:rightChars="0"/>
              <w:rPr>
                <w:color w:val="D9D9D9" w:themeColor="background1" w:themeShade="D9"/>
                <w:spacing w:val="-4"/>
                <w:sz w:val="10"/>
                <w:szCs w:val="10"/>
                <w:highlight w:val="lightGray"/>
              </w:rPr>
            </w:pPr>
          </w:p>
        </w:tc>
        <w:tc>
          <w:tcPr>
            <w:tcW w:w="909" w:type="dxa"/>
            <w:shd w:val="clear"/>
            <w:vAlign w:val="top"/>
          </w:tcPr>
          <w:p w14:paraId="3004CE49">
            <w:pPr>
              <w:pStyle w:val="11"/>
              <w:ind w:left="35" w:leftChars="0" w:right="15" w:rightChars="0"/>
              <w:jc w:val="center"/>
              <w:rPr>
                <w:b/>
                <w:color w:val="D9D9D9" w:themeColor="background1" w:themeShade="D9"/>
                <w:spacing w:val="-10"/>
                <w:sz w:val="10"/>
                <w:szCs w:val="10"/>
                <w:highlight w:val="lightGray"/>
              </w:rPr>
            </w:pPr>
          </w:p>
        </w:tc>
        <w:tc>
          <w:tcPr>
            <w:tcW w:w="1000" w:type="dxa"/>
            <w:shd w:val="clear"/>
            <w:vAlign w:val="top"/>
          </w:tcPr>
          <w:p w14:paraId="642C8E87">
            <w:pPr>
              <w:pStyle w:val="11"/>
              <w:ind w:left="27" w:leftChars="0" w:right="7" w:rightChars="0"/>
              <w:jc w:val="center"/>
              <w:rPr>
                <w:b/>
                <w:color w:val="D9D9D9" w:themeColor="background1" w:themeShade="D9"/>
                <w:spacing w:val="-10"/>
                <w:sz w:val="10"/>
                <w:szCs w:val="10"/>
                <w:highlight w:val="lightGray"/>
              </w:rPr>
            </w:pPr>
          </w:p>
        </w:tc>
        <w:tc>
          <w:tcPr>
            <w:tcW w:w="1075" w:type="dxa"/>
            <w:shd w:val="clear"/>
            <w:vAlign w:val="top"/>
          </w:tcPr>
          <w:p w14:paraId="7AE5CB2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color w:val="D9D9D9" w:themeColor="background1" w:themeShade="D9"/>
                <w:sz w:val="10"/>
                <w:szCs w:val="10"/>
                <w:highlight w:val="lightGray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0C36AE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color w:val="D9D9D9" w:themeColor="background1" w:themeShade="D9"/>
                <w:sz w:val="10"/>
                <w:szCs w:val="10"/>
                <w:highlight w:val="lightGray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2980A86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color w:val="D9D9D9" w:themeColor="background1" w:themeShade="D9"/>
                <w:sz w:val="10"/>
                <w:szCs w:val="10"/>
                <w:highlight w:val="lightGray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8DFF3E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color w:val="D9D9D9" w:themeColor="background1" w:themeShade="D9"/>
                <w:sz w:val="10"/>
                <w:szCs w:val="10"/>
                <w:highlight w:val="lightGray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3B1531D0">
            <w:pPr>
              <w:pStyle w:val="11"/>
              <w:ind w:left="29" w:leftChars="0" w:right="13" w:rightChars="0"/>
              <w:jc w:val="center"/>
              <w:rPr>
                <w:b/>
                <w:color w:val="D9D9D9" w:themeColor="background1" w:themeShade="D9"/>
                <w:spacing w:val="-5"/>
                <w:sz w:val="10"/>
                <w:szCs w:val="10"/>
                <w:highlight w:val="lightGray"/>
              </w:rPr>
            </w:pPr>
          </w:p>
        </w:tc>
      </w:tr>
      <w:tr w14:paraId="525B2B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6E2ED30C">
            <w:pPr>
              <w:pStyle w:val="11"/>
              <w:rPr>
                <w:b/>
                <w:sz w:val="10"/>
                <w:szCs w:val="10"/>
              </w:rPr>
            </w:pPr>
          </w:p>
          <w:p w14:paraId="2EE7F6CB">
            <w:pPr>
              <w:pStyle w:val="11"/>
              <w:rPr>
                <w:b/>
                <w:sz w:val="10"/>
                <w:szCs w:val="10"/>
              </w:rPr>
            </w:pPr>
          </w:p>
          <w:p w14:paraId="596A63E4">
            <w:pPr>
              <w:pStyle w:val="11"/>
              <w:rPr>
                <w:b/>
                <w:sz w:val="10"/>
                <w:szCs w:val="10"/>
              </w:rPr>
            </w:pPr>
          </w:p>
          <w:p w14:paraId="56BBE55B">
            <w:pPr>
              <w:pStyle w:val="11"/>
              <w:rPr>
                <w:b/>
                <w:sz w:val="10"/>
                <w:szCs w:val="10"/>
              </w:rPr>
            </w:pPr>
          </w:p>
          <w:p w14:paraId="52F64277">
            <w:pPr>
              <w:pStyle w:val="11"/>
              <w:rPr>
                <w:b/>
                <w:sz w:val="10"/>
                <w:szCs w:val="10"/>
              </w:rPr>
            </w:pPr>
          </w:p>
          <w:p w14:paraId="12F6AFA1">
            <w:pPr>
              <w:pStyle w:val="11"/>
              <w:rPr>
                <w:b/>
                <w:sz w:val="10"/>
                <w:szCs w:val="10"/>
              </w:rPr>
            </w:pPr>
          </w:p>
          <w:p w14:paraId="6C8733A7">
            <w:pPr>
              <w:pStyle w:val="11"/>
              <w:rPr>
                <w:b/>
                <w:sz w:val="10"/>
                <w:szCs w:val="10"/>
              </w:rPr>
            </w:pPr>
          </w:p>
          <w:p w14:paraId="45E85B65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6B7629F2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24</w:t>
            </w:r>
          </w:p>
        </w:tc>
        <w:tc>
          <w:tcPr>
            <w:tcW w:w="2293" w:type="dxa"/>
            <w:shd w:val="clear"/>
            <w:vAlign w:val="top"/>
          </w:tcPr>
          <w:p w14:paraId="5E4D336A">
            <w:pPr>
              <w:pStyle w:val="11"/>
              <w:spacing w:before="45"/>
              <w:rPr>
                <w:b/>
                <w:sz w:val="10"/>
                <w:szCs w:val="10"/>
              </w:rPr>
            </w:pPr>
          </w:p>
          <w:p w14:paraId="215E666E">
            <w:pPr>
              <w:pStyle w:val="11"/>
              <w:spacing w:line="271" w:lineRule="auto"/>
              <w:ind w:left="28" w:leftChars="0" w:right="82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Interface de Áudio: USB 2.0 / FireWire 400 Digital I/O System 8 + 8 + 2 canais analógicos / ADAT /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Interface SPDIF 24 Bit / 192 kHz Áudio Digital 36 x 18/ Roteador Matrix 2 x MIDI I/O. Especificações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técnicas: Conectividade de Computador: FireWire 400 / USB 2.0 / USB 3.0; E / S simultânea: 18 x 18;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Número de pré-amplificadores: 2; Phantom Power: Sim; Resolução A / D: 24 bits / 192kHz; Entradas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analógicas: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XLR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Combo,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 x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TRS;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Saídas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analógicas: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TRS,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fones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ouvido;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Entradas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digitais: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 ADAT (8 canais), 1 x S / PDIF (2 canais); Saídas digitais: 1 x ADAT (8 canais), 1 x S / PDIF (2 canais);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Relação sinal / ruído (SNR): 111 dB RMS não ponderado, 113 dBA; Resposta de frequência a 44,1 kHz, 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0,5 dB: 6 Hz - 20,6 kHz, Resposta de frequência @ 96 kHz, -0,5 dB: 6 Hz - 45,3 kHz, Resposta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frequência @ 192 kHz, -1 dB: -1 dB: 5 Hz - 90 kHz; Entrada: Jack TRS de 6,3 mm, balanceado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eletronicamente; Sensibilidade de entrada comutável para Lo Gain, +4 dBu, -10 dBV; Nível de entrada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 0 dBFS @ Lo Gain: +19 dBu, Line In 3-4, frente; Etapa de ganho adicional: 0 até +12 dB; Nível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 máximo, Lo Gain, Gain 0 dB: Impedância de entrada Inst: 470 kOhm; Input Gain Inst: +6 dB;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Modo de entrada: Line balanceado (TRS), Inst desequilibrado (TS).</w:t>
            </w:r>
          </w:p>
        </w:tc>
        <w:tc>
          <w:tcPr>
            <w:tcW w:w="875" w:type="dxa"/>
            <w:shd w:val="clear"/>
            <w:vAlign w:val="top"/>
          </w:tcPr>
          <w:p w14:paraId="55214035">
            <w:pPr>
              <w:pStyle w:val="11"/>
              <w:rPr>
                <w:b/>
                <w:sz w:val="10"/>
                <w:szCs w:val="10"/>
              </w:rPr>
            </w:pPr>
          </w:p>
          <w:p w14:paraId="17E3C057">
            <w:pPr>
              <w:pStyle w:val="11"/>
              <w:rPr>
                <w:b/>
                <w:sz w:val="10"/>
                <w:szCs w:val="10"/>
              </w:rPr>
            </w:pPr>
          </w:p>
          <w:p w14:paraId="55C927B6">
            <w:pPr>
              <w:pStyle w:val="11"/>
              <w:rPr>
                <w:b/>
                <w:sz w:val="10"/>
                <w:szCs w:val="10"/>
              </w:rPr>
            </w:pPr>
          </w:p>
          <w:p w14:paraId="51D34ABB">
            <w:pPr>
              <w:pStyle w:val="11"/>
              <w:rPr>
                <w:b/>
                <w:sz w:val="10"/>
                <w:szCs w:val="10"/>
              </w:rPr>
            </w:pPr>
          </w:p>
          <w:p w14:paraId="02F63362">
            <w:pPr>
              <w:pStyle w:val="11"/>
              <w:rPr>
                <w:b/>
                <w:sz w:val="10"/>
                <w:szCs w:val="10"/>
              </w:rPr>
            </w:pPr>
          </w:p>
          <w:p w14:paraId="23D72565">
            <w:pPr>
              <w:pStyle w:val="11"/>
              <w:rPr>
                <w:b/>
                <w:sz w:val="10"/>
                <w:szCs w:val="10"/>
              </w:rPr>
            </w:pPr>
          </w:p>
          <w:p w14:paraId="65337919">
            <w:pPr>
              <w:pStyle w:val="11"/>
              <w:rPr>
                <w:b/>
                <w:sz w:val="10"/>
                <w:szCs w:val="10"/>
              </w:rPr>
            </w:pPr>
          </w:p>
          <w:p w14:paraId="21C3F5C3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7AD434F5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1E816E6D">
            <w:pPr>
              <w:pStyle w:val="11"/>
              <w:rPr>
                <w:b/>
                <w:sz w:val="10"/>
                <w:szCs w:val="10"/>
              </w:rPr>
            </w:pPr>
          </w:p>
          <w:p w14:paraId="05AEE34B">
            <w:pPr>
              <w:pStyle w:val="11"/>
              <w:rPr>
                <w:b/>
                <w:sz w:val="10"/>
                <w:szCs w:val="10"/>
              </w:rPr>
            </w:pPr>
          </w:p>
          <w:p w14:paraId="666BE5F6">
            <w:pPr>
              <w:pStyle w:val="11"/>
              <w:rPr>
                <w:b/>
                <w:sz w:val="10"/>
                <w:szCs w:val="10"/>
              </w:rPr>
            </w:pPr>
          </w:p>
          <w:p w14:paraId="47F3047A">
            <w:pPr>
              <w:pStyle w:val="11"/>
              <w:rPr>
                <w:b/>
                <w:sz w:val="10"/>
                <w:szCs w:val="10"/>
              </w:rPr>
            </w:pPr>
          </w:p>
          <w:p w14:paraId="2A90DAB5">
            <w:pPr>
              <w:pStyle w:val="11"/>
              <w:rPr>
                <w:b/>
                <w:sz w:val="10"/>
                <w:szCs w:val="10"/>
              </w:rPr>
            </w:pPr>
          </w:p>
          <w:p w14:paraId="6A59E87F">
            <w:pPr>
              <w:pStyle w:val="11"/>
              <w:spacing w:before="51"/>
              <w:rPr>
                <w:b/>
                <w:sz w:val="10"/>
                <w:szCs w:val="10"/>
              </w:rPr>
            </w:pPr>
          </w:p>
          <w:p w14:paraId="3DBD928A">
            <w:pPr>
              <w:pStyle w:val="11"/>
              <w:spacing w:before="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50EA61E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3102B40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252C229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position w:val="4"/>
                <w:sz w:val="20"/>
              </w:rPr>
              <mc:AlternateContent>
                <mc:Choice Requires="wpg">
                  <w:drawing>
                    <wp:anchor distT="0" distB="0" distL="0" distR="0" simplePos="0" relativeHeight="251677696" behindDoc="1" locked="0" layoutInCell="1" allowOverlap="1">
                      <wp:simplePos x="0" y="0"/>
                      <wp:positionH relativeFrom="page">
                        <wp:posOffset>-4300220</wp:posOffset>
                      </wp:positionH>
                      <wp:positionV relativeFrom="page">
                        <wp:posOffset>-435610</wp:posOffset>
                      </wp:positionV>
                      <wp:extent cx="7195185" cy="10315575"/>
                      <wp:effectExtent l="0" t="0" r="5715" b="9525"/>
                      <wp:wrapNone/>
                      <wp:docPr id="408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95185" cy="10315575"/>
                                <a:chOff x="0" y="0"/>
                                <a:chExt cx="6951345" cy="10083165"/>
                              </a:xfrm>
                            </wpg:grpSpPr>
                            <wps:wsp>
                              <wps:cNvPr id="409" name="Graphic 54"/>
                              <wps:cNvSpPr/>
                              <wps:spPr>
                                <a:xfrm>
                                  <a:off x="0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07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45720"/>
                                      </a:lnTo>
                                      <a:lnTo>
                                        <a:pt x="9131" y="4572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45707" y="9144"/>
                                      </a:lnTo>
                                      <a:lnTo>
                                        <a:pt x="457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10" name="Graphic 55"/>
                              <wps:cNvSpPr/>
                              <wps:spPr>
                                <a:xfrm>
                                  <a:off x="9131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0"/>
                                      </a:move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27444" y="27432"/>
                                      </a:lnTo>
                                      <a:lnTo>
                                        <a:pt x="36576" y="27432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11" name="Graphic 56"/>
                              <wps:cNvSpPr/>
                              <wps:spPr>
                                <a:xfrm>
                                  <a:off x="36576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12" name="Image 57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0"/>
                                  <a:ext cx="6859524" cy="4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3" name="Graphic 58"/>
                              <wps:cNvSpPr/>
                              <wps:spPr>
                                <a:xfrm>
                                  <a:off x="6905244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45720"/>
                                      </a:lnTo>
                                      <a:lnTo>
                                        <a:pt x="45720" y="45720"/>
                                      </a:lnTo>
                                      <a:lnTo>
                                        <a:pt x="45720" y="9144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14" name="Graphic 59"/>
                              <wps:cNvSpPr/>
                              <wps:spPr>
                                <a:xfrm>
                                  <a:off x="6905244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31" y="27432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27432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15" name="Graphic 60"/>
                              <wps:cNvSpPr/>
                              <wps:spPr>
                                <a:xfrm>
                                  <a:off x="6905244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16" name="Graphic 61"/>
                              <wps:cNvSpPr/>
                              <wps:spPr>
                                <a:xfrm>
                                  <a:off x="0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17" name="Graphic 62"/>
                              <wps:cNvSpPr/>
                              <wps:spPr>
                                <a:xfrm>
                                  <a:off x="9143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18" name="Graphic 63"/>
                              <wps:cNvSpPr/>
                              <wps:spPr>
                                <a:xfrm>
                                  <a:off x="36576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19" name="Graphic 64"/>
                              <wps:cNvSpPr/>
                              <wps:spPr>
                                <a:xfrm>
                                  <a:off x="6941819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4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20" name="Graphic 65"/>
                              <wps:cNvSpPr/>
                              <wps:spPr>
                                <a:xfrm>
                                  <a:off x="6914388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21" name="Graphic 66"/>
                              <wps:cNvSpPr/>
                              <wps:spPr>
                                <a:xfrm>
                                  <a:off x="6905244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22" name="Graphic 67"/>
                              <wps:cNvSpPr/>
                              <wps:spPr>
                                <a:xfrm>
                                  <a:off x="0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07" y="36576"/>
                                      </a:moveTo>
                                      <a:lnTo>
                                        <a:pt x="9131" y="36576"/>
                                      </a:ln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9131" y="45732"/>
                                      </a:lnTo>
                                      <a:lnTo>
                                        <a:pt x="45707" y="45732"/>
                                      </a:lnTo>
                                      <a:lnTo>
                                        <a:pt x="45707" y="365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23" name="Graphic 68"/>
                              <wps:cNvSpPr/>
                              <wps:spPr>
                                <a:xfrm>
                                  <a:off x="9131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9144"/>
                                      </a:moveTo>
                                      <a:lnTo>
                                        <a:pt x="27444" y="9144"/>
                                      </a:ln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36576" y="36576"/>
                                      </a:lnTo>
                                      <a:lnTo>
                                        <a:pt x="36576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24" name="Graphic 69"/>
                              <wps:cNvSpPr/>
                              <wps:spPr>
                                <a:xfrm>
                                  <a:off x="36576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25" name="Image 7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10037064"/>
                                  <a:ext cx="6859524" cy="45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26" name="Graphic 71"/>
                              <wps:cNvSpPr/>
                              <wps:spPr>
                                <a:xfrm>
                                  <a:off x="6905244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36563" y="45732"/>
                                      </a:lnTo>
                                      <a:lnTo>
                                        <a:pt x="45720" y="45732"/>
                                      </a:lnTo>
                                      <a:lnTo>
                                        <a:pt x="45720" y="3657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27" name="Graphic 72"/>
                              <wps:cNvSpPr/>
                              <wps:spPr>
                                <a:xfrm>
                                  <a:off x="6905244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28" name="Graphic 73"/>
                              <wps:cNvSpPr/>
                              <wps:spPr>
                                <a:xfrm>
                                  <a:off x="6905244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3" o:spid="_x0000_s1026" o:spt="203" style="position:absolute;left:0pt;margin-left:-338.6pt;margin-top:-34.3pt;height:812.25pt;width:566.55pt;mso-position-horizontal-relative:page;mso-position-vertical-relative:page;z-index:-251638784;mso-width-relative:page;mso-height-relative:page;" coordsize="6951345,10083165" o:gfxdata="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ubPAAvwAAAKUBAAAZAAAA&#10;ZHJzL19yZWxzL2Uyb0RvYy54bWwucmVsc72QwYrCMBCG7wv7DmHu27Q9LLKY9iKCV3EfYEimabCZ&#10;hCSKvr2BZUFB8OZxZvi//2PW48Uv4kwpu8AKuqYFQayDcWwV/B62XysQuSAbXAKTgitlGIfPj/We&#10;Fiw1lGcXs6gUzgrmUuKPlFnP5DE3IRLXyxSSx1LHZGVEfURLsm/bb5nuGTA8MMXOKEg704M4XGNt&#10;fs0O0+Q0bYI+eeLypEI6X7srEJOlosCTcfi37JvIFuRzh+49Dt2/g3x47nAD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">
                      <o:lock v:ext="edit" aspectratio="f"/>
      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R24xG74AAADc&#10;AAAADwAAAGRycy9kb3ducmV2LnhtbEWPwWrDMBBE74H+g9hCL6GRXEpI3CimmBSCySVJP2Cxtpap&#10;tXItNXb/PioEchxm5g2zKSbXiQsNofWsIVsoEMS1Ny03Gj7PH88rECEiG+w8k4Y/ClBsH2YbzI0f&#10;+UiXU2xEgnDIUYONsc+lDLUlh2Hhe+LkffnBYUxyaKQZcExw18kXpZbSYctpwWJPpaX6+/TrNNSH&#10;Kivb48rwfGdctf6ZdvhutX56zNQbiEhTvIdv7b3R8KrW8H8mHQG5v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24xG74A&#10;AADcAAAADwAAAAAAAAABACAAAAAiAAAAZHJzL2Rvd25yZXYueG1sUEsBAhQAFAAAAAgAh07iQDMv&#10;BZ47AAAAOQAAABAAAAAAAAAAAQAgAAAADQEAAGRycy9zaGFwZXhtbC54bWxQSwUGAAAAAAYABgBb&#10;AQAAtwMAAAAA&#10;" path="m45707,0l9131,0,0,0,0,9144,0,45720,9131,45720,9131,9144,45707,9144,4570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2Rz3i7kAAADc&#10;AAAADwAAAGRycy9kb3ducmV2LnhtbEVPzYrCMBC+L+w7hBH2pmkXFa2NHsq6eNX6AEMzNsVmUprY&#10;1n16cxD2+PH954fJtmKg3jeOFaSLBARx5XTDtYJreZxvQPiArLF1TAqe5OGw//zIMdNu5DMNl1CL&#10;GMI+QwUmhC6T0leGLPqF64gjd3O9xRBhX0vd4xjDbSu/k2QtLTYcGwx2VBiq7peHVfBAW3TP8bgq&#10;/n5P5me5LYfmWir1NUuTHYhAU/gXv90nrWCZxvnxTDwCcv8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kc94u5AAAA3AAA&#10;AA8AAAAAAAAAAQAgAAAAIgAAAGRycy9kb3ducmV2LnhtbFBLAQIUABQAAAAIAIdO4kAzLwWeOwAA&#10;ADkAAAAQAAAAAAAAAAEAIAAAAAgBAABkcnMvc2hhcGV4bWwueG1sUEsFBgAAAAAGAAYAWwEAALID&#10;AAAAAA==&#10;" path="m36576,0l27444,0,0,0,0,27432,0,36576,27444,36576,27444,27432,36576,27432,3657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f738Cb4AAADc&#10;AAAADwAAAGRycy9kb3ducmV2LnhtbEWP3WoCMRSE74W+QzgFb0SzKSLL1uhF6VKF3vjzAIfN6e7W&#10;zck2ibq+fSMIXg4z8w2zXA+2ExfyoXWsQc0yEMSVMy3XGo6HcpqDCBHZYOeYNNwowHr1MlpiYdyV&#10;d3TZx1okCIcCNTQx9oWUoWrIYpi5njh5P85bjEn6WhqP1wS3nXzLsoW02HJaaLCnj4aq0/5sNUy2&#10;O+UXf785fX+dPsth08ntudR6/KqydxCRhvgMP9obo2GuFNzPpCMgV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738Cb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zmBNLsAAAADc&#10;AAAADwAAAGRycy9kb3ducmV2LnhtbEWPzWvCQBTE74X+D8sreNNNVGKNWT1UpPZQwVTQ4yP7zEez&#10;b0N268d/3y0IPQ4z8xsmW91MKy7Uu9qygngUgSAurK65VHD42gxfQTiPrLG1TAru5GC1fH7KMNX2&#10;ynu65L4UAcIuRQWV910qpSsqMuhGtiMO3tn2Bn2QfSl1j9cAN60cR1EiDdYcFirs6K2i4jv/MQqa&#10;++RjvkvWCZ/y99nn8Txt581WqcFLHC1AeLr5//CjvdUKpvEY/s6EIyCX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OYE0u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r:id="rId9" o:title=""/>
                        <o:lock v:ext="edit" aspectratio="f"/>
                      </v:shape>
      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o1+QLL4AAADc&#10;AAAADwAAAGRycy9kb3ducmV2LnhtbEWP3WoCMRSE7wu+QziF3hTNbltEV6PIsoUivfHnAQ7JcbN0&#10;c7Juom7fvikIXg4z8w2zXA+uFVfqQ+NZQT7JQBBrbxquFRwPn+MZiBCRDbaeScEvBVivRk9LLIy/&#10;8Y6u+1iLBOFQoAIbY1dIGbQlh2HiO+LknXzvMCbZ19L0eEtw18q3LJtKhw2nBYsdlZb0z/7iFOjv&#10;bV42u5nh18q47fw8VLixSr0859kCRKQhPsL39pdR8JG/w/+ZdATk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1+QLL4A&#10;AADcAAAADwAAAAAAAAABACAAAAAiAAAAZHJzL2Rvd25yZXYueG1sUEsBAhQAFAAAAAgAh07iQDMv&#10;BZ47AAAAOQAAABAAAAAAAAAAAQAgAAAADQEAAGRycy9zaGFwZXhtbC54bWxQSwUGAAAAAAYABgBb&#10;AQAAtwMAAAAA&#10;" path="m45720,0l36563,0,0,0,0,9144,36563,9144,36563,45720,45720,45720,45720,9144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pifxiLsAAADc&#10;AAAADwAAAGRycy9kb3ducmV2LnhtbEWPQYvCMBSE7wv7H8Jb8Lamla5o1+ihqHhd6w94NM+mbPNS&#10;mtiqv94IgsdhZr5hVpurbcVAvW8cK0inCQjiyumGawWncve9AOEDssbWMSm4kYfN+vNjhbl2I//R&#10;cAy1iBD2OSowIXS5lL4yZNFPXUccvbPrLYYo+1rqHscIt62cJclcWmw4LhjsqDBU/R8vVsEFbdHd&#10;xt1Pcd8fzDZblkNzKpWafKXJL4hA1/AOv9oHrSBLM3ieiUdAr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ifxiLsAAADc&#10;AAAADwAAAAAAAAABACAAAAAiAAAAZHJzL2Rvd25yZXYueG1sUEsBAhQAFAAAAAgAh07iQDMvBZ47&#10;AAAAOQAAABAAAAAAAAAAAQAgAAAACgEAAGRycy9zaGFwZXhtbC54bWxQSwUGAAAAAAYABgBbAQAA&#10;tAMAAAAA&#10;" path="m36563,0l9131,0,0,0,0,27432,9131,27432,9131,36576,36563,36576,36563,27432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AIb6Cr4AAADc&#10;AAAADwAAAGRycy9kb3ducmV2LnhtbEWP3YrCMBSE74V9h3AW9kbWtIuKVKMXi0UFb/x5gENztq02&#10;J90kan17IwheDjPzDTNbdKYRV3K+tqwgHSQgiAuray4VHA/59wSED8gaG8uk4E4eFvOP3gwzbW+8&#10;o+s+lCJC2GeooAqhzaT0RUUG/cC2xNH7s85giNKVUju8Rbhp5E+SjKXBmuNChS39VlSc9xejoL/Z&#10;pW78f5rQdnVe5t26kZtLrtTXZ5pMQQTqwjv8aq+1gmE6gueZeAT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Ib6Cr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sv5s2r4AAADc&#10;AAAADwAAAGRycy9kb3ducmV2LnhtbEWPQWuDQBSE74H+h+UVegl1tYgU4yaEQqg9mgZKby/ui0rc&#10;t+Ju1f77biDQ4zAz3zDFbjG9mGh0nWUFSRSDIK6t7rhRcPo8PL+CcB5ZY2+ZFPySg932YVVgru3M&#10;FU1H34gAYZejgtb7IZfS1S0ZdJEdiIN3saNBH+TYSD3iHOCmly9xnEmDHYeFFgd6a6m+Hn+MghLL&#10;as7O6+vXu6zMR3PYf6fLrNTTYxJvQHha/H/43i61gjTJ4HYmHAG5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v5s2r4A&#10;AADcAAAADwAAAAAAAAABACAAAAAiAAAAZHJzL2Rvd25yZXYueG1sUEsBAhQAFAAAAAgAh07iQDMv&#10;BZ47AAAAOQAAABAAAAAAAAAAAQAgAAAADQEAAGRycy9zaGFwZXhtbC54bWxQSwUGAAAAAAYABgBb&#10;AQAAtwMAAAAA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sxrEr70AAADc&#10;AAAADwAAAGRycy9kb3ducmV2LnhtbEWPwWrDMBBE74H+g9hCb7Hs0qTFiZJDoND2FsfkvLW2lmNr&#10;ZSzVdv++CgRyHGbmDbPdz7YTIw2+cawgS1IQxJXTDdcKytP78g2ED8gaO8ek4I887HcPiy3m2k18&#10;pLEItYgQ9jkqMCH0uZS+MmTRJ64njt6PGyyGKIda6gGnCLedfE7TtbTYcFww2NPBUNUWv1ZBW/Xm&#10;QuNnOx9O9L0KX7Ypu7NST49ZugERaA738K39oRW8ZK9wPROPgNz9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GsSvvQAA&#10;ANwAAAAPAAAAAAAAAAEAIAAAACIAAABkcnMvZG93bnJldi54bWxQSwECFAAUAAAACACHTuJAMy8F&#10;njsAAAA5AAAAEAAAAAAAAAABACAAAAAMAQAAZHJzL3NoYXBleG1sLnhtbFBLBQYAAAAABgAGAFsB&#10;AAC2AwAAAAA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M1cNZLoAAADc&#10;AAAADwAAAGRycy9kb3ducmV2LnhtbEVPy4rCMBTdC/MP4Q6406TOIE41FVQEGdz4gllemmtb2tyU&#10;JlP1781CcHk478XybhvRU+crxxqSsQJBnDtTcaHhfNqOZiB8QDbYOCYND/KwzD4GC0yNu/GB+mMo&#10;RAxhn6KGMoQ2ldLnJVn0Y9cSR+7qOoshwq6QpsNbDLeNnCg1lRYrjg0ltrQuKa+P/1bDyv2i7PO/&#10;zVd/MareenXY/5y1Hn4mag4i0D28xS/3zmj4TuLaeCYeAZk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zVw1kugAAANwA&#10;AAAPAAAAAAAAAAEAIAAAACIAAABkcnMvZG93bnJldi54bWxQSwECFAAUAAAACACHTuJAMy8FnjsA&#10;AAA5AAAAEAAAAAAAAAABACAAAAAJAQAAZHJzL3NoYXBleG1sLnhtbFBLBQYAAAAABgAGAFsBAACz&#10;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w2H4qL0AAADc&#10;AAAADwAAAGRycy9kb3ducmV2LnhtbEWPQYvCMBSE78L+h/AW9iKadhFZq1GWBbEeq8Li7dk822Lz&#10;Uppo6783guBxmJlvmMWqN7W4UesqywricQSCOLe64kLBYb8e/YBwHlljbZkU3MnBavkxWGCibccZ&#10;3Xa+EAHCLkEFpfdNIqXLSzLoxrYhDt7ZtgZ9kG0hdYtdgJtafkfRVBqsOCyU2NBfSflldzUKUkyz&#10;bnoaXv43MjPbYv17nPSdUl+fcTQH4an37/CrnWoFk3gGzzPhCMjl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YfiovQAA&#10;ANwAAAAPAAAAAAAAAAEAIAAAACIAAABkcnMvZG93bnJldi54bWxQSwECFAAUAAAACACHTuJAMy8F&#10;njsAAAA5AAAAEAAAAAAAAAABACAAAAAMAQAAZHJzL3NoYXBleG1sLnhtbFBLBQYAAAAABgAGAFsB&#10;AAC2AwAAAAA=&#10;" path="m9144,9991344l0,9991344,0,0,9144,0,9144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8p+WZrkAAADc&#10;AAAADwAAAGRycy9kb3ducmV2LnhtbEVPz2vCMBS+C/sfwhvspqkyZXRNPQiC7qYtO781z6a2eSlN&#10;rN1/bw6Cx4/vd7adbCdGGnzjWMFykYAgrpxuuFZQFvv5FwgfkDV2jknBP3nY5m+zDFPt7nyi8Rxq&#10;EUPYp6jAhNCnUvrKkEW/cD1x5C5usBgiHGqpB7zHcNvJVZJspMWGY4PBnnaGqvZ8swraqjdXGo/t&#10;tCvobx1+bFN2v0p9vC+TbxCBpvASP90HreBzFefHM/EIyPw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Kflma5AAAA3AAA&#10;AA8AAAAAAAAAAQAgAAAAIgAAAGRycy9kb3ducmV2LnhtbFBLAQIUABQAAAAIAIdO4kAzLwWeOwAA&#10;ADkAAAAQAAAAAAAAAAEAIAAAAAgBAABkcnMvc2hhcGV4bWwueG1sUEsFBgAAAAAGAAYAWwEAALID&#10;AAAAAA=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bAFuRLwAAADc&#10;AAAADwAAAGRycy9kb3ducmV2LnhtbEWPQYvCMBSE7wv+h/AEb2tSXRatRkFFWMSLVcHjo3m2xeal&#10;NLG6/94sCHscZuYbZr582lp01PrKsYZkqEAQ585UXGg4HbefExA+IBusHZOGX/KwXPQ+5pga9+AD&#10;dVkoRISwT1FDGUKTSunzkiz6oWuIo3d1rcUQZVtI0+Ijwm0tR0p9S4sVx4USG1qXlN+yu9WwcjuU&#10;XX7ZjLuzUbetV4f99KT1oJ+oGYhAz/Affrd/jIavUQJ/Z+IRkI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wBbkS8AAAA&#10;3AAAAA8AAAAAAAAAAQAgAAAAIgAAAGRycy9kb3ducmV2LnhtbFBLAQIUABQAAAAIAIdO4kAzLwWe&#10;OwAAADkAAAAQAAAAAAAAAAEAIAAAAAsBAABkcnMvc2hhcGV4bWwueG1sUEsFBgAAAAAGAAYAWwEA&#10;ALUD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rgYqaL8AAADc&#10;AAAADwAAAGRycy9kb3ducmV2LnhtbEWPT2sCMRTE70K/Q3iFXsRNXLTIavRQENvSi7bQ9vbYPHeX&#10;bl6WJK5/Pn0jCB6HmfkNs1idbCt68qFxrGGcKRDEpTMNVxq+PtejGYgQkQ22jknDmQKslg+DBRbG&#10;HXlL/S5WIkE4FKihjrErpAxlTRZD5jri5O2dtxiT9JU0Ho8JbluZK/UsLTacFmrs6KWm8m93sBo2&#10;4cO/y+lZbX76ITdvv3yR7bfWT49jNQcR6RTv4Vv71WiY5Dlcz6QjIJf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4GKmi/&#10;AAAA3AAAAA8AAAAAAAAAAQAgAAAAIgAAAGRycy9kb3ducmV2LnhtbFBLAQIUABQAAAAIAIdO4kAz&#10;LwWeOwAAADkAAAAQAAAAAAAAAAEAIAAAAA4BAABkcnMvc2hhcGV4bWwueG1sUEsFBgAAAAAGAAYA&#10;WwEAALgDAAAAAA==&#10;" path="m45707,36576l9131,36576,9131,0,0,0,0,36576,0,45732,9131,45732,45707,45732,45707,36576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56KjQbsAAADc&#10;AAAADwAAAGRycy9kb3ducmV2LnhtbEWPQYvCMBSE7wv+h/CEva2propWo4eii1etP+DRPJti81Ka&#10;2Kq/3iwIHoeZ+YZZb++2Fh21vnKsYDxKQBAXTldcKjjn+58FCB+QNdaOScGDPGw3g681ptr1fKTu&#10;FEoRIexTVGBCaFIpfWHIoh+5hjh6F9daDFG2pdQt9hFuazlJkrm0WHFcMNhQZqi4nm5WwQ1t1jz6&#10;/Sx7/h3MbrrMu+qcK/U9HCcrEIHu4RN+tw9awXTyC/9n4hGQm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6KjQbsAAADc&#10;AAAADwAAAAAAAAABACAAAAAiAAAAZHJzL2Rvd25yZXYueG1sUEsBAhQAFAAAAAgAh07iQDMvBZ47&#10;AAAAOQAAABAAAAAAAAAAAQAgAAAACgEAAGRycy9zaGFwZXhtbC54bWxQSwUGAAAAAAYABgBbAQAA&#10;tAMAAAAA&#10;" path="m36576,9144l27444,9144,27444,0,0,0,0,9144,0,36576,27444,36576,36576,36576,36576,91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oaaVLL4AAADc&#10;AAAADwAAAGRycy9kb3ducmV2LnhtbEWP3YrCMBSE74V9h3AW9kY0rYiUrtELsayCN/48wKE521ab&#10;k5pE7b79RhC8HGbmG2a+7E0r7uR8Y1lBOk5AEJdWN1wpOB2LUQbCB2SNrWVS8EcelouPwRxzbR+8&#10;p/shVCJC2OeooA6hy6X0ZU0G/dh2xNH7tc5giNJVUjt8RLhp5SRJZtJgw3Ghxo5WNZWXw80oGG73&#10;qZtdzxntfi7rot+0cnsrlPr6TJNvEIH68A6/2hutYDqZwvNMPAJy8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aaVLL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bv5Rkb8AAADc&#10;AAAADwAAAGRycy9kb3ducmV2LnhtbEWPS2vDMBCE74X+B7GF3hoppgmOGyWHQEJPheZRmttibW23&#10;1spY8qP/PgoEchxm5htmuR5tLXpqfeVYw3SiQBDnzlRcaDgeti8pCB+QDdaOScM/eVivHh+WmBk3&#10;8Cf1+1CICGGfoYYyhCaT0uclWfQT1xBH78e1FkOUbSFNi0OE21omSs2lxYrjQokNbUrK//ad1fCx&#10;2VXfhTWhHrlbnL9Ox98UldbPT1P1BiLQGO7hW/vdaHhNZnA9E4+AXF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7+UZG/&#10;AAAA3A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10" o:title=""/>
                        <o:lock v:ext="edit" aspectratio="f"/>
                      </v:shape>
      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0T0sa78AAADc&#10;AAAADwAAAGRycy9kb3ducmV2LnhtbEWPQWsCMRSE7wX/Q3hCL0UTpYpsN+tBKFbppSrY3h6b193F&#10;zcuSpKv21zcFweMwM98w+fJiW9GTD41jDZOxAkFcOtNwpeGwfx0tQISIbLB1TBquFGBZDB5yzIw7&#10;8wf1u1iJBOGQoYY6xi6TMpQ1WQxj1xEn79t5izFJX0nj8ZzgtpVTpebSYsNpocaOVjWVp92P1bAO&#10;734rZ1e1/uyfuNl88a9sj1o/DifqBUSkS7yHb+03o+F5Oof/M+kIyO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E9LGu/&#10;AAAA3AAAAA8AAAAAAAAAAQAgAAAAIgAAAGRycy9kb3ducmV2LnhtbFBLAQIUABQAAAAIAIdO4kAz&#10;LwWeOwAAADkAAAAQAAAAAAAAAAEAIAAAAA4BAABkcnMvc2hhcGV4bWwueG1sUEsFBgAAAAAGAAYA&#10;WwEAALgDAAAAAA==&#10;" path="m45720,0l36563,0,36563,36576,0,36576,0,45732,36563,45732,45720,45732,45720,36576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mJmlQrwAAADc&#10;AAAADwAAAGRycy9kb3ducmV2LnhtbEWP3YrCMBSE7xd8h3CEvVtTxfWnGr0oKt5qfYBDc2yKzUlp&#10;Yqv79GZB8HKYmW+Y9fZha9FR6yvHCsajBARx4XTFpYJLvv9ZgPABWWPtmBQ8ycN2M/haY6pdzyfq&#10;zqEUEcI+RQUmhCaV0heGLPqRa4ijd3WtxRBlW0rdYh/htpaTJJlJixXHBYMNZYaK2/luFdzRZs2z&#10;3/9mf4ej2U2XeVddcqW+h+NkBSLQI3zC7/ZRK5hO5vB/Jh4BuXk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iZpUK8AAAA&#10;3AAAAA8AAAAAAAAAAQAgAAAAIgAAAGRycy9kb3ducmV2LnhtbFBLAQIUABQAAAAIAIdO4kAzLwWe&#10;OwAAADkAAAAQAAAAAAAAAAEAIAAAAAsBAABkcnMvc2hhcGV4bWwueG1sUEsFBgAAAAAGAAYAWwEA&#10;ALUDAAAAAA==&#10;" path="m36563,0l9131,0,9131,9144,0,9144,0,36576,9131,36576,36563,36576,36563,9144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IOufKbwAAADc&#10;AAAADwAAAGRycy9kb3ducmV2LnhtbEVPzWqDQBC+B/oOyxR6Cc1qCBJs1hxKpQq5mPQBBneqVnfW&#10;7m4S+/bdQ6HHj+//cFzMJG7k/GBZQbpJQBC3Vg/cKfi4lM97ED4ga5wsk4If8nAsHlYHzLW9c0O3&#10;c+hEDGGfo4I+hDmX0rc9GfQbOxNH7tM6gyFC10nt8B7DzSS3SZJJgwPHhh5neu2pHc9Xo2BdN6nL&#10;vr/2dHof38qlmmR9LZV6ekyTFxCBlvAv/nNXWsFuG9fGM/EI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Drnym8AAAA&#10;3AAAAA8AAAAAAAAAAQAgAAAAIgAAAGRycy9kb3ducmV2LnhtbFBLAQIUABQAAAAIAIdO4kAzLwWe&#10;OwAAADkAAAAQAAAAAAAAAAEAIAAAAAsBAABkcnMvc2hhcGV4bWwueG1sUEsFBgAAAAAGAAYAWwEA&#10;ALU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</w:p>
        </w:tc>
        <w:tc>
          <w:tcPr>
            <w:tcW w:w="900" w:type="dxa"/>
            <w:shd w:val="clear"/>
            <w:vAlign w:val="top"/>
          </w:tcPr>
          <w:p w14:paraId="17A5A8E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1DF0558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2442842">
            <w:pPr>
              <w:pStyle w:val="11"/>
              <w:rPr>
                <w:b/>
                <w:sz w:val="10"/>
                <w:szCs w:val="10"/>
              </w:rPr>
            </w:pPr>
          </w:p>
          <w:p w14:paraId="50D7054D">
            <w:pPr>
              <w:pStyle w:val="11"/>
              <w:rPr>
                <w:b/>
                <w:sz w:val="10"/>
                <w:szCs w:val="10"/>
              </w:rPr>
            </w:pPr>
          </w:p>
          <w:p w14:paraId="072664E1">
            <w:pPr>
              <w:pStyle w:val="11"/>
              <w:rPr>
                <w:b/>
                <w:sz w:val="10"/>
                <w:szCs w:val="10"/>
              </w:rPr>
            </w:pPr>
          </w:p>
          <w:p w14:paraId="000FA0C4">
            <w:pPr>
              <w:pStyle w:val="11"/>
              <w:rPr>
                <w:b/>
                <w:sz w:val="10"/>
                <w:szCs w:val="10"/>
              </w:rPr>
            </w:pPr>
          </w:p>
          <w:p w14:paraId="686DF490">
            <w:pPr>
              <w:pStyle w:val="11"/>
              <w:rPr>
                <w:b/>
                <w:sz w:val="10"/>
                <w:szCs w:val="10"/>
              </w:rPr>
            </w:pPr>
          </w:p>
          <w:p w14:paraId="0F28648A">
            <w:pPr>
              <w:pStyle w:val="11"/>
              <w:spacing w:before="51"/>
              <w:rPr>
                <w:b/>
                <w:sz w:val="10"/>
                <w:szCs w:val="10"/>
              </w:rPr>
            </w:pPr>
          </w:p>
          <w:p w14:paraId="170E485C">
            <w:pPr>
              <w:pStyle w:val="11"/>
              <w:spacing w:before="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4</w:t>
            </w:r>
          </w:p>
        </w:tc>
      </w:tr>
      <w:tr w14:paraId="1E4383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36A46954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380F4587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25</w:t>
            </w:r>
          </w:p>
        </w:tc>
        <w:tc>
          <w:tcPr>
            <w:tcW w:w="2293" w:type="dxa"/>
            <w:shd w:val="clear"/>
            <w:vAlign w:val="top"/>
          </w:tcPr>
          <w:p w14:paraId="51C484F7">
            <w:pPr>
              <w:pStyle w:val="11"/>
              <w:spacing w:before="111" w:line="271" w:lineRule="auto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Kit Chromakey verde com no mínimo pano de fundo de 2m x 3m, com altura regulável, suporte em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alumínio para chroma-key (fundo infinito) e bolsa para transporte. O Conjunto deve conter: - 1 tecido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verde (chroma key) no tamanho 2m altura x 3m largura – 100%</w:t>
            </w:r>
          </w:p>
        </w:tc>
        <w:tc>
          <w:tcPr>
            <w:tcW w:w="875" w:type="dxa"/>
            <w:shd w:val="clear"/>
            <w:vAlign w:val="top"/>
          </w:tcPr>
          <w:p w14:paraId="338D52DA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44B2EA39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0150A2FF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6BDF15F7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7506F59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2A62997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5E2EBB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3DB434C9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2F315382">
            <w:pPr>
              <w:pStyle w:val="11"/>
              <w:ind w:left="32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17" w:type="dxa"/>
            <w:shd w:val="clear"/>
            <w:vAlign w:val="top"/>
          </w:tcPr>
          <w:p w14:paraId="74697769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4D4DBDA9">
            <w:pPr>
              <w:pStyle w:val="11"/>
              <w:ind w:left="35" w:leftChars="0" w:right="19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134" w:type="dxa"/>
            <w:shd w:val="clear"/>
            <w:vAlign w:val="top"/>
          </w:tcPr>
          <w:p w14:paraId="5539E331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1AF4AD57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3</w:t>
            </w:r>
          </w:p>
        </w:tc>
      </w:tr>
      <w:tr w14:paraId="78D3B8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63257AF7">
            <w:pPr>
              <w:pStyle w:val="11"/>
              <w:rPr>
                <w:b/>
                <w:sz w:val="10"/>
                <w:szCs w:val="10"/>
              </w:rPr>
            </w:pPr>
          </w:p>
          <w:p w14:paraId="36E1721F">
            <w:pPr>
              <w:pStyle w:val="11"/>
              <w:rPr>
                <w:b/>
                <w:sz w:val="10"/>
                <w:szCs w:val="10"/>
              </w:rPr>
            </w:pPr>
          </w:p>
          <w:p w14:paraId="48EFF8FA">
            <w:pPr>
              <w:pStyle w:val="11"/>
              <w:rPr>
                <w:b/>
                <w:sz w:val="10"/>
                <w:szCs w:val="10"/>
              </w:rPr>
            </w:pPr>
          </w:p>
          <w:p w14:paraId="10D86F23">
            <w:pPr>
              <w:pStyle w:val="11"/>
              <w:rPr>
                <w:b/>
                <w:sz w:val="10"/>
                <w:szCs w:val="10"/>
              </w:rPr>
            </w:pPr>
          </w:p>
          <w:p w14:paraId="11B423A3">
            <w:pPr>
              <w:pStyle w:val="11"/>
              <w:rPr>
                <w:b/>
                <w:sz w:val="10"/>
                <w:szCs w:val="10"/>
              </w:rPr>
            </w:pPr>
          </w:p>
          <w:p w14:paraId="7F9617A7">
            <w:pPr>
              <w:pStyle w:val="11"/>
              <w:spacing w:before="159"/>
              <w:rPr>
                <w:b/>
                <w:sz w:val="10"/>
                <w:szCs w:val="10"/>
              </w:rPr>
            </w:pPr>
          </w:p>
          <w:p w14:paraId="63A8E403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26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04732B55">
            <w:pPr>
              <w:pStyle w:val="11"/>
              <w:spacing w:before="43"/>
              <w:rPr>
                <w:b/>
                <w:sz w:val="10"/>
                <w:szCs w:val="10"/>
              </w:rPr>
            </w:pPr>
          </w:p>
          <w:p w14:paraId="067E750F">
            <w:pPr>
              <w:pStyle w:val="11"/>
              <w:spacing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-143510</wp:posOffset>
                      </wp:positionV>
                      <wp:extent cx="10215880" cy="6067425"/>
                      <wp:effectExtent l="0" t="0" r="13970" b="9525"/>
                      <wp:wrapNone/>
                      <wp:docPr id="333" name="Group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15880" cy="6067425"/>
                                <a:chOff x="0" y="0"/>
                                <a:chExt cx="10215880" cy="6067425"/>
                              </a:xfrm>
                            </wpg:grpSpPr>
                            <wps:wsp>
                              <wps:cNvPr id="334" name="Graphic 30"/>
                              <wps:cNvSpPr/>
                              <wps:spPr>
                                <a:xfrm>
                                  <a:off x="0" y="0"/>
                                  <a:ext cx="10215880" cy="6067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15880" h="6067425">
                                      <a:moveTo>
                                        <a:pt x="10215371" y="6067043"/>
                                      </a:moveTo>
                                      <a:lnTo>
                                        <a:pt x="0" y="60670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215371" y="0"/>
                                      </a:lnTo>
                                      <a:lnTo>
                                        <a:pt x="10215371" y="60670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9" o:spid="_x0000_s1026" o:spt="203" style="position:absolute;left:0pt;margin-left:-42pt;margin-top:-11.3pt;height:477.75pt;width:804.4pt;z-index:-251649024;mso-width-relative:page;mso-height-relative:page;" coordsize="10215880,6067425" o:gfxdata="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wczyBtwAAAAMAQAADwAAAAAAAAABACAAAAAiAAAA&#10;ZHJzL2Rvd25yZXYueG1sUEsBAhQAFAAAAAgAh07iQMPyCNd1AgAAKwYAAA4AAAAAAAAAAQAgAAAA&#10;KwEAAGRycy9lMm9Eb2MueG1sUEsFBgAAAAAGAAYAWQEAABIGAAAAAA==&#10;">
                      <o:lock v:ext="edit" aspectratio="f"/>
                      <v:shape id="Graphic 30" o:spid="_x0000_s1026" o:spt="100" style="position:absolute;left:0;top:0;height:6067425;width:10215880;" fillcolor="#FFFFFF" filled="t" stroked="f" coordsize="10215880,6067425" o:gfxdata="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d/+yy&#10;wAAAANwAAAAPAAAAAAAAAAEAIAAAACIAAABkcnMvZG93bnJldi54bWxQSwECFAAUAAAACACHTuJA&#10;My8FnjsAAAA5AAAAEAAAAAAAAAABACAAAAAPAQAAZHJzL3NoYXBleG1sLnhtbFBLBQYAAAAABgAG&#10;AFsBAAC5AwAAAAA=&#10;" path="m10215371,6067043l0,6067043,0,0,10215371,0,10215371,60670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Kit Iluminador RING LIGHT com mínimo de 25cm com dimmer + tripé 1,20m + adaptador para celular.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Ring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Light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Led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Self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Iluminador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10”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25cm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(mínimo)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Tripé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podendo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variar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1,20m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(mínimo)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1,60m (mínimo). Led de 25cm, temperatura da cor regulável de 3200k -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5500K ajustável, potência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mínima de 15w. Acompanha um regulador com 4 botões: 2 para regular a intensidade do LED, 1 para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ligar e desligar e 1 para regular entre luz quente e fria. Possui 3 temperaturas de cor: branco, amarelo 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morna (branco amarelado). A alimentação do iluminador é através de cabo USB de no mínimo 1,90m,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podendo utilizar um adaptador de tomada de celular para ligar ou conectar no USB do computador ou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outro equipamento que forneça 5v USB. O cabo USB deverá estar sempre ligado para funcionar, 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mesmo pode ser conectado a uma porta USB ou até mesmo uma bateria externa. Acompanha: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Adaptador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celular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Adaptador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Ballhead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podendo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girar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360º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(fica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tripé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ring,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possibilitando o giro do ring LED sem alterar ou mover o tripé); Garantia de 6 meses.</w:t>
            </w:r>
          </w:p>
        </w:tc>
        <w:tc>
          <w:tcPr>
            <w:tcW w:w="875" w:type="dxa"/>
            <w:shd w:val="clear"/>
            <w:vAlign w:val="top"/>
          </w:tcPr>
          <w:p w14:paraId="78823653">
            <w:pPr>
              <w:pStyle w:val="11"/>
              <w:rPr>
                <w:b/>
                <w:sz w:val="10"/>
                <w:szCs w:val="10"/>
              </w:rPr>
            </w:pPr>
          </w:p>
          <w:p w14:paraId="28D35F5A">
            <w:pPr>
              <w:pStyle w:val="11"/>
              <w:rPr>
                <w:b/>
                <w:sz w:val="10"/>
                <w:szCs w:val="10"/>
              </w:rPr>
            </w:pPr>
          </w:p>
          <w:p w14:paraId="41E74737">
            <w:pPr>
              <w:pStyle w:val="11"/>
              <w:rPr>
                <w:b/>
                <w:sz w:val="10"/>
                <w:szCs w:val="10"/>
              </w:rPr>
            </w:pPr>
          </w:p>
          <w:p w14:paraId="76B4FBEC">
            <w:pPr>
              <w:pStyle w:val="11"/>
              <w:rPr>
                <w:b/>
                <w:sz w:val="10"/>
                <w:szCs w:val="10"/>
              </w:rPr>
            </w:pPr>
          </w:p>
          <w:p w14:paraId="5D71BE72">
            <w:pPr>
              <w:pStyle w:val="11"/>
              <w:rPr>
                <w:b/>
                <w:sz w:val="10"/>
                <w:szCs w:val="10"/>
              </w:rPr>
            </w:pPr>
          </w:p>
          <w:p w14:paraId="4AB9D794">
            <w:pPr>
              <w:pStyle w:val="11"/>
              <w:spacing w:before="159"/>
              <w:rPr>
                <w:b/>
                <w:sz w:val="10"/>
                <w:szCs w:val="10"/>
              </w:rPr>
            </w:pPr>
          </w:p>
          <w:p w14:paraId="4A4CCC77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7F03E8ED">
            <w:pPr>
              <w:pStyle w:val="11"/>
              <w:rPr>
                <w:b/>
                <w:sz w:val="10"/>
                <w:szCs w:val="10"/>
              </w:rPr>
            </w:pPr>
          </w:p>
          <w:p w14:paraId="09F9DCB9">
            <w:pPr>
              <w:pStyle w:val="11"/>
              <w:rPr>
                <w:b/>
                <w:sz w:val="10"/>
                <w:szCs w:val="10"/>
              </w:rPr>
            </w:pPr>
          </w:p>
          <w:p w14:paraId="6A41367A">
            <w:pPr>
              <w:pStyle w:val="11"/>
              <w:rPr>
                <w:b/>
                <w:sz w:val="10"/>
                <w:szCs w:val="10"/>
              </w:rPr>
            </w:pPr>
          </w:p>
          <w:p w14:paraId="0169A7D2">
            <w:pPr>
              <w:pStyle w:val="11"/>
              <w:rPr>
                <w:b/>
                <w:sz w:val="10"/>
                <w:szCs w:val="10"/>
              </w:rPr>
            </w:pPr>
          </w:p>
          <w:p w14:paraId="1479DDEB">
            <w:pPr>
              <w:pStyle w:val="11"/>
              <w:spacing w:before="72"/>
              <w:rPr>
                <w:b/>
                <w:sz w:val="10"/>
                <w:szCs w:val="10"/>
              </w:rPr>
            </w:pPr>
          </w:p>
          <w:p w14:paraId="1E32D851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00" w:type="dxa"/>
            <w:shd w:val="clear"/>
            <w:vAlign w:val="top"/>
          </w:tcPr>
          <w:p w14:paraId="51C61DF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2448B11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7D0D0DB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2CBF1519">
            <w:pPr>
              <w:pStyle w:val="11"/>
              <w:rPr>
                <w:b/>
                <w:sz w:val="10"/>
                <w:szCs w:val="10"/>
              </w:rPr>
            </w:pPr>
          </w:p>
          <w:p w14:paraId="42CC943F">
            <w:pPr>
              <w:pStyle w:val="11"/>
              <w:rPr>
                <w:b/>
                <w:sz w:val="10"/>
                <w:szCs w:val="10"/>
              </w:rPr>
            </w:pPr>
          </w:p>
          <w:p w14:paraId="4877B34A">
            <w:pPr>
              <w:pStyle w:val="11"/>
              <w:rPr>
                <w:b/>
                <w:sz w:val="10"/>
                <w:szCs w:val="10"/>
              </w:rPr>
            </w:pPr>
          </w:p>
          <w:p w14:paraId="1A379F77">
            <w:pPr>
              <w:pStyle w:val="11"/>
              <w:rPr>
                <w:b/>
                <w:sz w:val="10"/>
                <w:szCs w:val="10"/>
              </w:rPr>
            </w:pPr>
          </w:p>
          <w:p w14:paraId="6FEF2463">
            <w:pPr>
              <w:pStyle w:val="11"/>
              <w:spacing w:before="72"/>
              <w:rPr>
                <w:b/>
                <w:sz w:val="10"/>
                <w:szCs w:val="10"/>
              </w:rPr>
            </w:pPr>
          </w:p>
          <w:p w14:paraId="40C5FBD2">
            <w:pPr>
              <w:pStyle w:val="11"/>
              <w:ind w:left="32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17" w:type="dxa"/>
            <w:shd w:val="clear"/>
            <w:vAlign w:val="top"/>
          </w:tcPr>
          <w:p w14:paraId="63EE9818">
            <w:pPr>
              <w:pStyle w:val="11"/>
              <w:rPr>
                <w:b/>
                <w:sz w:val="10"/>
                <w:szCs w:val="10"/>
              </w:rPr>
            </w:pPr>
          </w:p>
          <w:p w14:paraId="596E7E75">
            <w:pPr>
              <w:pStyle w:val="11"/>
              <w:rPr>
                <w:b/>
                <w:sz w:val="10"/>
                <w:szCs w:val="10"/>
              </w:rPr>
            </w:pPr>
          </w:p>
          <w:p w14:paraId="7A9165AE">
            <w:pPr>
              <w:pStyle w:val="11"/>
              <w:rPr>
                <w:b/>
                <w:sz w:val="10"/>
                <w:szCs w:val="10"/>
              </w:rPr>
            </w:pPr>
          </w:p>
          <w:p w14:paraId="559F6BBD">
            <w:pPr>
              <w:pStyle w:val="11"/>
              <w:rPr>
                <w:b/>
                <w:sz w:val="10"/>
                <w:szCs w:val="10"/>
              </w:rPr>
            </w:pPr>
          </w:p>
          <w:p w14:paraId="4F728FBA">
            <w:pPr>
              <w:pStyle w:val="11"/>
              <w:spacing w:before="72"/>
              <w:rPr>
                <w:b/>
                <w:sz w:val="10"/>
                <w:szCs w:val="10"/>
              </w:rPr>
            </w:pPr>
          </w:p>
          <w:p w14:paraId="2B79160E">
            <w:pPr>
              <w:pStyle w:val="11"/>
              <w:ind w:left="35" w:leftChars="0" w:right="19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134" w:type="dxa"/>
            <w:shd w:val="clear"/>
            <w:vAlign w:val="top"/>
          </w:tcPr>
          <w:p w14:paraId="32414318">
            <w:pPr>
              <w:pStyle w:val="11"/>
              <w:rPr>
                <w:b/>
                <w:sz w:val="10"/>
                <w:szCs w:val="10"/>
              </w:rPr>
            </w:pPr>
          </w:p>
          <w:p w14:paraId="134A369B">
            <w:pPr>
              <w:pStyle w:val="11"/>
              <w:rPr>
                <w:b/>
                <w:sz w:val="10"/>
                <w:szCs w:val="10"/>
              </w:rPr>
            </w:pPr>
          </w:p>
          <w:p w14:paraId="79F170B5">
            <w:pPr>
              <w:pStyle w:val="11"/>
              <w:rPr>
                <w:b/>
                <w:sz w:val="10"/>
                <w:szCs w:val="10"/>
              </w:rPr>
            </w:pPr>
          </w:p>
          <w:p w14:paraId="57A64DEA">
            <w:pPr>
              <w:pStyle w:val="11"/>
              <w:rPr>
                <w:b/>
                <w:sz w:val="10"/>
                <w:szCs w:val="10"/>
              </w:rPr>
            </w:pPr>
          </w:p>
          <w:p w14:paraId="1494C065">
            <w:pPr>
              <w:pStyle w:val="11"/>
              <w:spacing w:before="72"/>
              <w:rPr>
                <w:b/>
                <w:sz w:val="10"/>
                <w:szCs w:val="10"/>
              </w:rPr>
            </w:pPr>
          </w:p>
          <w:p w14:paraId="3F10D9CB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9</w:t>
            </w:r>
          </w:p>
        </w:tc>
      </w:tr>
      <w:tr w14:paraId="42EF4F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2FAFE21D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459E2FF8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27</w:t>
            </w:r>
          </w:p>
        </w:tc>
        <w:tc>
          <w:tcPr>
            <w:tcW w:w="2293" w:type="dxa"/>
            <w:shd w:val="clear"/>
            <w:vAlign w:val="top"/>
          </w:tcPr>
          <w:p w14:paraId="66F1533C">
            <w:pPr>
              <w:pStyle w:val="11"/>
              <w:spacing w:before="111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Lâmpada microscópio - Projection Lamp Type 5761 6V 30W G4, Base: G4 Material do Bulbo: Sem filtro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UV de quartzo Aplicação Principal: Projeção, Microscopio Vida útil: 100 Horas Temperatura de Cor: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3200ºK Potência: 30W Tensão: 6V Marca de referência: Philips</w:t>
            </w:r>
          </w:p>
        </w:tc>
        <w:tc>
          <w:tcPr>
            <w:tcW w:w="875" w:type="dxa"/>
            <w:shd w:val="clear"/>
            <w:vAlign w:val="top"/>
          </w:tcPr>
          <w:p w14:paraId="450060F4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28B9A5FE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0DBAE41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5A37740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2CE508F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648AD80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4305AF4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082F610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647C5429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203B0B34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</w:tr>
      <w:tr w14:paraId="32F316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A7FFBC0">
            <w:pPr>
              <w:pStyle w:val="11"/>
              <w:rPr>
                <w:b/>
                <w:sz w:val="10"/>
                <w:szCs w:val="10"/>
              </w:rPr>
            </w:pPr>
          </w:p>
          <w:p w14:paraId="19840A83">
            <w:pPr>
              <w:pStyle w:val="11"/>
              <w:rPr>
                <w:b/>
                <w:sz w:val="10"/>
                <w:szCs w:val="10"/>
              </w:rPr>
            </w:pPr>
          </w:p>
          <w:p w14:paraId="2FE1C4EB">
            <w:pPr>
              <w:pStyle w:val="11"/>
              <w:rPr>
                <w:b/>
                <w:sz w:val="10"/>
                <w:szCs w:val="10"/>
              </w:rPr>
            </w:pPr>
          </w:p>
          <w:p w14:paraId="300DC677">
            <w:pPr>
              <w:pStyle w:val="11"/>
              <w:rPr>
                <w:b/>
                <w:sz w:val="10"/>
                <w:szCs w:val="10"/>
              </w:rPr>
            </w:pPr>
          </w:p>
          <w:p w14:paraId="0A18BD70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2B263B0F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28</w:t>
            </w:r>
          </w:p>
        </w:tc>
        <w:tc>
          <w:tcPr>
            <w:tcW w:w="2293" w:type="dxa"/>
            <w:shd w:val="clear"/>
            <w:vAlign w:val="top"/>
          </w:tcPr>
          <w:p w14:paraId="30E26D5F">
            <w:pPr>
              <w:pStyle w:val="11"/>
              <w:spacing w:before="118" w:line="271" w:lineRule="auto"/>
              <w:ind w:left="28" w:leftChars="0" w:right="116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Lâmpada para microscópio: Lâmpada halógena de baixa tensão sem refletor; Xenônio em vez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criptônio como gás de enchimento; Fluxo luminoso até 10 % mais alto com o mesmo consumo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energia; Dimerizável (HLX); Tensão: 6 V; Potência 20 W; Temperatura de cor 3350 K; Fluxo luminoso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nominal 460 lm; DIMENSÕES DO PRODUTO: Diâmetro 9 mm; Comprimento 31,0 mm; Comprimento 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centro luminoso (LCL) 19,4 mm (±0.3 mm); Comprimento do filamento 2,30 mm; Campo iluminado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2,3*0,8 mm²; Diâmetro do filamento 0,8 mm; Vida mediana: 100 h; Soquete (base): G4; Diâmetro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mínimo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invólucro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lâmpada: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mm;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CATEGORIA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ESPECÍFICA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PAÍS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(Brasil):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Código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ANSI: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ESB; LIF: M/30; Marca e Modelo de Referência: OSRAM HLX64250 20 W, 6V, G4, XENOPHOT - NAED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54261</w:t>
            </w:r>
          </w:p>
        </w:tc>
        <w:tc>
          <w:tcPr>
            <w:tcW w:w="875" w:type="dxa"/>
            <w:shd w:val="clear"/>
            <w:vAlign w:val="top"/>
          </w:tcPr>
          <w:p w14:paraId="08ACEFA1">
            <w:pPr>
              <w:pStyle w:val="11"/>
              <w:rPr>
                <w:b/>
                <w:sz w:val="10"/>
                <w:szCs w:val="10"/>
              </w:rPr>
            </w:pPr>
          </w:p>
          <w:p w14:paraId="30CB3279">
            <w:pPr>
              <w:pStyle w:val="11"/>
              <w:rPr>
                <w:b/>
                <w:sz w:val="10"/>
                <w:szCs w:val="10"/>
              </w:rPr>
            </w:pPr>
          </w:p>
          <w:p w14:paraId="2F4A95FC">
            <w:pPr>
              <w:pStyle w:val="11"/>
              <w:rPr>
                <w:b/>
                <w:sz w:val="10"/>
                <w:szCs w:val="10"/>
              </w:rPr>
            </w:pPr>
          </w:p>
          <w:p w14:paraId="7E6CE887">
            <w:pPr>
              <w:pStyle w:val="11"/>
              <w:rPr>
                <w:b/>
                <w:sz w:val="10"/>
                <w:szCs w:val="10"/>
              </w:rPr>
            </w:pPr>
          </w:p>
          <w:p w14:paraId="073AD794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3D323A85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2A086ED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270B861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4CFA7E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86E985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047CC75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F163AC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6F40E166">
            <w:pPr>
              <w:pStyle w:val="11"/>
              <w:rPr>
                <w:b/>
                <w:sz w:val="10"/>
                <w:szCs w:val="10"/>
              </w:rPr>
            </w:pPr>
          </w:p>
          <w:p w14:paraId="6A8446A7">
            <w:pPr>
              <w:pStyle w:val="11"/>
              <w:rPr>
                <w:b/>
                <w:sz w:val="10"/>
                <w:szCs w:val="10"/>
              </w:rPr>
            </w:pPr>
          </w:p>
          <w:p w14:paraId="0399CB86">
            <w:pPr>
              <w:pStyle w:val="11"/>
              <w:spacing w:before="224"/>
              <w:rPr>
                <w:b/>
                <w:sz w:val="10"/>
                <w:szCs w:val="10"/>
              </w:rPr>
            </w:pPr>
          </w:p>
          <w:p w14:paraId="0399901E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</w:tr>
      <w:tr w14:paraId="7448D6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695B9F4E">
            <w:pPr>
              <w:pStyle w:val="11"/>
              <w:spacing w:before="17" w:line="178" w:lineRule="exact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29</w:t>
            </w:r>
          </w:p>
        </w:tc>
        <w:tc>
          <w:tcPr>
            <w:tcW w:w="2293" w:type="dxa"/>
            <w:shd w:val="clear"/>
            <w:vAlign w:val="top"/>
          </w:tcPr>
          <w:p w14:paraId="28547246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Lâmpada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Epson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Modelo: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ELPLP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36</w:t>
            </w:r>
          </w:p>
        </w:tc>
        <w:tc>
          <w:tcPr>
            <w:tcW w:w="875" w:type="dxa"/>
            <w:shd w:val="clear"/>
            <w:vAlign w:val="top"/>
          </w:tcPr>
          <w:p w14:paraId="021956BF">
            <w:pPr>
              <w:pStyle w:val="11"/>
              <w:spacing w:before="17" w:line="178" w:lineRule="exact"/>
              <w:ind w:left="27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1BCB358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0E52200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55FE5D1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7B03823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6B3A55B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8C788C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5CC0890A">
            <w:pPr>
              <w:pStyle w:val="11"/>
              <w:spacing w:line="195" w:lineRule="exact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004042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19E36588">
            <w:pPr>
              <w:pStyle w:val="11"/>
              <w:spacing w:before="17" w:line="178" w:lineRule="exact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30</w:t>
            </w:r>
          </w:p>
        </w:tc>
        <w:tc>
          <w:tcPr>
            <w:tcW w:w="2293" w:type="dxa"/>
            <w:shd w:val="clear"/>
            <w:vAlign w:val="top"/>
          </w:tcPr>
          <w:p w14:paraId="7137F8C1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Lâmpada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Epson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Modelo: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ELPLP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54</w:t>
            </w:r>
          </w:p>
        </w:tc>
        <w:tc>
          <w:tcPr>
            <w:tcW w:w="875" w:type="dxa"/>
            <w:shd w:val="clear"/>
            <w:vAlign w:val="top"/>
          </w:tcPr>
          <w:p w14:paraId="16A2418D">
            <w:pPr>
              <w:pStyle w:val="11"/>
              <w:spacing w:before="17" w:line="178" w:lineRule="exact"/>
              <w:ind w:left="27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020F63A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38F3E6B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6947A83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1624D13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0CA3A80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A41915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55B2CB8">
            <w:pPr>
              <w:pStyle w:val="11"/>
              <w:spacing w:line="195" w:lineRule="exact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6818B2A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47B8502">
            <w:pPr>
              <w:pStyle w:val="11"/>
              <w:spacing w:before="17" w:line="178" w:lineRule="exact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31</w:t>
            </w:r>
          </w:p>
        </w:tc>
        <w:tc>
          <w:tcPr>
            <w:tcW w:w="2293" w:type="dxa"/>
            <w:shd w:val="clear"/>
            <w:vAlign w:val="top"/>
          </w:tcPr>
          <w:p w14:paraId="1869F95B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Lâmpada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Epson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</w:t>
            </w:r>
            <w:r>
              <w:rPr>
                <w:spacing w:val="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Lite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S5+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3000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lumens</w:t>
            </w:r>
          </w:p>
        </w:tc>
        <w:tc>
          <w:tcPr>
            <w:tcW w:w="875" w:type="dxa"/>
            <w:shd w:val="clear"/>
            <w:vAlign w:val="top"/>
          </w:tcPr>
          <w:p w14:paraId="4876A06A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320D9B1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64B1DF5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E6C63D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1D5B713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242309E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1FF54CE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EFF5060">
            <w:pPr>
              <w:pStyle w:val="11"/>
              <w:spacing w:line="195" w:lineRule="exact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06062BE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6E4AD0E">
            <w:pPr>
              <w:pStyle w:val="11"/>
              <w:spacing w:before="17" w:line="178" w:lineRule="exact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32</w:t>
            </w:r>
          </w:p>
        </w:tc>
        <w:tc>
          <w:tcPr>
            <w:tcW w:w="2293" w:type="dxa"/>
            <w:shd w:val="clear"/>
            <w:vAlign w:val="top"/>
          </w:tcPr>
          <w:p w14:paraId="03B77754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Lampada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Epson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lite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X24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ELPLP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78</w:t>
            </w:r>
          </w:p>
        </w:tc>
        <w:tc>
          <w:tcPr>
            <w:tcW w:w="875" w:type="dxa"/>
            <w:shd w:val="clear"/>
            <w:vAlign w:val="top"/>
          </w:tcPr>
          <w:p w14:paraId="73C45F19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6CAF41A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6CD22D3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5506A86">
            <w:pPr>
              <w:pStyle w:val="11"/>
              <w:spacing w:line="195" w:lineRule="exact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5</w:t>
            </w:r>
          </w:p>
        </w:tc>
        <w:tc>
          <w:tcPr>
            <w:tcW w:w="1033" w:type="dxa"/>
            <w:shd w:val="clear"/>
            <w:vAlign w:val="top"/>
          </w:tcPr>
          <w:p w14:paraId="586B719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58E8EAB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3161D95">
            <w:pPr>
              <w:pStyle w:val="11"/>
              <w:spacing w:line="195" w:lineRule="exact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5</w:t>
            </w:r>
          </w:p>
        </w:tc>
        <w:tc>
          <w:tcPr>
            <w:tcW w:w="1134" w:type="dxa"/>
            <w:shd w:val="clear"/>
            <w:vAlign w:val="top"/>
          </w:tcPr>
          <w:p w14:paraId="2B552F27">
            <w:pPr>
              <w:pStyle w:val="11"/>
              <w:spacing w:line="195" w:lineRule="exact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5DB50CC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571EC70C">
            <w:pPr>
              <w:pStyle w:val="11"/>
              <w:spacing w:before="17" w:line="178" w:lineRule="exact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33</w:t>
            </w:r>
          </w:p>
        </w:tc>
        <w:tc>
          <w:tcPr>
            <w:tcW w:w="2293" w:type="dxa"/>
            <w:shd w:val="clear"/>
            <w:vAlign w:val="top"/>
          </w:tcPr>
          <w:p w14:paraId="1160165D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Lâmpada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projetor: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Modelo: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Epson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Modelo: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EPLP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67</w:t>
            </w:r>
          </w:p>
        </w:tc>
        <w:tc>
          <w:tcPr>
            <w:tcW w:w="875" w:type="dxa"/>
            <w:shd w:val="clear"/>
            <w:vAlign w:val="top"/>
          </w:tcPr>
          <w:p w14:paraId="363BB9CC">
            <w:pPr>
              <w:pStyle w:val="11"/>
              <w:spacing w:before="17" w:line="178" w:lineRule="exact"/>
              <w:ind w:left="27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24B0936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70ADD60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085F0FB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4B884D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0C3F1A37">
            <w:pPr>
              <w:pStyle w:val="11"/>
              <w:spacing w:line="195" w:lineRule="exact"/>
              <w:ind w:left="32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6</w:t>
            </w:r>
          </w:p>
        </w:tc>
        <w:tc>
          <w:tcPr>
            <w:tcW w:w="1017" w:type="dxa"/>
            <w:shd w:val="clear"/>
            <w:vAlign w:val="top"/>
          </w:tcPr>
          <w:p w14:paraId="0D366B6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6EF7BEEA">
            <w:pPr>
              <w:pStyle w:val="11"/>
              <w:spacing w:line="195" w:lineRule="exact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015F97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595356F2">
            <w:pPr>
              <w:pStyle w:val="11"/>
              <w:spacing w:before="17" w:line="178" w:lineRule="exact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34</w:t>
            </w:r>
          </w:p>
        </w:tc>
        <w:tc>
          <w:tcPr>
            <w:tcW w:w="2293" w:type="dxa"/>
            <w:shd w:val="clear"/>
            <w:vAlign w:val="top"/>
          </w:tcPr>
          <w:p w14:paraId="42E85312">
            <w:pPr>
              <w:pStyle w:val="11"/>
              <w:spacing w:before="17" w:line="17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Lâmpara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Benq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Modelo: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MS524b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5J.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JC205.001</w:t>
            </w:r>
          </w:p>
        </w:tc>
        <w:tc>
          <w:tcPr>
            <w:tcW w:w="875" w:type="dxa"/>
            <w:shd w:val="clear"/>
            <w:vAlign w:val="top"/>
          </w:tcPr>
          <w:p w14:paraId="049566B2">
            <w:pPr>
              <w:pStyle w:val="11"/>
              <w:spacing w:before="17" w:line="178" w:lineRule="exact"/>
              <w:ind w:left="27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14C6AC0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41CC81A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72D6668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position w:val="4"/>
                <w:sz w:val="20"/>
              </w:rPr>
              <mc:AlternateContent>
                <mc:Choice Requires="wpg">
                  <w:drawing>
                    <wp:anchor distT="0" distB="0" distL="0" distR="0" simplePos="0" relativeHeight="251678720" behindDoc="1" locked="0" layoutInCell="1" allowOverlap="1">
                      <wp:simplePos x="0" y="0"/>
                      <wp:positionH relativeFrom="page">
                        <wp:posOffset>-3617595</wp:posOffset>
                      </wp:positionH>
                      <wp:positionV relativeFrom="page">
                        <wp:posOffset>-435610</wp:posOffset>
                      </wp:positionV>
                      <wp:extent cx="7195185" cy="10315575"/>
                      <wp:effectExtent l="0" t="0" r="5715" b="9525"/>
                      <wp:wrapNone/>
                      <wp:docPr id="429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95185" cy="10315575"/>
                                <a:chOff x="0" y="0"/>
                                <a:chExt cx="6951345" cy="10083165"/>
                              </a:xfrm>
                            </wpg:grpSpPr>
                            <wps:wsp>
                              <wps:cNvPr id="430" name="Graphic 54"/>
                              <wps:cNvSpPr/>
                              <wps:spPr>
                                <a:xfrm>
                                  <a:off x="0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07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45720"/>
                                      </a:lnTo>
                                      <a:lnTo>
                                        <a:pt x="9131" y="4572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45707" y="9144"/>
                                      </a:lnTo>
                                      <a:lnTo>
                                        <a:pt x="457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31" name="Graphic 55"/>
                              <wps:cNvSpPr/>
                              <wps:spPr>
                                <a:xfrm>
                                  <a:off x="9131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0"/>
                                      </a:move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27444" y="27432"/>
                                      </a:lnTo>
                                      <a:lnTo>
                                        <a:pt x="36576" y="27432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32" name="Graphic 56"/>
                              <wps:cNvSpPr/>
                              <wps:spPr>
                                <a:xfrm>
                                  <a:off x="36576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33" name="Image 57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0"/>
                                  <a:ext cx="6859524" cy="4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34" name="Graphic 58"/>
                              <wps:cNvSpPr/>
                              <wps:spPr>
                                <a:xfrm>
                                  <a:off x="6905244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45720"/>
                                      </a:lnTo>
                                      <a:lnTo>
                                        <a:pt x="45720" y="45720"/>
                                      </a:lnTo>
                                      <a:lnTo>
                                        <a:pt x="45720" y="9144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35" name="Graphic 59"/>
                              <wps:cNvSpPr/>
                              <wps:spPr>
                                <a:xfrm>
                                  <a:off x="6905244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31" y="27432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27432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36" name="Graphic 60"/>
                              <wps:cNvSpPr/>
                              <wps:spPr>
                                <a:xfrm>
                                  <a:off x="6905244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37" name="Graphic 61"/>
                              <wps:cNvSpPr/>
                              <wps:spPr>
                                <a:xfrm>
                                  <a:off x="0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38" name="Graphic 62"/>
                              <wps:cNvSpPr/>
                              <wps:spPr>
                                <a:xfrm>
                                  <a:off x="9143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39" name="Graphic 63"/>
                              <wps:cNvSpPr/>
                              <wps:spPr>
                                <a:xfrm>
                                  <a:off x="36576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40" name="Graphic 64"/>
                              <wps:cNvSpPr/>
                              <wps:spPr>
                                <a:xfrm>
                                  <a:off x="6941819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4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41" name="Graphic 65"/>
                              <wps:cNvSpPr/>
                              <wps:spPr>
                                <a:xfrm>
                                  <a:off x="6914388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42" name="Graphic 66"/>
                              <wps:cNvSpPr/>
                              <wps:spPr>
                                <a:xfrm>
                                  <a:off x="6905244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43" name="Graphic 67"/>
                              <wps:cNvSpPr/>
                              <wps:spPr>
                                <a:xfrm>
                                  <a:off x="0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07" y="36576"/>
                                      </a:moveTo>
                                      <a:lnTo>
                                        <a:pt x="9131" y="36576"/>
                                      </a:ln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9131" y="45732"/>
                                      </a:lnTo>
                                      <a:lnTo>
                                        <a:pt x="45707" y="45732"/>
                                      </a:lnTo>
                                      <a:lnTo>
                                        <a:pt x="45707" y="365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44" name="Graphic 68"/>
                              <wps:cNvSpPr/>
                              <wps:spPr>
                                <a:xfrm>
                                  <a:off x="9131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9144"/>
                                      </a:moveTo>
                                      <a:lnTo>
                                        <a:pt x="27444" y="9144"/>
                                      </a:ln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36576" y="36576"/>
                                      </a:lnTo>
                                      <a:lnTo>
                                        <a:pt x="36576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45" name="Graphic 69"/>
                              <wps:cNvSpPr/>
                              <wps:spPr>
                                <a:xfrm>
                                  <a:off x="36576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46" name="Image 7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10037064"/>
                                  <a:ext cx="6859524" cy="45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7" name="Graphic 71"/>
                              <wps:cNvSpPr/>
                              <wps:spPr>
                                <a:xfrm>
                                  <a:off x="6905244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36563" y="45732"/>
                                      </a:lnTo>
                                      <a:lnTo>
                                        <a:pt x="45720" y="45732"/>
                                      </a:lnTo>
                                      <a:lnTo>
                                        <a:pt x="45720" y="3657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48" name="Graphic 72"/>
                              <wps:cNvSpPr/>
                              <wps:spPr>
                                <a:xfrm>
                                  <a:off x="6905244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49" name="Graphic 73"/>
                              <wps:cNvSpPr/>
                              <wps:spPr>
                                <a:xfrm>
                                  <a:off x="6905244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3" o:spid="_x0000_s1026" o:spt="203" style="position:absolute;left:0pt;margin-left:-284.85pt;margin-top:-34.3pt;height:812.25pt;width:566.55pt;mso-position-horizontal-relative:page;mso-position-vertical-relative:page;z-index:-251637760;mso-width-relative:page;mso-height-relative:page;" coordsize="6951345,10083165" o:gfxdata="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">
                      <o:lock v:ext="edit" aspectratio="f"/>
      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GDhSO7sAAADc&#10;AAAADwAAAGRycy9kb3ducmV2LnhtbEVPS2rDMBDdB3oHMYVuQiK7LSFxLIcSXCimm3wOMFgTy8Qa&#10;uZZqu7evFoUuH++fH2bbiZEG3zpWkK4TEMS10y03Cq6X99UWhA/IGjvHpOCHPByKh0WOmXYTn2g8&#10;h0bEEPYZKjAh9JmUvjZk0a9dTxy5mxsshgiHRuoBpxhuO/mcJBtpseXYYLCno6H6fv62CurPKj22&#10;p63mZalttfuaS3wzSj09pskeRKA5/Iv/3B9awetLnB/PxCMgi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DhSO7sAAADc&#10;AAAADwAAAAAAAAABACAAAAAiAAAAZHJzL2Rvd25yZXYueG1sUEsBAhQAFAAAAAgAh07iQDMvBZ47&#10;AAAAOQAAABAAAAAAAAAAAQAgAAAACgEAAGRycy9zaGFwZXhtbC54bWxQSwUGAAAAAAYABgBbAQAA&#10;tAMAAAAA&#10;" path="m45707,0l9131,0,0,0,0,9144,0,45720,9131,45720,9131,9144,45707,9144,4570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/eUOcLwAAADc&#10;AAAADwAAAGRycy9kb3ducmV2LnhtbEWPzW7CMBCE75V4B2uRuBUn/FQlYDhEUHGF8ACreIkj4nUU&#10;mwT69HUlJI6jmflGs9k9bCN66nztWEE6TUAQl07XXCm4FIfPbxA+IGtsHJOCJ3nYbUcfG8y0G/hE&#10;/TlUIkLYZ6jAhNBmUvrSkEU/dS1x9K6usxii7CqpOxwi3DZyliRf0mLNccFgS7mh8na+WwV3tHn7&#10;HA7L/PfnaPaLVdHXl0KpyThN1iACPcI7/GoftYLFPIX/M/EIyO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3lDnC8AAAA&#10;3AAAAA8AAAAAAAAAAQAgAAAAIgAAAGRycy9kb3ducmV2LnhtbFBLAQIUABQAAAAIAIdO4kAzLwWe&#10;OwAAADkAAAAQAAAAAAAAAAEAIAAAAAsBAABkcnMvc2hhcGV4bWwueG1sUEsFBgAAAAAGAAYAWwEA&#10;ALUDAAAAAA==&#10;" path="m36576,0l27444,0,0,0,0,27432,0,36576,27444,36576,27444,27432,36576,27432,3657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xNo+Hr4AAADc&#10;AAAADwAAAGRycy9kb3ducmV2LnhtbEWP3YrCMBSE7xd8h3AEbxZN6y4i1eiFWFTYG38e4NAc22pz&#10;UpOo9e3NwsJeDjPzDTNfdqYRD3K+tqwgHSUgiAuray4VnI75cArCB2SNjWVS8CIPy0XvY46Ztk/e&#10;0+MQShEh7DNUUIXQZlL6oiKDfmRb4uidrTMYonSl1A6fEW4aOU6SiTRYc1yosKVVRcX1cDcKPnf7&#10;1E1ulyn9bK7rvNs2cnfPlRr002QGIlAX/sN/7a1W8P01ht8z8QjIxR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No+Hr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6pm01cAAAADc&#10;AAAADwAAAGRycy9kb3ducmV2LnhtbEWPzWvCQBTE7wX/h+UJvdWNjaQas3qwlNqDQqOgx0f2mQ+z&#10;b0N268d/3xUKPQ4z8xsmW95MKy7Uu9qygvEoAkFcWF1zqWC/+3iZgnAeWWNrmRTcycFyMXjKMNX2&#10;yt90yX0pAoRdigoq77tUSldUZNCNbEccvJPtDfog+1LqHq8Bblr5GkWJNFhzWKiwo1VFxTn/MQqa&#10;e/w12ybvCR/zz7fN4TRpZ81aqefhOJqD8HTz/+G/9lormMQxPM6EIyAX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qmbTV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r:id="rId9" o:title=""/>
                        <o:lock v:ext="edit" aspectratio="f"/>
                      </v:shape>
      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ZwNUOL4AAADc&#10;AAAADwAAAGRycy9kb3ducmV2LnhtbEWP0WrCQBRE3wX/YbmCL6KbtFLS1FVEFIr0xdQPuGRvs6HZ&#10;uzG7TeLfu4VCH4eZOcNsdqNtRE+drx0rSFcJCOLS6ZorBdfP0zID4QOyxsYxKbiTh912Otlgrt3A&#10;F+qLUIkIYZ+jAhNCm0vpS0MW/cq1xNH7cp3FEGVXSd3hEOG2kU9J8iIt1hwXDLZ0MFR+Fz9WQflx&#10;Tg/1JdO8OGp7fr2NR9wbpeazNHkDEWgM/+G/9rtWsH5ew++ZeATk9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wNUOL4A&#10;AADcAAAADwAAAAAAAAABACAAAAAiAAAAZHJzL2Rvd25yZXYueG1sUEsBAhQAFAAAAAgAh07iQDMv&#10;BZ47AAAAOQAAABAAAAAAAAAAAQAgAAAADQEAAGRycy9zaGFwZXhtbC54bWxQSwUGAAAAAAYABgBb&#10;AQAAtwMAAAAA&#10;" path="m45720,0l36563,0,0,0,0,9144,36563,9144,36563,45720,45720,45720,45720,9144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gt4Ic7wAAADc&#10;AAAADwAAAGRycy9kb3ducmV2LnhtbEWPzW7CMBCE70h9B2sr9QYO5UcQMBwiqLhC8gCreImjxuso&#10;Ngn06WskJI6jmflGs93fbSN66nztWMF0koAgLp2uuVJQ5MfxCoQPyBobx6TgQR72u4/RFlPtBj5T&#10;fwmViBD2KSowIbSplL40ZNFPXEscvavrLIYou0rqDocIt438TpKltFhzXDDYUmao/L3crIIb2qx9&#10;DMdF9vdzMof5Ou/rIlfq63OabEAEuod3+NU+aQXz2QKeZ+IRkL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LeCHO8AAAA&#10;3AAAAA8AAAAAAAAAAQAgAAAAIgAAAGRycy9kb3ducmV2LnhtbFBLAQIUABQAAAAIAIdO4kAzLwWe&#10;OwAAADkAAAAQAAAAAAAAAAEAIAAAAAsBAABkcnMvc2hhcGV4bWwueG1sUEsFBgAAAAAGAAYAWwEA&#10;ALUDAAAAAA==&#10;" path="m36563,0l9131,0,0,0,0,27432,9131,27432,9131,36576,36563,36576,36563,27432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u+E4Hb4AAADc&#10;AAAADwAAAGRycy9kb3ducmV2LnhtbEWPQWvCQBSE74X+h+UVeim6SS1BoqsHaaiCF6M/4JF9JtHs&#10;27i7avrvu4LQ4zAz3zDz5WA6cSPnW8sK0nECgriyuuVawWFfjKYgfEDW2FkmBb/kYbl4fZljru2d&#10;d3QrQy0ihH2OCpoQ+lxKXzVk0I9tTxy9o3UGQ5SultrhPcJNJz+TJJMGW44LDfa0aqg6l1ej4GOz&#10;S112OU1p+3P+LoZ1JzfXQqn3tzSZgQg0hP/ws73WCr4mGTzOxCMgF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+E4Hb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lgeVIb0AAADc&#10;AAAADwAAAGRycy9kb3ducmV2LnhtbEWPQYvCMBSE7wv+h/AEL4umrqJSjSKC2D1WBfH2bJ5tsXkp&#10;TdbWf79ZWPA4zMw3zGrTmUo8qXGlZQXjUQSCOLO65FzB+bQfLkA4j6yxskwKXuRgs+59rDDWtuWU&#10;nkefiwBhF6OCwvs6ltJlBRl0I1sTB+9uG4M+yCaXusE2wE0lv6JoJg2WHBYKrGlXUPY4/hgFCSZp&#10;O7t9Pi4HmZrvfL+9TrtWqUF/HC1BeOr8O/zfTrSC6WQOf2fCEZD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B5UhvQAA&#10;ANwAAAAPAAAAAAAAAAEAIAAAACIAAABkcnMvZG93bnJldi54bWxQSwECFAAUAAAACACHTuJAMy8F&#10;njsAAAA5AAAAEAAAAAAAAAABACAAAAAMAQAAZHJzL3NoYXBleG1sLnhtbFBLBQYAAAAABgAGAFsB&#10;AAC2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iTAMvbkAAADc&#10;AAAADwAAAGRycy9kb3ducmV2LnhtbEVPy4rCMBTdC/5DuMLsNHVGB6lNXQiCzs4Hs74216a2uSlN&#10;pnb+3iwEl4fzzjaDbURPna8cK5jPEhDEhdMVlwou5910BcIHZI2NY1LwTx42+XiUYardg4/Un0Ip&#10;Ygj7FBWYENpUSl8YsuhnriWO3M11FkOEXSl1h48Ybhv5mSTf0mLFscFgS1tDRX36swrqojV36g/1&#10;sD3TdRl+bHVpfpX6mMyTNYhAQ3iLX+69VrD4imvjmXgEZP4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kwDL25AAAA3AAA&#10;AA8AAAAAAAAAAQAgAAAAIgAAAGRycy9kb3ducmV2LnhtbFBLAQIUABQAAAAIAIdO4kAzLwWeOwAA&#10;ADkAAAAQAAAAAAAAAAEAIAAAAAgBAABkcnMvc2hhcGV4bWwueG1sUEsFBgAAAAAGAAYAWwEAALID&#10;AAAAAA=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F670n70AAADc&#10;AAAADwAAAGRycy9kb3ducmV2LnhtbEWPT4vCMBTE78J+h/AW9qaJuojWRkFFEPHin4U9PppnW9q8&#10;lCZb9dubBcHjMDO/YdLl3daio9aXjjUMBwoEceZMybmGy3nbn4LwAdlg7Zg0PMjDcvHRSzEx7sZH&#10;6k4hFxHCPkENRQhNIqXPCrLoB64hjt7VtRZDlG0uTYu3CLe1HCk1kRZLjgsFNrQuKKtOf1bDyu1R&#10;dtnvZtz9GFVtvToeZhetvz6Hag4i0D28w6/2zmj4Hs/g/0w8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rvSfvQAA&#10;ANwAAAAPAAAAAAAAAAEAIAAAACIAAABkcnMvZG93bnJldi54bWxQSwECFAAUAAAACACHTuJAMy8F&#10;njsAAAA5AAAAEAAAAAAAAAABACAAAAAMAQAAZHJzL3NoYXBleG1sLnhtbFBLBQYAAAAABgAGAFsB&#10;AAC2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Qeh+KLsAAADc&#10;AAAADwAAAGRycy9kb3ducmV2LnhtbEVPTWuDQBC9F/IflinkUpLVIFJMVimBUHvUFkpvE3eiojsr&#10;7jbaf989FHp8vO9TsZpR3Gl2vWUF8T4CQdxY3XOr4OP9snsG4TyyxtEyKfghB0W+eThhpu3CFd1r&#10;34oQwi5DBZ33Uyalazoy6PZ2Ig7czc4GfYBzK/WMSwg3ozxEUSoN9hwaOpzo3FEz1N9GQYlltaTX&#10;p+HzVVbmrb28fCXrotT2MY6OIDyt/l/85y61giQJ88OZcARk/g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eh+KLsAAADc&#10;AAAADwAAAAAAAAABACAAAAAiAAAAZHJzL2Rvd25yZXYueG1sUEsBAhQAFAAAAAgAh07iQDMvBZ47&#10;AAAAOQAAABAAAAAAAAAAAQAgAAAACgEAAGRycy9zaGFwZXhtbC54bWxQSwUGAAAAAAYABgBbAQAA&#10;tAMAAAAA&#10;" path="m9144,9991344l0,9991344,0,0,9144,0,9144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QAzWXbwAAADc&#10;AAAADwAAAGRycy9kb3ducmV2LnhtbEWPwWrDMBBE74X8g9hAb43s4obgRMkhEGh7qx1y3lgby7G1&#10;MpZqu39fFQo5DjPzhtkdZtuJkQbfOFaQrhIQxJXTDdcKzuXpZQPCB2SNnWNS8EMeDvvF0w5z7Sb+&#10;orEItYgQ9jkqMCH0uZS+MmTRr1xPHL2bGyyGKIda6gGnCLedfE2StbTYcFww2NPRUNUW31ZBW/Xm&#10;TuNHOx9Lur6FT9ucu4tSz8s02YIINIdH+L/9rhVkWQp/Z+IRkP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AM1l28AAAA&#10;3AAAAA8AAAAAAAAAAQAgAAAAIgAAAGRycy9kb3ducmV2LnhtbFBLAQIUABQAAAAIAIdO4kAzLwWe&#10;OwAAADkAAAAQAAAAAAAAAAEAIAAAAAsBAABkcnMvc2hhcGV4bWwueG1sUEsFBgAAAAAGAAYAWwEA&#10;ALUDAAAAAA=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QQwVk70AAADc&#10;AAAADwAAAGRycy9kb3ducmV2LnhtbEWPT4vCMBTE74LfIbyFvWmiK+JWU0FFWMSLfxY8Ppq3bWnz&#10;Upps1W9vBMHjMDO/YRbLm61FR60vHWsYDRUI4syZknMN59N2MAPhA7LB2jFpuJOHZdrvLTAx7soH&#10;6o4hFxHCPkENRQhNIqXPCrLoh64hjt6fay2GKNtcmhavEW5rOVZqKi2WHBcKbGhdUFYd/62Glduh&#10;7LLL5qv7NaraenXYf5+1/vwYqTmIQLfwDr/aP0bDZDKG55l4BGT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DBWTvQAA&#10;ANwAAAAPAAAAAAAAAAEAIAAAACIAAABkcnMvZG93bnJldi54bWxQSwECFAAUAAAACACHTuJAMy8F&#10;njsAAAA5AAAAEAAAAAAAAAABACAAAAAMAQAAZHJzL3NoYXBleG1sLnhtbFBLBQYAAAAABgAGAFsB&#10;AAC2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HJVqU78AAADc&#10;AAAADwAAAGRycy9kb3ducmV2LnhtbEWPzWsCMRTE74X+D+EVvBRN/KjI1uhBEKt4qRW0t8fmdXfp&#10;5mVJ0vXjrzeC0OMwM79hpvOzrUVLPlSONfR7CgRx7kzFhYb917I7AREissHaMWm4UID57Plpiplx&#10;J/6kdhcLkSAcMtRQxthkUoa8JIuh5xri5P04bzEm6QtpPJ4S3NZyoNRYWqw4LZTY0KKk/Hf3ZzWs&#10;wtZv5NtFrY7tK1frb77K+qB156Wv3kFEOsf/8KP9YTSMRkO4n0lHQM5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yValO/&#10;AAAA3AAAAA8AAAAAAAAAAQAgAAAAIgAAAGRycy9kb3ducmV2LnhtbFBLAQIUABQAAAAIAIdO4kAz&#10;LwWeOwAAADkAAAAQAAAAAAAAAAEAIAAAAA4BAABkcnMvc2hhcGV4bWwueG1sUEsFBgAAAAAGAAYA&#10;WwEAALgDAAAAAA==&#10;" path="m45707,36576l9131,36576,9131,0,0,0,0,36576,0,45732,9131,45732,45707,45732,45707,36576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tZTelbsAAADc&#10;AAAADwAAAGRycy9kb3ducmV2LnhtbEWPQYvCMBSE74L/ITzBm6ZKd9Fq9FBUvK71BzyaZ1NsXkoT&#10;W/XXm4WFPQ4z8w2z3T9tI3rqfO1YwWKegCAuna65UnAtjrMVCB+QNTaOScGLPOx349EWM+0G/qH+&#10;EioRIewzVGBCaDMpfWnIop+7ljh6N9dZDFF2ldQdDhFuG7lMkm9psea4YLCl3FB5vzysggfavH0N&#10;x6/8fTqbQ7ou+vpaKDWdLJINiEDP8B/+a5+1gjRN4fdMPAJy9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ZTelbsAAADc&#10;AAAADwAAAAAAAAABACAAAAAiAAAAZHJzL2Rvd25yZXYueG1sUEsBAhQAFAAAAAgAh07iQDMvBZ47&#10;AAAAOQAAABAAAAAAAAAAAQAgAAAACgEAAGRycy9zaGFwZXhtbC54bWxQSwUGAAAAAAYABgBbAQAA&#10;tAMAAAAA&#10;" path="m36576,9144l27444,9144,27444,0,0,0,0,9144,0,36576,27444,36576,36576,36576,36576,91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EzXVF74AAADc&#10;AAAADwAAAGRycy9kb3ducmV2LnhtbEWP3YrCMBSE7wXfIRxhb0TTLipSjV7IllXwxp8HODTHttqc&#10;dJOo3bffLAheDjPzDbNcd6YRD3K+tqwgHScgiAuray4VnE/5aA7CB2SNjWVS8Ese1qt+b4mZtk8+&#10;0OMYShEh7DNUUIXQZlL6oiKDfmxb4uhdrDMYonSl1A6fEW4a+ZkkM2mw5rhQYUubiorb8W4UDHeH&#10;1M1+rnPaf9++8m7byN09V+pjkCYLEIG68A6/2lutYDKZwv+ZeATk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zXVF7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Q/MqRr4AAADc&#10;AAAADwAAAGRycy9kb3ducmV2LnhtbEWPQWvCQBSE74X+h+UJ3prdlCA2zcaD0OJJ0NrS3h7ZZxLN&#10;vg3Z1aT/vlsQPA4z8w1TrCbbiSsNvnWsIU0UCOLKmZZrDYePt6clCB+QDXaOScMveViVjw8F5saN&#10;vKPrPtQiQtjnqKEJoc+l9FVDFn3ieuLoHd1gMUQ51NIMOEa47eSzUgtpseW40GBP64aq8/5iNWzX&#10;7+13bU3oJr68/Hx9Hk5LVFrPZ6l6BRFoCvfwrb0xGrJsAf9n4hGQ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/MqR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10" o:title=""/>
                        <o:lock v:ext="edit" aspectratio="f"/>
                      </v:shape>
      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Y65sUL8AAADc&#10;AAAADwAAAGRycy9kb3ducmV2LnhtbEWPQWsCMRSE74L/ITyhF3ETi7VlNXooFG3xUi1Yb4/Nc3dx&#10;87IkcdX++kYo9DjMzDfMfHm1jejIh9qxhnGmQBAXztRcavjavY1eQISIbLBxTBpuFGC56PfmmBt3&#10;4U/qtrEUCcIhRw1VjG0uZSgqshgy1xIn7+i8xZikL6XxeElw28hHpabSYs1pocKWXisqTtuz1bAK&#10;G/8hn25q9d0NuX4/8I9s9lo/DMZqBiLSNf6H/9pro2EyeYb7mXQE5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OubFC/&#10;AAAA3AAAAA8AAAAAAAAAAQAgAAAAIgAAAGRycy9kb3ducmV2LnhtbFBLAQIUABQAAAAIAIdO4kAz&#10;LwWeOwAAADkAAAAQAAAAAAAAAAEAIAAAAA4BAABkcnMvc2hhcGV4bWwueG1sUEsFBgAAAAAGAAYA&#10;WwEAALgDAAAAAA==&#10;" path="m45720,0l36563,0,36563,36576,0,36576,0,45732,36563,45732,45720,45732,45720,36576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NNnUkLkAAADc&#10;AAAADwAAAGRycy9kb3ducmV2LnhtbEVPzYrCMBC+L+w7hBH2pqlLFa1NPZR18ar1AYZmbIrNpDSx&#10;1X16cxD2+PH95/uH7cRIg28dK1guEhDEtdMtNwou1WG+AeEDssbOMSl4kod98fmRY6bdxCcaz6ER&#10;MYR9hgpMCH0mpa8NWfQL1xNH7uoGiyHCoZF6wCmG205+J8laWmw5NhjsqTRU3853q+COtuyf02FV&#10;/v0ezU+6rcb2Uin1NVsmOxCBHuFf/HYftYI0jWvjmXgEZPE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Z1JC5AAAA3AAA&#10;AA8AAAAAAAAAAQAgAAAAIgAAAGRycy9kb3ducmV2LnhtbFBLAQIUABQAAAAIAIdO4kAzLwWeOwAA&#10;ADkAAAAQAAAAAAAAAAEAIAAAAAgBAABkcnMvc2hhcGV4bWwueG1sUEsFBgAAAAAGAAYAWwEAALID&#10;AAAAAA==&#10;" path="m36563,0l9131,0,9131,9144,0,9144,0,36576,9131,36576,36563,36576,36563,9144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knjfEr4AAADc&#10;AAAADwAAAGRycy9kb3ducmV2LnhtbEWPQYvCMBSE74L/ITxhL6JpFxG3Gj3IllXwou4PeDTPttq8&#10;1CRq/fdGWNjjMDPfMItVZxpxJ+drywrScQKCuLC65lLB7zEfzUD4gKyxsUwKnuRhtez3Fphp++A9&#10;3Q+hFBHCPkMFVQhtJqUvKjLox7Yljt7JOoMhSldK7fAR4aaRn0kylQZrjgsVtrSuqLgcbkbBcLtP&#10;3fR6ntHu5/Kdd5tGbm+5Uh+DNJmDCNSF//Bfe6MVTCZf8D4Tj4Bcv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njfEr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</w:p>
        </w:tc>
        <w:tc>
          <w:tcPr>
            <w:tcW w:w="1033" w:type="dxa"/>
            <w:shd w:val="clear"/>
            <w:vAlign w:val="top"/>
          </w:tcPr>
          <w:p w14:paraId="1F69BD2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171EB6E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6C36DA5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2FB07F3">
            <w:pPr>
              <w:pStyle w:val="11"/>
              <w:spacing w:line="195" w:lineRule="exact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5E1131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45942D74">
            <w:pPr>
              <w:pStyle w:val="11"/>
              <w:rPr>
                <w:b/>
                <w:sz w:val="10"/>
                <w:szCs w:val="10"/>
              </w:rPr>
            </w:pPr>
          </w:p>
          <w:p w14:paraId="1C9B0A33">
            <w:pPr>
              <w:pStyle w:val="11"/>
              <w:rPr>
                <w:b/>
                <w:sz w:val="10"/>
                <w:szCs w:val="10"/>
              </w:rPr>
            </w:pPr>
          </w:p>
          <w:p w14:paraId="02EE4291">
            <w:pPr>
              <w:pStyle w:val="11"/>
              <w:rPr>
                <w:b/>
                <w:sz w:val="10"/>
                <w:szCs w:val="10"/>
              </w:rPr>
            </w:pPr>
          </w:p>
          <w:p w14:paraId="7C207951">
            <w:pPr>
              <w:pStyle w:val="11"/>
              <w:rPr>
                <w:b/>
                <w:sz w:val="10"/>
                <w:szCs w:val="10"/>
              </w:rPr>
            </w:pPr>
          </w:p>
          <w:p w14:paraId="726BFD1F">
            <w:pPr>
              <w:pStyle w:val="11"/>
              <w:rPr>
                <w:b/>
                <w:sz w:val="10"/>
                <w:szCs w:val="10"/>
              </w:rPr>
            </w:pPr>
          </w:p>
          <w:p w14:paraId="3026D96A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71188CA7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35</w:t>
            </w:r>
          </w:p>
        </w:tc>
        <w:tc>
          <w:tcPr>
            <w:tcW w:w="2293" w:type="dxa"/>
            <w:shd w:val="clear"/>
            <w:vAlign w:val="top"/>
          </w:tcPr>
          <w:p w14:paraId="18BB7F91">
            <w:pPr>
              <w:pStyle w:val="11"/>
              <w:spacing w:before="40"/>
              <w:rPr>
                <w:b/>
                <w:sz w:val="10"/>
                <w:szCs w:val="10"/>
              </w:rPr>
            </w:pPr>
          </w:p>
          <w:p w14:paraId="13B93BEC">
            <w:pPr>
              <w:pStyle w:val="11"/>
              <w:spacing w:before="1" w:line="271" w:lineRule="auto"/>
              <w:ind w:left="28" w:leftChars="0" w:right="11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Lousa Interativa Digital: Área útil de no mínimo 92 polegadas de diagonal no formato 16:9 WideScreen.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Resolução: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4096x4096;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Superfície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da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tela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material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baixa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reflexão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projeção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frontal;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Permite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 utilização de canetas para quadro branco (Dry-erase) e apagador de feltro; permite apagar canetas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tinta permanente e limpar colas, adesivos. Baixo brilho para reduzir a reflexão e brilho em projeção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frontal. Não possuir em sua superfície nenhum componente elétrico ou eletrônico. Tecnologia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Digitalização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Raios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Infra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Vermelho,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sensível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ao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toque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dedo.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Não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necessita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ferramentas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especiais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 utilização. A tecnologia deverá estar na moldura da lousa, protegida por perfil de alumínio, aço ou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material similar ou superior. Sistema de fixação para parede ou chão; com suporte móvel; as rodas 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suporte devem possuir travas. Conexão com computador é feita através de cabo USB. Não precisa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alimentação elétrica adicional. Manual em português.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212E565B">
            <w:pPr>
              <w:pStyle w:val="11"/>
              <w:rPr>
                <w:b/>
                <w:sz w:val="10"/>
                <w:szCs w:val="10"/>
              </w:rPr>
            </w:pPr>
          </w:p>
          <w:p w14:paraId="07497604">
            <w:pPr>
              <w:pStyle w:val="11"/>
              <w:rPr>
                <w:b/>
                <w:sz w:val="10"/>
                <w:szCs w:val="10"/>
              </w:rPr>
            </w:pPr>
          </w:p>
          <w:p w14:paraId="0F37AFD4">
            <w:pPr>
              <w:pStyle w:val="11"/>
              <w:rPr>
                <w:b/>
                <w:sz w:val="10"/>
                <w:szCs w:val="10"/>
              </w:rPr>
            </w:pPr>
          </w:p>
          <w:p w14:paraId="58121F00">
            <w:pPr>
              <w:pStyle w:val="11"/>
              <w:rPr>
                <w:b/>
                <w:sz w:val="10"/>
                <w:szCs w:val="10"/>
              </w:rPr>
            </w:pPr>
          </w:p>
          <w:p w14:paraId="53F15A6E">
            <w:pPr>
              <w:pStyle w:val="11"/>
              <w:rPr>
                <w:b/>
                <w:sz w:val="10"/>
                <w:szCs w:val="10"/>
              </w:rPr>
            </w:pPr>
          </w:p>
          <w:p w14:paraId="09F7F0AA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09F50AE1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71395231">
            <w:pPr>
              <w:pStyle w:val="11"/>
              <w:rPr>
                <w:b/>
                <w:sz w:val="10"/>
                <w:szCs w:val="10"/>
              </w:rPr>
            </w:pPr>
          </w:p>
          <w:p w14:paraId="2213415E">
            <w:pPr>
              <w:pStyle w:val="11"/>
              <w:rPr>
                <w:b/>
                <w:sz w:val="10"/>
                <w:szCs w:val="10"/>
              </w:rPr>
            </w:pPr>
          </w:p>
          <w:p w14:paraId="3323846B">
            <w:pPr>
              <w:pStyle w:val="11"/>
              <w:rPr>
                <w:b/>
                <w:sz w:val="10"/>
                <w:szCs w:val="10"/>
              </w:rPr>
            </w:pPr>
          </w:p>
          <w:p w14:paraId="50101952">
            <w:pPr>
              <w:pStyle w:val="11"/>
              <w:spacing w:before="201"/>
              <w:rPr>
                <w:b/>
                <w:sz w:val="10"/>
                <w:szCs w:val="10"/>
              </w:rPr>
            </w:pPr>
          </w:p>
          <w:p w14:paraId="56360E9E">
            <w:pPr>
              <w:pStyle w:val="11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  <w:tc>
          <w:tcPr>
            <w:tcW w:w="1000" w:type="dxa"/>
            <w:shd w:val="clear"/>
            <w:vAlign w:val="top"/>
          </w:tcPr>
          <w:p w14:paraId="7B262EE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78FBBD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5A18A2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20677D7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F3FE75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4DEC53E0">
            <w:pPr>
              <w:pStyle w:val="11"/>
              <w:rPr>
                <w:b/>
                <w:sz w:val="10"/>
                <w:szCs w:val="10"/>
              </w:rPr>
            </w:pPr>
          </w:p>
          <w:p w14:paraId="060B8C80">
            <w:pPr>
              <w:pStyle w:val="11"/>
              <w:rPr>
                <w:b/>
                <w:sz w:val="10"/>
                <w:szCs w:val="10"/>
              </w:rPr>
            </w:pPr>
          </w:p>
          <w:p w14:paraId="0D0FF8EE">
            <w:pPr>
              <w:pStyle w:val="11"/>
              <w:rPr>
                <w:b/>
                <w:sz w:val="10"/>
                <w:szCs w:val="10"/>
              </w:rPr>
            </w:pPr>
          </w:p>
          <w:p w14:paraId="3056C7C8">
            <w:pPr>
              <w:pStyle w:val="11"/>
              <w:spacing w:before="201"/>
              <w:rPr>
                <w:b/>
                <w:sz w:val="10"/>
                <w:szCs w:val="10"/>
              </w:rPr>
            </w:pPr>
          </w:p>
          <w:p w14:paraId="44EAFCBB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12</w:t>
            </w:r>
          </w:p>
        </w:tc>
      </w:tr>
      <w:tr w14:paraId="3AD291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28EEF8F0">
            <w:pPr>
              <w:pStyle w:val="11"/>
              <w:rPr>
                <w:b/>
                <w:sz w:val="10"/>
                <w:szCs w:val="10"/>
              </w:rPr>
            </w:pPr>
          </w:p>
          <w:p w14:paraId="3070084D">
            <w:pPr>
              <w:pStyle w:val="11"/>
              <w:rPr>
                <w:b/>
                <w:sz w:val="10"/>
                <w:szCs w:val="10"/>
              </w:rPr>
            </w:pPr>
          </w:p>
          <w:p w14:paraId="4BD6972E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4EB0437B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-401320</wp:posOffset>
                      </wp:positionV>
                      <wp:extent cx="10215880" cy="5699760"/>
                      <wp:effectExtent l="0" t="0" r="13970" b="15240"/>
                      <wp:wrapNone/>
                      <wp:docPr id="337" name="Group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15880" cy="5699760"/>
                                <a:chOff x="0" y="0"/>
                                <a:chExt cx="10215880" cy="5699760"/>
                              </a:xfrm>
                            </wpg:grpSpPr>
                            <wps:wsp>
                              <wps:cNvPr id="338" name="Graphic 34"/>
                              <wps:cNvSpPr/>
                              <wps:spPr>
                                <a:xfrm>
                                  <a:off x="0" y="0"/>
                                  <a:ext cx="10215880" cy="5699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15880" h="5699760">
                                      <a:moveTo>
                                        <a:pt x="10215371" y="5699759"/>
                                      </a:moveTo>
                                      <a:lnTo>
                                        <a:pt x="0" y="569975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215371" y="0"/>
                                      </a:lnTo>
                                      <a:lnTo>
                                        <a:pt x="10215371" y="56997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3" o:spid="_x0000_s1026" o:spt="203" style="position:absolute;left:0pt;margin-left:0.45pt;margin-top:-31.6pt;height:448.8pt;width:804.4pt;z-index:-251648000;mso-width-relative:page;mso-height-relative:page;" coordsize="10215880,5699760" o:gfxdata="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1YOju2gAAAAkBAAAPAAAAAAAAAAEAIAAAACIAAABkcnMv&#10;ZG93bnJldi54bWxQSwECFAAUAAAACACHTuJA5ihhFnMCAAArBgAADgAAAAAAAAABACAAAAApAQAA&#10;ZHJzL2Uyb0RvYy54bWxQSwUGAAAAAAYABgBZAQAADgYAAAAA&#10;">
                      <o:lock v:ext="edit" aspectratio="f"/>
                      <v:shape id="Graphic 34" o:spid="_x0000_s1026" o:spt="100" style="position:absolute;left:0;top:0;height:5699760;width:10215880;" fillcolor="#FFFFFF" filled="t" stroked="f" coordsize="10215880,5699760" o:gfxdata="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v51cugAAANwA&#10;AAAPAAAAAAAAAAEAIAAAACIAAABkcnMvZG93bnJldi54bWxQSwECFAAUAAAACACHTuJAMy8FnjsA&#10;AAA5AAAAEAAAAAAAAAABACAAAAAJAQAAZHJzL3NoYXBleG1sLnhtbFBLBQYAAAAABgAGAFsBAACz&#10;AwAAAAA=&#10;" path="m10215371,5699759l0,5699759,0,0,10215371,0,10215371,5699759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10"/>
                <w:szCs w:val="10"/>
              </w:rPr>
              <w:t>36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27CB29CD">
            <w:pPr>
              <w:pStyle w:val="11"/>
              <w:spacing w:before="116"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Mesa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Áudio</w:t>
            </w:r>
            <w:r>
              <w:rPr>
                <w:spacing w:val="6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8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Canais: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8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entradas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2-bus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mixer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–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Pré-amplificadores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microfones;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FX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send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pós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fader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uso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processadores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Fx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externos; 1 Aux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return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estéreo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aplicações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FX ou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como entrada estéreo separada; EQs - entrada de CD / tape endereçavel ao MAIN mix ou control room</w:t>
            </w:r>
          </w:p>
          <w:p w14:paraId="198D738E">
            <w:pPr>
              <w:pStyle w:val="11"/>
              <w:spacing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/ saidas de fones-baixíssimo ruido, mixer analógico c/alto headroom-fones e saídas de tape / CD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estéreo; Controle de saídas de efeito por canal; BIVOLT. Manual em português. Garantia mínima de 12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meses.</w:t>
            </w:r>
          </w:p>
        </w:tc>
        <w:tc>
          <w:tcPr>
            <w:tcW w:w="875" w:type="dxa"/>
            <w:shd w:val="clear"/>
            <w:vAlign w:val="top"/>
          </w:tcPr>
          <w:p w14:paraId="17F14FC1">
            <w:pPr>
              <w:pStyle w:val="11"/>
              <w:rPr>
                <w:b/>
                <w:sz w:val="10"/>
                <w:szCs w:val="10"/>
              </w:rPr>
            </w:pPr>
          </w:p>
          <w:p w14:paraId="0A88F8D8">
            <w:pPr>
              <w:pStyle w:val="11"/>
              <w:rPr>
                <w:b/>
                <w:sz w:val="10"/>
                <w:szCs w:val="10"/>
              </w:rPr>
            </w:pPr>
          </w:p>
          <w:p w14:paraId="549E3267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7D0770B8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1BCFA44E">
            <w:pPr>
              <w:pStyle w:val="11"/>
              <w:rPr>
                <w:b/>
                <w:sz w:val="10"/>
                <w:szCs w:val="10"/>
              </w:rPr>
            </w:pPr>
          </w:p>
          <w:p w14:paraId="3F2ACA9C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795EF568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3DB86EF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2122DD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370662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50E71A4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14B4689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5F5AAE41">
            <w:pPr>
              <w:pStyle w:val="11"/>
              <w:rPr>
                <w:b/>
                <w:sz w:val="10"/>
                <w:szCs w:val="10"/>
              </w:rPr>
            </w:pPr>
          </w:p>
          <w:p w14:paraId="26DBE879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16AB7BDB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</w:tr>
      <w:tr w14:paraId="1E87D4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5C2EAC9A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555E4C20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37</w:t>
            </w:r>
          </w:p>
        </w:tc>
        <w:tc>
          <w:tcPr>
            <w:tcW w:w="2293" w:type="dxa"/>
            <w:shd w:val="clear"/>
            <w:vAlign w:val="top"/>
          </w:tcPr>
          <w:p w14:paraId="3A1E76E1">
            <w:pPr>
              <w:pStyle w:val="11"/>
              <w:spacing w:before="111" w:line="271" w:lineRule="auto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Mesa De Áudio - 4 Canais Estéreo: Entrada Auxiliar com controle individual; Entradas balanceadas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conexão Plug stereo P10 e Plug XLR; Equalizador de três bandas (High - Mid - Low); Alta perfomance em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audio mixer; Entradas e saídas destinadas a inclusão</w:t>
            </w:r>
          </w:p>
        </w:tc>
        <w:tc>
          <w:tcPr>
            <w:tcW w:w="875" w:type="dxa"/>
            <w:shd w:val="clear"/>
            <w:vAlign w:val="top"/>
          </w:tcPr>
          <w:p w14:paraId="7E2F2926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64363132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0C5FF5F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4A48C13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35CF707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60F939F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0D2271F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04F77C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3CDF9E6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513DD195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6</w:t>
            </w:r>
          </w:p>
        </w:tc>
      </w:tr>
      <w:tr w14:paraId="437D70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D1D59BE">
            <w:pPr>
              <w:pStyle w:val="11"/>
              <w:rPr>
                <w:b/>
                <w:sz w:val="10"/>
                <w:szCs w:val="10"/>
              </w:rPr>
            </w:pPr>
          </w:p>
          <w:p w14:paraId="62AD852A">
            <w:pPr>
              <w:pStyle w:val="11"/>
              <w:rPr>
                <w:b/>
                <w:sz w:val="10"/>
                <w:szCs w:val="10"/>
              </w:rPr>
            </w:pPr>
          </w:p>
          <w:p w14:paraId="3BE39551">
            <w:pPr>
              <w:pStyle w:val="11"/>
              <w:rPr>
                <w:b/>
                <w:sz w:val="10"/>
                <w:szCs w:val="10"/>
              </w:rPr>
            </w:pPr>
          </w:p>
          <w:p w14:paraId="7FC40811">
            <w:pPr>
              <w:pStyle w:val="11"/>
              <w:spacing w:before="105"/>
              <w:rPr>
                <w:b/>
                <w:sz w:val="10"/>
                <w:szCs w:val="10"/>
              </w:rPr>
            </w:pPr>
          </w:p>
          <w:p w14:paraId="2C5FAF3C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38</w:t>
            </w:r>
          </w:p>
        </w:tc>
        <w:tc>
          <w:tcPr>
            <w:tcW w:w="2293" w:type="dxa"/>
            <w:shd w:val="clear"/>
            <w:vAlign w:val="top"/>
          </w:tcPr>
          <w:p w14:paraId="4F4A007D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783AF889">
            <w:pPr>
              <w:pStyle w:val="11"/>
              <w:spacing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Mesa de som 16 canais: 8 mono + 4 estéreo / 4 barramentos de grupo + 1 barramento estéreo. 4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barramentos de grupo e 1 barramento estéreo 4 saídas AUX (incluindo efeito) Pré-amplificador D-PRE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que utiliza o circuito invertido de Darlington 1-Potenciometro Compatível com iPad (2 ou posterior),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através de adaptadores apropriados (APPLE) Incluindo o software Cubase AI DAW (download version)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Chave de atenuação (PAD) nos canais mono Phantom Power - Entrada de Mic +48V Saída XLR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balanceada Fonte de alimentação elétrica universal interna, compatível em todo mundo Suporte para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montagem em rack (incluído) Chassis de metal. Similar ao modelo MG-16XU Yamaha</w:t>
            </w:r>
          </w:p>
        </w:tc>
        <w:tc>
          <w:tcPr>
            <w:tcW w:w="875" w:type="dxa"/>
            <w:shd w:val="clear"/>
            <w:vAlign w:val="top"/>
          </w:tcPr>
          <w:p w14:paraId="0FFBDD05">
            <w:pPr>
              <w:pStyle w:val="11"/>
              <w:rPr>
                <w:b/>
                <w:sz w:val="10"/>
                <w:szCs w:val="10"/>
              </w:rPr>
            </w:pPr>
          </w:p>
          <w:p w14:paraId="7E30116E">
            <w:pPr>
              <w:pStyle w:val="11"/>
              <w:rPr>
                <w:b/>
                <w:sz w:val="10"/>
                <w:szCs w:val="10"/>
              </w:rPr>
            </w:pPr>
          </w:p>
          <w:p w14:paraId="5CCB3F64">
            <w:pPr>
              <w:pStyle w:val="11"/>
              <w:rPr>
                <w:b/>
                <w:sz w:val="10"/>
                <w:szCs w:val="10"/>
              </w:rPr>
            </w:pPr>
          </w:p>
          <w:p w14:paraId="4506F2B4">
            <w:pPr>
              <w:pStyle w:val="11"/>
              <w:spacing w:before="105"/>
              <w:rPr>
                <w:b/>
                <w:sz w:val="10"/>
                <w:szCs w:val="10"/>
              </w:rPr>
            </w:pPr>
          </w:p>
          <w:p w14:paraId="0C7E8D9C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4A0FCFE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7727EFA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398AD01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9CF96D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3675677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6707A05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4585406C">
            <w:pPr>
              <w:pStyle w:val="11"/>
              <w:rPr>
                <w:b/>
                <w:sz w:val="10"/>
                <w:szCs w:val="10"/>
              </w:rPr>
            </w:pPr>
          </w:p>
          <w:p w14:paraId="5D818DF3">
            <w:pPr>
              <w:pStyle w:val="11"/>
              <w:rPr>
                <w:b/>
                <w:sz w:val="10"/>
                <w:szCs w:val="10"/>
              </w:rPr>
            </w:pPr>
          </w:p>
          <w:p w14:paraId="37B25CF1">
            <w:pPr>
              <w:pStyle w:val="11"/>
              <w:spacing w:before="118"/>
              <w:rPr>
                <w:b/>
                <w:sz w:val="10"/>
                <w:szCs w:val="10"/>
              </w:rPr>
            </w:pPr>
          </w:p>
          <w:p w14:paraId="48B696F7">
            <w:pPr>
              <w:pStyle w:val="11"/>
              <w:spacing w:before="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5</w:t>
            </w:r>
          </w:p>
        </w:tc>
      </w:tr>
      <w:tr w14:paraId="07DDAB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928B5B8">
            <w:pPr>
              <w:pStyle w:val="11"/>
              <w:rPr>
                <w:b/>
                <w:sz w:val="10"/>
                <w:szCs w:val="10"/>
              </w:rPr>
            </w:pPr>
          </w:p>
          <w:p w14:paraId="44185D4B">
            <w:pPr>
              <w:pStyle w:val="11"/>
              <w:rPr>
                <w:b/>
                <w:sz w:val="10"/>
                <w:szCs w:val="10"/>
              </w:rPr>
            </w:pPr>
          </w:p>
          <w:p w14:paraId="113D2A4A">
            <w:pPr>
              <w:pStyle w:val="11"/>
              <w:rPr>
                <w:b/>
                <w:sz w:val="10"/>
                <w:szCs w:val="10"/>
              </w:rPr>
            </w:pPr>
          </w:p>
          <w:p w14:paraId="6609B3FD">
            <w:pPr>
              <w:pStyle w:val="11"/>
              <w:rPr>
                <w:b/>
                <w:sz w:val="10"/>
                <w:szCs w:val="10"/>
              </w:rPr>
            </w:pPr>
          </w:p>
          <w:p w14:paraId="69C5B93D">
            <w:pPr>
              <w:pStyle w:val="11"/>
              <w:rPr>
                <w:b/>
                <w:sz w:val="10"/>
                <w:szCs w:val="10"/>
              </w:rPr>
            </w:pPr>
          </w:p>
          <w:p w14:paraId="0704D39B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7EF2BC82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39</w:t>
            </w:r>
          </w:p>
        </w:tc>
        <w:tc>
          <w:tcPr>
            <w:tcW w:w="2293" w:type="dxa"/>
            <w:shd w:val="clear"/>
            <w:vAlign w:val="top"/>
          </w:tcPr>
          <w:p w14:paraId="50441E68">
            <w:pPr>
              <w:pStyle w:val="11"/>
              <w:spacing w:before="40"/>
              <w:rPr>
                <w:b/>
                <w:sz w:val="10"/>
                <w:szCs w:val="10"/>
              </w:rPr>
            </w:pPr>
          </w:p>
          <w:p w14:paraId="085C0EA2">
            <w:pPr>
              <w:pStyle w:val="11"/>
              <w:spacing w:before="1" w:line="271" w:lineRule="auto"/>
              <w:ind w:left="28" w:right="7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Mesa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Digitalizadora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tipo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Tablet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caneta,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Área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ativa: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152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95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mm,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Uma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caneta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(sem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borracha),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níveis de pressão da caneta: 2048, tecnologia da caneta: Pressure-sensitive, Resolução: 100 lines/mm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(2540 lpi), velocidade de leitura (caneta): 133 pps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cordless, battery-freemesa, conexão USB.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Digitalizadora que oferece toda a tecnologia para desenhar, editar fotos, fazer esboços de projetos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maneira eficiente e facilitada. Como se trata de uma mesa digitalizadora pequena, ela não vai ocupar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muito espaço do seu desktop, mas apresenta uma área de criação suficiente para você desenvolver os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seus trabalhos simples ou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complexos. Conectividade USB, plug and play, USB no Smartphone, Windows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8, Windows®7 SP1, Windows® Vista SP2 ou Windows® XP SP3, MacOS 10.6.8 ou posterior (processador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Intel®) 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Driver. Um ano de garantia. 1 ano de garantia</w:t>
            </w:r>
          </w:p>
          <w:p w14:paraId="6F3F02FA">
            <w:pPr>
              <w:pStyle w:val="11"/>
              <w:spacing w:line="179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Modelo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Referencia: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CTL-472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pacing w:val="-4"/>
                <w:sz w:val="10"/>
                <w:szCs w:val="10"/>
              </w:rPr>
              <w:t>Wacom</w:t>
            </w:r>
          </w:p>
        </w:tc>
        <w:tc>
          <w:tcPr>
            <w:tcW w:w="875" w:type="dxa"/>
            <w:shd w:val="clear"/>
            <w:vAlign w:val="top"/>
          </w:tcPr>
          <w:p w14:paraId="2D175707">
            <w:pPr>
              <w:pStyle w:val="11"/>
              <w:rPr>
                <w:b/>
                <w:sz w:val="10"/>
                <w:szCs w:val="10"/>
              </w:rPr>
            </w:pPr>
          </w:p>
          <w:p w14:paraId="3F638A45">
            <w:pPr>
              <w:pStyle w:val="11"/>
              <w:rPr>
                <w:b/>
                <w:sz w:val="10"/>
                <w:szCs w:val="10"/>
              </w:rPr>
            </w:pPr>
          </w:p>
          <w:p w14:paraId="2D7F0115">
            <w:pPr>
              <w:pStyle w:val="11"/>
              <w:rPr>
                <w:b/>
                <w:sz w:val="10"/>
                <w:szCs w:val="10"/>
              </w:rPr>
            </w:pPr>
          </w:p>
          <w:p w14:paraId="1C892C91">
            <w:pPr>
              <w:pStyle w:val="11"/>
              <w:rPr>
                <w:b/>
                <w:sz w:val="10"/>
                <w:szCs w:val="10"/>
              </w:rPr>
            </w:pPr>
          </w:p>
          <w:p w14:paraId="60A837EA">
            <w:pPr>
              <w:pStyle w:val="11"/>
              <w:rPr>
                <w:b/>
                <w:sz w:val="10"/>
                <w:szCs w:val="10"/>
              </w:rPr>
            </w:pPr>
          </w:p>
          <w:p w14:paraId="6D308E44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3B021066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1D7D382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3992742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195DB6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D02537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7A37050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2F46FA1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26532718">
            <w:pPr>
              <w:pStyle w:val="11"/>
              <w:rPr>
                <w:b/>
                <w:sz w:val="10"/>
                <w:szCs w:val="10"/>
              </w:rPr>
            </w:pPr>
          </w:p>
          <w:p w14:paraId="67CBA13E">
            <w:pPr>
              <w:pStyle w:val="11"/>
              <w:rPr>
                <w:b/>
                <w:sz w:val="10"/>
                <w:szCs w:val="10"/>
              </w:rPr>
            </w:pPr>
          </w:p>
          <w:p w14:paraId="3429F1AA">
            <w:pPr>
              <w:pStyle w:val="11"/>
              <w:rPr>
                <w:b/>
                <w:sz w:val="10"/>
                <w:szCs w:val="10"/>
              </w:rPr>
            </w:pPr>
          </w:p>
          <w:p w14:paraId="340AAFB1">
            <w:pPr>
              <w:pStyle w:val="11"/>
              <w:spacing w:before="201"/>
              <w:rPr>
                <w:b/>
                <w:sz w:val="10"/>
                <w:szCs w:val="10"/>
              </w:rPr>
            </w:pPr>
          </w:p>
          <w:p w14:paraId="28B08E64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23</w:t>
            </w:r>
          </w:p>
        </w:tc>
      </w:tr>
      <w:tr w14:paraId="2D9A8A3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12342A1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5D9A46E3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40</w:t>
            </w:r>
          </w:p>
        </w:tc>
        <w:tc>
          <w:tcPr>
            <w:tcW w:w="2293" w:type="dxa"/>
            <w:shd w:val="clear"/>
            <w:vAlign w:val="top"/>
          </w:tcPr>
          <w:p w14:paraId="23CCE93E">
            <w:pPr>
              <w:pStyle w:val="11"/>
              <w:spacing w:before="5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Microfone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fio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Profissional: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Carcaça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metálica;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Chave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ON/OFF;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Impedância: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Baixa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250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Ohms;</w:t>
            </w:r>
          </w:p>
          <w:p w14:paraId="4C0912C3">
            <w:pPr>
              <w:pStyle w:val="11"/>
              <w:spacing w:line="200" w:lineRule="atLeas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Resposta frequência: 50Hz à 15KHz; Sensibilidade a 1KHz: Baixa -56dB (0dB = 1V/Pa). Manual em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Português.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7E135D34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34860B06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31459254">
            <w:pPr>
              <w:pStyle w:val="11"/>
              <w:spacing w:before="188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00" w:type="dxa"/>
            <w:shd w:val="clear"/>
            <w:vAlign w:val="top"/>
          </w:tcPr>
          <w:p w14:paraId="539BF25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56313EB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65FDCC5">
            <w:pPr>
              <w:pStyle w:val="11"/>
              <w:spacing w:before="193"/>
              <w:ind w:left="31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w w:val="110"/>
                <w:sz w:val="10"/>
                <w:szCs w:val="10"/>
              </w:rPr>
              <w:t>2</w:t>
            </w:r>
          </w:p>
        </w:tc>
        <w:tc>
          <w:tcPr>
            <w:tcW w:w="900" w:type="dxa"/>
            <w:shd w:val="clear"/>
            <w:vAlign w:val="top"/>
          </w:tcPr>
          <w:p w14:paraId="6B65A95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032EEE0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693E9AB2">
            <w:pPr>
              <w:pStyle w:val="11"/>
              <w:spacing w:before="188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24</w:t>
            </w:r>
          </w:p>
        </w:tc>
      </w:tr>
      <w:tr w14:paraId="01BA3C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AC50C81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0E7D1866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41</w:t>
            </w:r>
          </w:p>
        </w:tc>
        <w:tc>
          <w:tcPr>
            <w:tcW w:w="2293" w:type="dxa"/>
            <w:shd w:val="clear"/>
            <w:vAlign w:val="top"/>
          </w:tcPr>
          <w:p w14:paraId="724ADAF5">
            <w:pPr>
              <w:pStyle w:val="11"/>
              <w:spacing w:before="5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Microfone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condensador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cardióide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-Especificações: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Padrão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polar: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cardióide;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resposta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freqüência: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20-</w:t>
            </w:r>
          </w:p>
          <w:p w14:paraId="47356B61">
            <w:pPr>
              <w:pStyle w:val="11"/>
              <w:spacing w:line="200" w:lineRule="atLeas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20.000 hz; sensibilidade de circuito aberto: –37 db (14,1 mv) ref. 1v a 1 pa; impedância: 100 ohms; nível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máximo de som de entrada: 144 db spl, 1 khz a 1%</w:t>
            </w:r>
          </w:p>
        </w:tc>
        <w:tc>
          <w:tcPr>
            <w:tcW w:w="875" w:type="dxa"/>
            <w:shd w:val="clear"/>
            <w:vAlign w:val="top"/>
          </w:tcPr>
          <w:p w14:paraId="216CC2C9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390F5717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071378C9">
            <w:pPr>
              <w:pStyle w:val="11"/>
              <w:spacing w:before="188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3</w:t>
            </w:r>
          </w:p>
        </w:tc>
        <w:tc>
          <w:tcPr>
            <w:tcW w:w="1000" w:type="dxa"/>
            <w:shd w:val="clear"/>
            <w:vAlign w:val="top"/>
          </w:tcPr>
          <w:p w14:paraId="7017E0F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24D67F9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57CFE1F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3FF59DF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28D6276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7F22F338">
            <w:pPr>
              <w:pStyle w:val="11"/>
              <w:spacing w:before="188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7</w:t>
            </w:r>
          </w:p>
        </w:tc>
      </w:tr>
      <w:tr w14:paraId="2C139C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5100E129">
            <w:pPr>
              <w:pStyle w:val="11"/>
              <w:rPr>
                <w:b/>
                <w:sz w:val="10"/>
                <w:szCs w:val="10"/>
              </w:rPr>
            </w:pPr>
          </w:p>
          <w:p w14:paraId="18D4AC1B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660D8022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42</w:t>
            </w:r>
          </w:p>
        </w:tc>
        <w:tc>
          <w:tcPr>
            <w:tcW w:w="2293" w:type="dxa"/>
            <w:shd w:val="clear"/>
            <w:vAlign w:val="top"/>
          </w:tcPr>
          <w:p w14:paraId="49D04271">
            <w:pPr>
              <w:pStyle w:val="11"/>
              <w:spacing w:before="8" w:line="271" w:lineRule="auto"/>
              <w:ind w:left="28" w:right="116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Microfone de lapela omni-direcional: microfone onidirecional de lapela estilo “locutor" para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proporcionar reprodução de voz inteligível e precisa. Especificações: elemento condensador,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onidirecional, frequência 50 – 18.000 Hz, sensibilidade de circuito aberto -54 dB, impedância 1.000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ohms, cabo de no mínimo 6m com conector P2. Inclui prendedor de gravata, bateria LR44, abafador de</w:t>
            </w:r>
          </w:p>
          <w:p w14:paraId="322FA2D4">
            <w:pPr>
              <w:pStyle w:val="11"/>
              <w:spacing w:line="168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vento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espuma.</w:t>
            </w:r>
          </w:p>
        </w:tc>
        <w:tc>
          <w:tcPr>
            <w:tcW w:w="875" w:type="dxa"/>
            <w:shd w:val="clear"/>
            <w:vAlign w:val="top"/>
          </w:tcPr>
          <w:p w14:paraId="0CBD524E">
            <w:pPr>
              <w:pStyle w:val="11"/>
              <w:rPr>
                <w:b/>
                <w:sz w:val="10"/>
                <w:szCs w:val="10"/>
              </w:rPr>
            </w:pPr>
          </w:p>
          <w:p w14:paraId="06B3F133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3E776157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49555005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65678B7C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4</w:t>
            </w:r>
          </w:p>
        </w:tc>
        <w:tc>
          <w:tcPr>
            <w:tcW w:w="1000" w:type="dxa"/>
            <w:shd w:val="clear"/>
            <w:vAlign w:val="top"/>
          </w:tcPr>
          <w:p w14:paraId="05A6216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04ECDA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6141FD3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5C3458A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19DC438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6006E3FE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6ADE2EF4">
            <w:pPr>
              <w:pStyle w:val="1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7BE195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3049911B">
            <w:pPr>
              <w:pStyle w:val="11"/>
              <w:ind w:left="24" w:leftChars="0" w:right="0" w:rightChars="0"/>
              <w:jc w:val="center"/>
              <w:rPr>
                <w:spacing w:val="-5"/>
                <w:sz w:val="10"/>
                <w:szCs w:val="10"/>
              </w:rPr>
            </w:pPr>
          </w:p>
        </w:tc>
        <w:tc>
          <w:tcPr>
            <w:tcW w:w="2293" w:type="dxa"/>
            <w:shd w:val="clear"/>
            <w:vAlign w:val="top"/>
          </w:tcPr>
          <w:p w14:paraId="2EB83562">
            <w:pPr>
              <w:pStyle w:val="11"/>
              <w:spacing w:before="111" w:line="271" w:lineRule="auto"/>
              <w:ind w:left="28" w:leftChars="0" w:right="0" w:rightChars="0"/>
              <w:rPr>
                <w:sz w:val="10"/>
                <w:szCs w:val="10"/>
              </w:rPr>
            </w:pPr>
          </w:p>
        </w:tc>
        <w:tc>
          <w:tcPr>
            <w:tcW w:w="875" w:type="dxa"/>
            <w:shd w:val="clear"/>
            <w:vAlign w:val="top"/>
          </w:tcPr>
          <w:p w14:paraId="52BDEE32">
            <w:pPr>
              <w:pStyle w:val="11"/>
              <w:ind w:left="28" w:leftChars="0" w:right="0" w:rightChars="0"/>
              <w:rPr>
                <w:spacing w:val="-2"/>
                <w:sz w:val="10"/>
                <w:szCs w:val="10"/>
              </w:rPr>
            </w:pPr>
          </w:p>
        </w:tc>
        <w:tc>
          <w:tcPr>
            <w:tcW w:w="909" w:type="dxa"/>
            <w:shd w:val="clear"/>
            <w:vAlign w:val="top"/>
          </w:tcPr>
          <w:p w14:paraId="303C3F21">
            <w:pPr>
              <w:pStyle w:val="11"/>
              <w:ind w:left="35" w:leftChars="0" w:right="15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</w:tc>
        <w:tc>
          <w:tcPr>
            <w:tcW w:w="1000" w:type="dxa"/>
            <w:shd w:val="clear"/>
            <w:vAlign w:val="top"/>
          </w:tcPr>
          <w:p w14:paraId="17DFF28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76EEFFD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142E6C4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14226F91">
            <w:pPr>
              <w:pStyle w:val="11"/>
              <w:ind w:left="32" w:leftChars="0" w:right="13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</w:tc>
        <w:tc>
          <w:tcPr>
            <w:tcW w:w="1017" w:type="dxa"/>
            <w:shd w:val="clear"/>
            <w:vAlign w:val="top"/>
          </w:tcPr>
          <w:p w14:paraId="1926B877">
            <w:pPr>
              <w:pStyle w:val="11"/>
              <w:ind w:left="35" w:leftChars="0" w:right="19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</w:tc>
        <w:tc>
          <w:tcPr>
            <w:tcW w:w="1134" w:type="dxa"/>
            <w:shd w:val="clear"/>
            <w:vAlign w:val="top"/>
          </w:tcPr>
          <w:p w14:paraId="7A712227">
            <w:pPr>
              <w:pStyle w:val="11"/>
              <w:ind w:left="29" w:leftChars="0" w:right="14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</w:tc>
      </w:tr>
      <w:tr w14:paraId="42C62FD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75B87B85">
            <w:pPr>
              <w:pStyle w:val="11"/>
              <w:rPr>
                <w:b/>
                <w:sz w:val="10"/>
                <w:szCs w:val="10"/>
              </w:rPr>
            </w:pPr>
          </w:p>
          <w:p w14:paraId="6E72DB1A">
            <w:pPr>
              <w:pStyle w:val="11"/>
              <w:rPr>
                <w:b/>
                <w:sz w:val="10"/>
                <w:szCs w:val="10"/>
              </w:rPr>
            </w:pPr>
          </w:p>
          <w:p w14:paraId="2DE8216F">
            <w:pPr>
              <w:pStyle w:val="11"/>
              <w:rPr>
                <w:b/>
                <w:sz w:val="10"/>
                <w:szCs w:val="10"/>
              </w:rPr>
            </w:pPr>
          </w:p>
          <w:p w14:paraId="45BF9342">
            <w:pPr>
              <w:pStyle w:val="11"/>
              <w:rPr>
                <w:b/>
                <w:sz w:val="10"/>
                <w:szCs w:val="10"/>
              </w:rPr>
            </w:pPr>
          </w:p>
          <w:p w14:paraId="6113C4F6">
            <w:pPr>
              <w:pStyle w:val="11"/>
              <w:rPr>
                <w:b/>
                <w:sz w:val="10"/>
                <w:szCs w:val="10"/>
              </w:rPr>
            </w:pPr>
          </w:p>
          <w:p w14:paraId="4D4657CC">
            <w:pPr>
              <w:pStyle w:val="11"/>
              <w:rPr>
                <w:b/>
                <w:sz w:val="10"/>
                <w:szCs w:val="10"/>
              </w:rPr>
            </w:pPr>
          </w:p>
          <w:p w14:paraId="3C9FAD43">
            <w:pPr>
              <w:pStyle w:val="11"/>
              <w:rPr>
                <w:b/>
                <w:sz w:val="10"/>
                <w:szCs w:val="10"/>
              </w:rPr>
            </w:pPr>
          </w:p>
          <w:p w14:paraId="33DEC256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2AC86026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43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723D3E9F">
            <w:pPr>
              <w:pStyle w:val="11"/>
              <w:spacing w:before="148"/>
              <w:rPr>
                <w:b/>
                <w:sz w:val="10"/>
                <w:szCs w:val="10"/>
              </w:rPr>
            </w:pPr>
          </w:p>
          <w:p w14:paraId="144197CA">
            <w:pPr>
              <w:pStyle w:val="11"/>
              <w:spacing w:before="1" w:line="271" w:lineRule="auto"/>
              <w:ind w:left="28" w:leftChars="0" w:right="29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allowOverlap="1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-210185</wp:posOffset>
                      </wp:positionV>
                      <wp:extent cx="10215880" cy="5968365"/>
                      <wp:effectExtent l="0" t="0" r="13970" b="13335"/>
                      <wp:wrapNone/>
                      <wp:docPr id="345" name="Group 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15880" cy="5968365"/>
                                <a:chOff x="0" y="0"/>
                                <a:chExt cx="10215880" cy="5968365"/>
                              </a:xfrm>
                            </wpg:grpSpPr>
                            <wps:wsp>
                              <wps:cNvPr id="346" name="Graphic 38"/>
                              <wps:cNvSpPr/>
                              <wps:spPr>
                                <a:xfrm>
                                  <a:off x="0" y="0"/>
                                  <a:ext cx="10215880" cy="5968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15880" h="5968365">
                                      <a:moveTo>
                                        <a:pt x="10215371" y="5967984"/>
                                      </a:moveTo>
                                      <a:lnTo>
                                        <a:pt x="0" y="596798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215371" y="0"/>
                                      </a:lnTo>
                                      <a:lnTo>
                                        <a:pt x="10215371" y="59679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7" o:spid="_x0000_s1026" o:spt="203" style="position:absolute;left:0pt;margin-left:-42pt;margin-top:-16.55pt;height:469.95pt;width:804.4pt;z-index:-251646976;mso-width-relative:page;mso-height-relative:page;" coordsize="10215880,5968365" o:gfxdata="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4UF2E9wAAAAMAQAADwAAAAAAAAABACAAAAAiAAAA&#10;ZHJzL2Rvd25yZXYueG1sUEsBAhQAFAAAAAgAh07iQCYgQzh1AgAAKwYAAA4AAAAAAAAAAQAgAAAA&#10;KwEAAGRycy9lMm9Eb2MueG1sUEsFBgAAAAAGAAYAWQEAABIGAAAAAA==&#10;">
                      <o:lock v:ext="edit" aspectratio="f"/>
                      <v:shape id="Graphic 38" o:spid="_x0000_s1026" o:spt="100" style="position:absolute;left:0;top:0;height:5968365;width:10215880;" fillcolor="#FFFFFF" filled="t" stroked="f" coordsize="10215880,5968365" o:gfxdata="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IFpvq8AAAA&#10;3AAAAA8AAAAAAAAAAQAgAAAAIgAAAGRycy9kb3ducmV2LnhtbFBLAQIUABQAAAAIAIdO4kAzLwWe&#10;OwAAADkAAAAQAAAAAAAAAAEAIAAAAAsBAABkcnMvc2hhcGV4bWwueG1sUEsFBgAAAAAGAAYAWwEA&#10;ALUDAAAAAA==&#10;" path="m10215371,5967984l0,5967984,0,0,10215371,0,10215371,596798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Microfone de lapela sem fio K35 P3 3,5mm Omnidirecional. 2,4Ghz Recarregável. Ideal para câmeras,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caixas de som, megafone, alto falantes, som externo. Conexão P3 3,5mm - Alta Qualidade - Omni-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Direcional - Voz Clara e Ótima Captação - Captação 360 Graus - Longo Alcance 20-30 metros - Plug-And-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Play - Bateria com até 5h de duração. Características: 1. Mão-livre, pode ser usado para conversar,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reunião de vídeo, gravação de música, TikTok, Youtube, Lives, Streamings, etc. 2. Um grampo para você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grampeá-lo ao colar, ao laço ou ao bolso facilmente 3. Compatível com diversos modelos de Cameras,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Caixas de Som, Alto Falantes, Celulares, Computadores, Som Externo, Palestra. Especificação: 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Freqüência: 2.4GHz - Tensão de entrada: DC4.8 - 5.4V - Conexão: P3 3,5mm - Cor: Preto - Capacidade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Bateria: 80mAh - Distância de transmissão: 20-30metros - Tamanho do microfone: 62*23*28mm - Peso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Microfone: 7g - Tamanho do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receptor: 45*27*7mm -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Peso do receptor: 4g - Faixa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 frequência: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20hz-20khz - Sensibilidade: -30db 11db - SNR: &gt;60dB - Impedância: &lt;= 2.2k ohm Conteúdo 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embalagem: 1 x microfone sem fio recarregável 1 x Receptor recarregável 1 x Manual 1 x cabo USB.</w:t>
            </w:r>
          </w:p>
        </w:tc>
        <w:tc>
          <w:tcPr>
            <w:tcW w:w="875" w:type="dxa"/>
            <w:shd w:val="clear"/>
            <w:vAlign w:val="top"/>
          </w:tcPr>
          <w:p w14:paraId="7A2E1924">
            <w:pPr>
              <w:pStyle w:val="11"/>
              <w:rPr>
                <w:b/>
                <w:sz w:val="10"/>
                <w:szCs w:val="10"/>
              </w:rPr>
            </w:pPr>
          </w:p>
          <w:p w14:paraId="2E786AD1">
            <w:pPr>
              <w:pStyle w:val="11"/>
              <w:rPr>
                <w:b/>
                <w:sz w:val="10"/>
                <w:szCs w:val="10"/>
              </w:rPr>
            </w:pPr>
          </w:p>
          <w:p w14:paraId="259D80A5">
            <w:pPr>
              <w:pStyle w:val="11"/>
              <w:rPr>
                <w:b/>
                <w:sz w:val="10"/>
                <w:szCs w:val="10"/>
              </w:rPr>
            </w:pPr>
          </w:p>
          <w:p w14:paraId="20AA08CB">
            <w:pPr>
              <w:pStyle w:val="11"/>
              <w:rPr>
                <w:b/>
                <w:sz w:val="10"/>
                <w:szCs w:val="10"/>
              </w:rPr>
            </w:pPr>
          </w:p>
          <w:p w14:paraId="7D76877C">
            <w:pPr>
              <w:pStyle w:val="11"/>
              <w:rPr>
                <w:b/>
                <w:sz w:val="10"/>
                <w:szCs w:val="10"/>
              </w:rPr>
            </w:pPr>
          </w:p>
          <w:p w14:paraId="43EFDD31">
            <w:pPr>
              <w:pStyle w:val="11"/>
              <w:rPr>
                <w:b/>
                <w:sz w:val="10"/>
                <w:szCs w:val="10"/>
              </w:rPr>
            </w:pPr>
          </w:p>
          <w:p w14:paraId="789B9C06">
            <w:pPr>
              <w:pStyle w:val="11"/>
              <w:rPr>
                <w:b/>
                <w:sz w:val="10"/>
                <w:szCs w:val="10"/>
              </w:rPr>
            </w:pPr>
          </w:p>
          <w:p w14:paraId="748CA650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73CCEE12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260DAA05">
            <w:pPr>
              <w:pStyle w:val="11"/>
              <w:rPr>
                <w:b/>
                <w:sz w:val="10"/>
                <w:szCs w:val="10"/>
              </w:rPr>
            </w:pPr>
          </w:p>
          <w:p w14:paraId="4F5F276D">
            <w:pPr>
              <w:pStyle w:val="11"/>
              <w:rPr>
                <w:b/>
                <w:sz w:val="10"/>
                <w:szCs w:val="10"/>
              </w:rPr>
            </w:pPr>
          </w:p>
          <w:p w14:paraId="3210B452">
            <w:pPr>
              <w:pStyle w:val="11"/>
              <w:rPr>
                <w:b/>
                <w:sz w:val="10"/>
                <w:szCs w:val="10"/>
              </w:rPr>
            </w:pPr>
          </w:p>
          <w:p w14:paraId="785338C8">
            <w:pPr>
              <w:pStyle w:val="11"/>
              <w:rPr>
                <w:b/>
                <w:sz w:val="10"/>
                <w:szCs w:val="10"/>
              </w:rPr>
            </w:pPr>
          </w:p>
          <w:p w14:paraId="7EC75F48">
            <w:pPr>
              <w:pStyle w:val="11"/>
              <w:rPr>
                <w:b/>
                <w:sz w:val="10"/>
                <w:szCs w:val="10"/>
              </w:rPr>
            </w:pPr>
          </w:p>
          <w:p w14:paraId="3AF5EE26">
            <w:pPr>
              <w:pStyle w:val="11"/>
              <w:spacing w:before="51"/>
              <w:rPr>
                <w:b/>
                <w:sz w:val="10"/>
                <w:szCs w:val="10"/>
              </w:rPr>
            </w:pPr>
          </w:p>
          <w:p w14:paraId="74DD362A">
            <w:pPr>
              <w:pStyle w:val="11"/>
              <w:spacing w:before="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4</w:t>
            </w:r>
          </w:p>
        </w:tc>
        <w:tc>
          <w:tcPr>
            <w:tcW w:w="1000" w:type="dxa"/>
            <w:shd w:val="clear"/>
            <w:vAlign w:val="top"/>
          </w:tcPr>
          <w:p w14:paraId="645FA86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EE3DE2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712E6CC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position w:val="4"/>
                <w:sz w:val="20"/>
              </w:rPr>
              <mc:AlternateContent>
                <mc:Choice Requires="wpg">
                  <w:drawing>
                    <wp:anchor distT="0" distB="0" distL="0" distR="0" simplePos="0" relativeHeight="251679744" behindDoc="1" locked="0" layoutInCell="1" allowOverlap="1">
                      <wp:simplePos x="0" y="0"/>
                      <wp:positionH relativeFrom="page">
                        <wp:posOffset>-4300220</wp:posOffset>
                      </wp:positionH>
                      <wp:positionV relativeFrom="page">
                        <wp:posOffset>-435610</wp:posOffset>
                      </wp:positionV>
                      <wp:extent cx="7195185" cy="10315575"/>
                      <wp:effectExtent l="0" t="0" r="5715" b="9525"/>
                      <wp:wrapNone/>
                      <wp:docPr id="450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95185" cy="10315575"/>
                                <a:chOff x="0" y="0"/>
                                <a:chExt cx="6951345" cy="10083165"/>
                              </a:xfrm>
                            </wpg:grpSpPr>
                            <wps:wsp>
                              <wps:cNvPr id="451" name="Graphic 54"/>
                              <wps:cNvSpPr/>
                              <wps:spPr>
                                <a:xfrm>
                                  <a:off x="0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07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45720"/>
                                      </a:lnTo>
                                      <a:lnTo>
                                        <a:pt x="9131" y="4572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45707" y="9144"/>
                                      </a:lnTo>
                                      <a:lnTo>
                                        <a:pt x="457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52" name="Graphic 55"/>
                              <wps:cNvSpPr/>
                              <wps:spPr>
                                <a:xfrm>
                                  <a:off x="9131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0"/>
                                      </a:move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27444" y="27432"/>
                                      </a:lnTo>
                                      <a:lnTo>
                                        <a:pt x="36576" y="27432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53" name="Graphic 56"/>
                              <wps:cNvSpPr/>
                              <wps:spPr>
                                <a:xfrm>
                                  <a:off x="36576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54" name="Image 57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0"/>
                                  <a:ext cx="6859524" cy="4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55" name="Graphic 58"/>
                              <wps:cNvSpPr/>
                              <wps:spPr>
                                <a:xfrm>
                                  <a:off x="6905244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45720"/>
                                      </a:lnTo>
                                      <a:lnTo>
                                        <a:pt x="45720" y="45720"/>
                                      </a:lnTo>
                                      <a:lnTo>
                                        <a:pt x="45720" y="9144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56" name="Graphic 59"/>
                              <wps:cNvSpPr/>
                              <wps:spPr>
                                <a:xfrm>
                                  <a:off x="6905244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31" y="27432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27432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57" name="Graphic 60"/>
                              <wps:cNvSpPr/>
                              <wps:spPr>
                                <a:xfrm>
                                  <a:off x="6905244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58" name="Graphic 61"/>
                              <wps:cNvSpPr/>
                              <wps:spPr>
                                <a:xfrm>
                                  <a:off x="0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59" name="Graphic 62"/>
                              <wps:cNvSpPr/>
                              <wps:spPr>
                                <a:xfrm>
                                  <a:off x="9143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60" name="Graphic 63"/>
                              <wps:cNvSpPr/>
                              <wps:spPr>
                                <a:xfrm>
                                  <a:off x="36576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61" name="Graphic 64"/>
                              <wps:cNvSpPr/>
                              <wps:spPr>
                                <a:xfrm>
                                  <a:off x="6941819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4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62" name="Graphic 65"/>
                              <wps:cNvSpPr/>
                              <wps:spPr>
                                <a:xfrm>
                                  <a:off x="6914388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63" name="Graphic 66"/>
                              <wps:cNvSpPr/>
                              <wps:spPr>
                                <a:xfrm>
                                  <a:off x="6905244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64" name="Graphic 67"/>
                              <wps:cNvSpPr/>
                              <wps:spPr>
                                <a:xfrm>
                                  <a:off x="0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07" y="36576"/>
                                      </a:moveTo>
                                      <a:lnTo>
                                        <a:pt x="9131" y="36576"/>
                                      </a:ln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9131" y="45732"/>
                                      </a:lnTo>
                                      <a:lnTo>
                                        <a:pt x="45707" y="45732"/>
                                      </a:lnTo>
                                      <a:lnTo>
                                        <a:pt x="45707" y="365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65" name="Graphic 68"/>
                              <wps:cNvSpPr/>
                              <wps:spPr>
                                <a:xfrm>
                                  <a:off x="9131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9144"/>
                                      </a:moveTo>
                                      <a:lnTo>
                                        <a:pt x="27444" y="9144"/>
                                      </a:ln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36576" y="36576"/>
                                      </a:lnTo>
                                      <a:lnTo>
                                        <a:pt x="36576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66" name="Graphic 69"/>
                              <wps:cNvSpPr/>
                              <wps:spPr>
                                <a:xfrm>
                                  <a:off x="36576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67" name="Image 7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10037064"/>
                                  <a:ext cx="6859524" cy="45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68" name="Graphic 71"/>
                              <wps:cNvSpPr/>
                              <wps:spPr>
                                <a:xfrm>
                                  <a:off x="6905244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36563" y="45732"/>
                                      </a:lnTo>
                                      <a:lnTo>
                                        <a:pt x="45720" y="45732"/>
                                      </a:lnTo>
                                      <a:lnTo>
                                        <a:pt x="45720" y="3657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69" name="Graphic 72"/>
                              <wps:cNvSpPr/>
                              <wps:spPr>
                                <a:xfrm>
                                  <a:off x="6905244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70" name="Graphic 73"/>
                              <wps:cNvSpPr/>
                              <wps:spPr>
                                <a:xfrm>
                                  <a:off x="6905244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3" o:spid="_x0000_s1026" o:spt="203" style="position:absolute;left:0pt;margin-left:-338.6pt;margin-top:-34.3pt;height:812.25pt;width:566.55pt;mso-position-horizontal-relative:page;mso-position-vertical-relative:page;z-index:-251636736;mso-width-relative:page;mso-height-relative:page;" coordsize="6951345,10083165" o:gfxdata="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LmzwAL8AAAClAQAAGQAAAGRycy9fcmVscy9l&#10;Mm9Eb2MueG1sLnJlbHO9kMGKwjAQhu8L+w5h7tu0PSyymPYigldxH2BIpmmwmYQkir69gWVBQfDm&#10;cWb4v/9j1uPFL+JMKbvACrqmBUGsg3FsFfwetl8rELkgG1wCk4IrZRiHz4/1nhYsNZRnF7OoFM4K&#10;5lLij5RZz+QxNyES18sUksdSx2RlRH1ES7Jv22+Z7hkwPDDFzihIO9ODOFxjbX7NDtPkNG2CPnni&#10;8qRCOl+7KxCTpaLAk3H4t+ybyBbkc4fuPQ7dv4N8eO5wA1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">
                      <o:lock v:ext="edit" aspectratio="f"/>
      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qqsSAL4AAADc&#10;AAAADwAAAGRycy9kb3ducmV2LnhtbEWP3WoCMRSE7wu+QziF3hTNbmlFV6PIsoUivfHnAQ7JcbN0&#10;c7Juom7fvikIXg4z8w2zXA+uFVfqQ+NZQT7JQBBrbxquFRwPn+MZiBCRDbaeScEvBVivRk9LLIy/&#10;8Y6u+1iLBOFQoAIbY1dIGbQlh2HiO+LknXzvMCbZ19L0eEtw18q3LJtKhw2nBYsdlZb0z/7iFOjv&#10;bV42u5nh18q47fw8VLixSr0859kCRKQhPsL39pdR8P6Rw/+ZdATk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qsSAL4A&#10;AADcAAAADwAAAAAAAAABACAAAAAiAAAAZHJzL2Rvd25yZXYueG1sUEsBAhQAFAAAAAgAh07iQDMv&#10;BZ47AAAAOQAAABAAAAAAAAAAAQAgAAAADQEAAGRycy9zaGFwZXhtbC54bWxQSwUGAAAAAAYABgBb&#10;AQAAtwMAAAAA&#10;" path="m45707,0l9131,0,0,0,0,9144,0,45720,9131,45720,9131,9144,45707,9144,4570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0Oh1p7wAAADc&#10;AAAADwAAAGRycy9kb3ducmV2LnhtbEWPQYvCMBSE78L+h/AW9qapootW0x7KunjV+gMezbMpNi+l&#10;ia3urzeCsMdhZr5hdvndtmKg3jeOFcxnCQjiyumGawXncj9dg/ABWWPrmBQ8yEOefUx2mGo38pGG&#10;U6hFhLBPUYEJoUul9JUhi37mOuLoXVxvMUTZ11L3OEa4beUiSb6lxYbjgsGOCkPV9XSzCm5oi+4x&#10;7lfF3+/B/Cw35dCcS6W+PufJFkSge/gPv9sHrWC5WsDrTDwCMns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odae8AAAA&#10;3AAAAA8AAAAAAAAAAQAgAAAAIgAAAGRycy9kb3ducmV2LnhtbFBLAQIUABQAAAAIAIdO4kAzLwWe&#10;OwAAADkAAAAQAAAAAAAAAAEAIAAAAAsBAABkcnMvc2hhcGV4bWwueG1sUEsFBgAAAAAGAAYAWwEA&#10;ALUDAAAAAA==&#10;" path="m36576,0l27444,0,0,0,0,27432,0,36576,27444,36576,27444,27432,36576,27432,3657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dkl+Jb8AAADc&#10;AAAADwAAAGRycy9kb3ducmV2LnhtbEWPzW7CMBCE75V4B2uRuFTghBaEAoZD1agg9cLPA6ziJQnE&#10;62AbSN++RkLiOJqZbzSLVWcacSPna8sK0lECgriwuuZSwWGfD2cgfEDW2FgmBX/kYbXsvS0w0/bO&#10;W7rtQikihH2GCqoQ2kxKX1Rk0I9sSxy9o3UGQ5SulNrhPcJNI8dJMpUGa44LFbb0VVFx3l2NgvfN&#10;NnXTy2lGvz/n77xbN3JzzZUa9NNkDiJQF17hZ3utFXxOPuBxJh4Bufw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ZJfiW/&#10;AAAA3AAAAA8AAAAAAAAAAQAgAAAAIgAAAGRycy9kb3ducmV2LnhtbFBLAQIUABQAAAAIAIdO4kAz&#10;LwWeOwAAADkAAAAQAAAAAAAAAAEAIAAAAA4BAABkcnMvc2hhcGV4bWwueG1sUEsFBgAAAAAGAAYA&#10;WwEAALg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uK/JAcEAAADc&#10;AAAADwAAAGRycy9kb3ducmV2LnhtbEWPzWvCQBTE7wX/h+UJvdWNNk1rzOqhRaoHhaaFenxkXz40&#10;+zZk16//visUPA4z8xsmW1xMK07Uu8aygvEoAkFcWN1wpeDne/n0BsJ5ZI2tZVJwJQeL+eAhw1Tb&#10;M3/RKfeVCBB2KSqove9SKV1Rk0E3sh1x8ErbG/RB9pXUPZ4D3LRyEkWJNNhwWKixo/eaikN+NAr2&#10;1+f1dJt8JLzLP183v2XcTvcrpR6H42gGwtPF38P/7ZVWEL/EcDsTjoCc/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uK/J&#10;AcEAAADcAAAADwAAAAAAAAABACAAAAAiAAAAZHJzL2Rvd25yZXYueG1sUEsBAhQAFAAAAAgAh07i&#10;QDMvBZ47AAAAOQAAABAAAAAAAAAAAQAgAAAAEAEAAGRycy9zaGFwZXhtbC54bWxQSwUGAAAAAAYA&#10;BgBbAQAAugMAAAAA&#10;">
                        <v:fill on="f" focussize="0,0"/>
                        <v:stroke on="f"/>
                        <v:imagedata r:id="rId9" o:title=""/>
                        <o:lock v:ext="edit" aspectratio="f"/>
                      </v:shape>
      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1ZAUA74AAADc&#10;AAAADwAAAGRycy9kb3ducmV2LnhtbEWP0WrCQBRE3wX/YbmCL6KblFrS1FVEFIr0xdQPuGRvs6HZ&#10;uzG7TeLfu4VCH4eZOcNsdqNtRE+drx0rSFcJCOLS6ZorBdfP0zID4QOyxsYxKbiTh912Otlgrt3A&#10;F+qLUIkIYZ+jAhNCm0vpS0MW/cq1xNH7cp3FEGVXSd3hEOG2kU9J8iIt1hwXDLZ0MFR+Fz9WQflx&#10;Tg/1JdO8OGp7fr2NR9wbpeazNHkDEWgM/+G/9rtW8Lxew++ZeATk9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ZAUA74A&#10;AADcAAAADwAAAAAAAAABACAAAAAiAAAAZHJzL2Rvd25yZXYueG1sUEsBAhQAFAAAAAgAh07iQDMv&#10;BZ47AAAAOQAAABAAAAAAAAAAAQAgAAAADQEAAGRycy9zaGFwZXhtbC54bWxQSwUGAAAAAAYABgBb&#10;AQAAtwMAAAAA&#10;" path="m45720,0l36563,0,0,0,0,9144,36563,9144,36563,45720,45720,45720,45720,9144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r9NzpLwAAADc&#10;AAAADwAAAGRycy9kb3ducmV2LnhtbEWPQYvCMBSE78L+h/AW9qapi4pW0x7KKl61/oBH82yKzUtp&#10;Yqv++s3CgsdhZr5hdvnDtmKg3jeOFcxnCQjiyumGawWXcj9dg/ABWWPrmBQ8yUOefUx2mGo38omG&#10;c6hFhLBPUYEJoUul9JUhi37mOuLoXV1vMUTZ11L3OEa4beV3kqykxYbjgsGOCkPV7Xy3Cu5oi+45&#10;7pfF63A0P4tNOTSXUqmvz3myBRHoEd7h//ZRK1gsV/B3Jh4Bmf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/Tc6S8AAAA&#10;3AAAAA8AAAAAAAAAAQAgAAAAIgAAAGRycy9kb3ducmV2LnhtbFBLAQIUABQAAAAIAIdO4kAzLwWe&#10;OwAAADkAAAAQAAAAAAAAAAEAIAAAAAsBAABkcnMvc2hhcGV4bWwueG1sUEsFBgAAAAAGAAYAWwEA&#10;ALUDAAAAAA==&#10;" path="m36563,0l9131,0,0,0,0,27432,9131,27432,9131,36576,36563,36576,36563,27432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CXJ4Jr8AAADc&#10;AAAADwAAAGRycy9kb3ducmV2LnhtbEWPzW7CMBCE75V4B2uRuFTgBLWAAoZD1agg9cLPA6ziJQnE&#10;62AbSN++RkLiOJqZbzSLVWcacSPna8sK0lECgriwuuZSwWGfD2cgfEDW2FgmBX/kYbXsvS0w0/bO&#10;W7rtQikihH2GCqoQ2kxKX1Rk0I9sSxy9o3UGQ5SulNrhPcJNI8dJMpEGa44LFbb0VVFx3l2NgvfN&#10;NnWTy2lGvz/n77xbN3JzzZUa9NNkDiJQF17hZ3utFXx8TuFxJh4Bufw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lyeCa/&#10;AAAA3AAAAA8AAAAAAAAAAQAgAAAAIgAAAGRycy9kb3ducmV2LnhtbFBLAQIUABQAAAAIAIdO4kAz&#10;LwWeOwAAADkAAAAQAAAAAAAAAAEAIAAAAA4BAABkcnMvc2hhcGV4bWwueG1sUEsFBgAAAAAGAAYA&#10;WwEAALg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Okfk87kAAADc&#10;AAAADwAAAGRycy9kb3ducmV2LnhtbEVPTYvCMBC9C/6HMIIXWVNFZalGEUGsx6oge5ttxrbYTEoT&#10;bf335iB4fLzv1aYzlXhS40rLCibjCARxZnXJuYLLef/zC8J5ZI2VZVLwIgebdb+3wljbllN6nnwu&#10;Qgi7GBUU3texlC4ryKAb25o4cDfbGPQBNrnUDbYh3FRyGkULabDk0FBgTbuCsvvpYRQkmKTt4n90&#10;vx5kao75fvs361qlhoNJtAThqfNf8cedaAWzeVgbzoQjINd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pH5PO5AAAA3AAA&#10;AA8AAAAAAAAAAQAgAAAAIgAAAGRycy9kb3ducmV2LnhtbFBLAQIUABQAAAAIAIdO4kAzLwWeOwAA&#10;ADkAAAAQAAAAAAAAAAEAIAAAAAgBAABkcnMvc2hhcGV4bWwueG1sUEsFBgAAAAAGAAYAWwEAALID&#10;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O6NMhr0AAADc&#10;AAAADwAAAGRycy9kb3ducmV2LnhtbEWPQWvCQBSE74X+h+UVvNWNxYhNXT0IBfXWRDy/Zl+zabJv&#10;Q3abxH/fFQSPw8x8w2x2k23FQL2vHStYzBMQxKXTNVcKzsXn6xqED8gaW8ek4Eoedtvnpw1m2o38&#10;RUMeKhEh7DNUYELoMil9aciin7uOOHo/rrcYouwrqXscI9y28i1JVtJizXHBYEd7Q2WT/1kFTdmZ&#10;XxqOzbQv6DsNJ1uf24tSs5dF8gEi0BQe4Xv7oBUs03e4nYlHQG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o0yGvQAA&#10;ANwAAAAPAAAAAAAAAAEAIAAAACIAAABkcnMvZG93bnJldi54bWxQSwECFAAUAAAACACHTuJAMy8F&#10;njsAAAA5AAAAEAAAAAAAAAABACAAAAAMAQAAZHJzL3NoYXBleG1sLnhtbFBLBQYAAAAABgAGAFsB&#10;AAC2AwAAAAA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lSdyH7oAAADc&#10;AAAADwAAAGRycy9kb3ducmV2LnhtbEVPTYvCMBC9C/sfwgh700RXxK2NwroIIl6sLngcmrEtbSal&#10;yVb99+YgeHy873R9t43oqfOVYw2TsQJBnDtTcaHhfNqOFiB8QDbYOCYND/KwXn0MUkyMu/GR+iwU&#10;IoawT1BDGUKbSOnzkiz6sWuJI3d1ncUQYVdI0+EthttGTpWaS4sVx4YSW9qUlNfZv9Xw4/Yo+/zy&#10;+9X/GVVvvToevs9afw4nagki0D28xS/3zmiYzeP8eCYeAbl6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VJ3IfugAAANwA&#10;AAAPAAAAAAAAAAEAIAAAACIAAABkcnMvZG93bnJldi54bWxQSwECFAAUAAAACACHTuJAMy8FnjsA&#10;AAA5AAAAEAAAAAAAAAABACAAAAAJAQAAZHJzL3NoYXBleG1sLnhtbFBLBQYAAAAABgAGAFsBAACz&#10;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ZRGH074AAADc&#10;AAAADwAAAGRycy9kb3ducmV2LnhtbEWPQWuDQBSE74H+h+UVegl1tYgU4yaEQqg9mgZKby/ui0rc&#10;t+Ju1f77biDQ4zAz3zDFbjG9mGh0nWUFSRSDIK6t7rhRcPo8PL+CcB5ZY2+ZFPySg932YVVgru3M&#10;FU1H34gAYZejgtb7IZfS1S0ZdJEdiIN3saNBH+TYSD3iHOCmly9xnEmDHYeFFgd6a6m+Hn+MghLL&#10;as7O6+vXu6zMR3PYf6fLrNTTYxJvQHha/H/43i61gjRL4HYmHAG5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RGH074A&#10;AADcAAAADwAAAAAAAAABACAAAAAiAAAAZHJzL2Rvd25yZXYueG1sUEsBAhQAFAAAAAgAh07iQDMv&#10;BZ47AAAAOQAAABAAAAAAAAAAAQAgAAAADQEAAGRycy9zaGFwZXhtbC54bWxQSwUGAAAAAAYABgBb&#10;AQAAtwMAAAAA&#10;" path="m9144,9991344l0,9991344,0,0,9144,0,9144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+2sUSrsAAADc&#10;AAAADwAAAGRycy9kb3ducmV2LnhtbEWPQYvCMBSE74L/ITxhb5oqrkg17UEQ1NuqeH42z6a2eSlN&#10;rN1/v1lY2OMwM98w23ywjeip85VjBfNZAoK4cLriUsH1sp+uQfiArLFxTAq+yUOejUdbTLV78xf1&#10;51CKCGGfogITQptK6QtDFv3MtcTRe7jOYoiyK6Xu8B3htpGLJFlJixXHBYMt7QwV9fllFdRFa57U&#10;H+thd6H7ZzjZ6trclPqYzJMNiEBD+A//tQ9awXK1gN8z8QjI7A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2sUSrsAAADc&#10;AAAADwAAAAAAAAABACAAAAAiAAAAZHJzL2Rvd25yZXYueG1sUEsBAhQAFAAAAAgAh07iQDMvBZ47&#10;AAAAOQAAABAAAAAAAAAAAQAgAAAACgEAAGRycy9zaGFwZXhtbC54bWxQSwUGAAAAAAYABgBbAQAA&#10;tAMAAAAA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ZfXsaLwAAADc&#10;AAAADwAAAGRycy9kb3ducmV2LnhtbEWPS6vCMBSE94L/IRzBnSY+EK1GQS+CiBtf4PLQHNtic1Ka&#10;3Or99zeC4HKYmW+YxeplS9FQ7QvHGgZ9BYI4dabgTMPlvO1NQfiAbLB0TBr+yMNq2W4tMDHuyUdq&#10;TiETEcI+QQ15CFUipU9zsuj7riKO3t3VFkOUdSZNjc8It6UcKjWRFguOCzlWtMkpfZx+rYa126Ns&#10;0tvPqLka9dh6dTzMLlp3OwM1BxHoFb7hT3tnNIwnI3ifiUdAL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X17Gi8AAAA&#10;3AAAAA8AAAAAAAAAAQAgAAAAIgAAAGRycy9kb3ducmV2LnhtbFBLAQIUABQAAAAIAIdO4kAzLwWe&#10;OwAAADkAAAAQAAAAAAAAAAEAIAAAAAsBAABkcnMvc2hhcGV4bWwueG1sUEsFBgAAAAAGAAYAWwEA&#10;ALUD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2MmuR74AAADc&#10;AAAADwAAAGRycy9kb3ducmV2LnhtbEWPQWsCMRSE74X+h/AKXoomioqsRg8FUYuXaqF6e2yeu0s3&#10;L0sSV+2vNwXB4zAz3zCzxdXWoiUfKsca+j0Fgjh3puJCw/d+2Z2ACBHZYO2YNNwowGL++jLDzLgL&#10;f1G7i4VIEA4ZaihjbDIpQ16SxdBzDXHyTs5bjEn6QhqPlwS3tRwoNZYWK04LJTb0UVL+uztbDauw&#10;9Z9ydFOrQ/vO1ebIf7L+0brz1ldTEJGu8Rl+tNdGw3A8hP8z6QjI+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MmuR74A&#10;AADcAAAADwAAAAAAAAABACAAAAAiAAAAZHJzL2Rvd25yZXYueG1sUEsBAhQAFAAAAAgAh07iQDMv&#10;BZ47AAAAOQAAABAAAAAAAAAAAQAgAAAADQEAAGRycy9zaGFwZXhtbC54bWxQSwUGAAAAAAYABgBb&#10;AQAAtwMAAAAA&#10;" path="m45707,36576l9131,36576,9131,0,0,0,0,36576,0,45732,9131,45732,45707,45732,45707,36576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kW0nbrwAAADc&#10;AAAADwAAAGRycy9kb3ducmV2LnhtbEWPQYvCMBSE78L+h/AW9qapi4pW0x7KKl61/oBH82yKzUtp&#10;Yqv++s3CgsdhZr5hdvnDtmKg3jeOFcxnCQjiyumGawWXcj9dg/ABWWPrmBQ8yUOefUx2mGo38omG&#10;c6hFhLBPUYEJoUul9JUhi37mOuLoXV1vMUTZ11L3OEa4beV3kqykxYbjgsGOCkPV7Xy3Cu5oi+45&#10;7pfF63A0P4tNOTSXUqmvz3myBRHoEd7h//ZRK1islvB3Jh4Bmf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FtJ268AAAA&#10;3AAAAA8AAAAAAAAAAQAgAAAAIgAAAGRycy9kb3ducmV2LnhtbFBLAQIUABQAAAAIAIdO4kAzLwWe&#10;OwAAADkAAAAQAAAAAAAAAAEAIAAAAAsBAABkcnMvc2hhcGV4bWwueG1sUEsFBgAAAAAGAAYAWwEA&#10;ALUDAAAAAA==&#10;" path="m36576,9144l27444,9144,27444,0,0,0,0,9144,0,36576,27444,36576,36576,36576,36576,91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qFIXAL4AAADc&#10;AAAADwAAAGRycy9kb3ducmV2LnhtbEWP3YrCMBSE7xd8h3CEvVk0rSxFqtELsajgjT8PcGiObbU5&#10;qUnU7tubhYW9HGbmG2a+7E0rnuR8Y1lBOk5AEJdWN1wpOJ+K0RSED8gaW8uk4Ic8LBeDjznm2r74&#10;QM9jqESEsM9RQR1Cl0vpy5oM+rHtiKN3sc5giNJVUjt8Rbhp5SRJMmmw4bhQY0ermsrb8WEUfO0O&#10;qcvu1yntN7d10W9buXsUSn0O02QGIlAf/sN/7a1W8J1l8HsmHgG5e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FIXAL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ZwrTvb0AAADc&#10;AAAADwAAAGRycy9kb3ducmV2LnhtbEWPT4vCMBTE78J+h/AWvGmiiNau0YOgeBL8t6y3R/O27W7z&#10;Upqo9dsbQfA4zMxvmNmitZW4UuNLxxoGfQWCOHOm5FzD8bDqJSB8QDZYOSYNd/KwmH90Zpgad+Md&#10;XfchFxHCPkUNRQh1KqXPCrLo+64mjt6vayyGKJtcmgZvEW4rOVRqLC2WHBcKrGlZUPa/v1gN2+W6&#10;/MmtCVXLl+n5+3T8S1Bp3f0cqC8QgdrwDr/aG6NhNJ7A80w8An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CtO9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0" o:title=""/>
                        <o:lock v:ext="edit" aspectratio="f"/>
                      </v:shape>
      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WYSkQrwAAADc&#10;AAAADwAAAGRycy9kb3ducmV2LnhtbEVPz2vCMBS+C/4P4Q28iCbKJlJNexCGOrzMCW63R/Nsy5qX&#10;kmRV99cvB2HHj+/3urjZVvTkQ+NYw2yqQBCXzjRcaTh9vE6WIEJENtg6Jg13ClDkw8EaM+Ou/E79&#10;MVYihXDIUEMdY5dJGcqaLIap64gTd3HeYkzQV9J4vKZw28q5UgtpseHUUGNHm5rK7+OP1bANB/8m&#10;X+5q+9mPudl/8a9sz1qPnmZqBSLSLf6LH+6d0fC8SGvTmXQEZP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mEpEK8AAAA&#10;3AAAAA8AAAAAAAAAAQAgAAAAIgAAAGRycy9kb3ducmV2LnhtbFBLAQIUABQAAAAIAIdO4kAzLwWe&#10;OwAAADkAAAAQAAAAAAAAAAEAIAAAAAsBAABkcnMvc2hhcGV4bWwueG1sUEsFBgAAAAAGAAYAWwEA&#10;ALUDAAAAAA==&#10;" path="m45720,0l36563,0,36563,36576,0,36576,0,45732,36563,45732,45720,45732,45720,36576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ECAta7oAAADc&#10;AAAADwAAAGRycy9kb3ducmV2LnhtbEWPwarCMBRE94L/EK7gTlMfKlqNLoqK22f9gEtzbYrNTWli&#10;q+/rjfDA5TAzZ5jt/mlr0VHrK8cKZtMEBHHhdMWlgmt+nKxA+ICssXZMCl7kYb8bDraYatfzL3WX&#10;UIoIYZ+iAhNCk0rpC0MW/dQ1xNG7udZiiLItpW6xj3Bby58kWUqLFccFgw1lhor75WEVPNBmzas/&#10;LrK/09kc5uu8q665UuPRLNmACPQM3/B/+6wVzJdr+JyJR0Du3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QIC1rugAAANwA&#10;AAAPAAAAAAAAAAEAIAAAACIAAABkcnMvZG93bnJldi54bWxQSwECFAAUAAAACACHTuJAMy8FnjsA&#10;AAA5AAAAEAAAAAAAAAABACAAAAAJAQAAZHJzL3NoYXBleG1sLnhtbFBLBQYAAAAABgAGAFsBAACz&#10;AwAAAAA=&#10;" path="m36563,0l9131,0,9131,9144,0,9144,0,36576,9131,36576,36563,36576,36563,9144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zS68MroAAADc&#10;AAAADwAAAGRycy9kb3ducmV2LnhtbEVPy4rCMBTdD/gP4QpuBk0rg0o1uhCLCrPx8QGX5tpWm5ua&#10;RK1/bxYDszyc92LVmUY8yfnasoJ0lIAgLqyuuVRwPuXDGQgfkDU2lknBmzyslr2vBWbavvhAz2Mo&#10;RQxhn6GCKoQ2k9IXFRn0I9sSR+5incEQoSuldviK4aaR4ySZSIM1x4YKW1pXVNyOD6Pge39I3eR+&#10;ndHv9rbJu10j949cqUE/TeYgAnXhX/zn3mkFP9M4P56JR0Au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LrwyugAAANwA&#10;AAAPAAAAAAAAAAEAIAAAACIAAABkcnMvZG93bnJldi54bWxQSwECFAAUAAAACACHTuJAMy8FnjsA&#10;AAA5AAAAEAAAAAAAAAABACAAAAAJAQAAZHJzL3NoYXBleG1sLnhtbFBLBQYAAAAABgAGAFsBAACz&#10;AwAAAAA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</w:p>
        </w:tc>
        <w:tc>
          <w:tcPr>
            <w:tcW w:w="900" w:type="dxa"/>
            <w:shd w:val="clear"/>
            <w:vAlign w:val="top"/>
          </w:tcPr>
          <w:p w14:paraId="2477489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0DE4A7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079B9E18">
            <w:pPr>
              <w:pStyle w:val="11"/>
              <w:rPr>
                <w:b/>
                <w:sz w:val="10"/>
                <w:szCs w:val="10"/>
              </w:rPr>
            </w:pPr>
          </w:p>
          <w:p w14:paraId="351BEFC6">
            <w:pPr>
              <w:pStyle w:val="11"/>
              <w:rPr>
                <w:b/>
                <w:sz w:val="10"/>
                <w:szCs w:val="10"/>
              </w:rPr>
            </w:pPr>
          </w:p>
          <w:p w14:paraId="66624DC9">
            <w:pPr>
              <w:pStyle w:val="11"/>
              <w:rPr>
                <w:b/>
                <w:sz w:val="10"/>
                <w:szCs w:val="10"/>
              </w:rPr>
            </w:pPr>
          </w:p>
          <w:p w14:paraId="4C996E6D">
            <w:pPr>
              <w:pStyle w:val="11"/>
              <w:rPr>
                <w:b/>
                <w:sz w:val="10"/>
                <w:szCs w:val="10"/>
              </w:rPr>
            </w:pPr>
          </w:p>
          <w:p w14:paraId="321D9FBB">
            <w:pPr>
              <w:pStyle w:val="11"/>
              <w:rPr>
                <w:b/>
                <w:sz w:val="10"/>
                <w:szCs w:val="10"/>
              </w:rPr>
            </w:pPr>
          </w:p>
          <w:p w14:paraId="1F1A3769">
            <w:pPr>
              <w:pStyle w:val="11"/>
              <w:spacing w:before="51"/>
              <w:rPr>
                <w:b/>
                <w:sz w:val="10"/>
                <w:szCs w:val="10"/>
              </w:rPr>
            </w:pPr>
          </w:p>
          <w:p w14:paraId="19E62765">
            <w:pPr>
              <w:pStyle w:val="11"/>
              <w:spacing w:before="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</w:tr>
      <w:tr w14:paraId="799606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36F2807">
            <w:pPr>
              <w:pStyle w:val="11"/>
              <w:rPr>
                <w:b/>
                <w:sz w:val="10"/>
                <w:szCs w:val="10"/>
              </w:rPr>
            </w:pPr>
          </w:p>
          <w:p w14:paraId="4123849E">
            <w:pPr>
              <w:pStyle w:val="11"/>
              <w:rPr>
                <w:b/>
                <w:sz w:val="10"/>
                <w:szCs w:val="10"/>
              </w:rPr>
            </w:pPr>
          </w:p>
          <w:p w14:paraId="075915F0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0322B352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44</w:t>
            </w:r>
          </w:p>
        </w:tc>
        <w:tc>
          <w:tcPr>
            <w:tcW w:w="2293" w:type="dxa"/>
            <w:shd w:val="clear"/>
            <w:vAlign w:val="top"/>
          </w:tcPr>
          <w:p w14:paraId="7DEB7194">
            <w:pPr>
              <w:pStyle w:val="11"/>
              <w:spacing w:before="116" w:line="271" w:lineRule="auto"/>
              <w:ind w:left="28" w:leftChars="0" w:right="116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Microfone Sem Fio De Mão: Contendo 1 microfone de mão (transmissor) e receptor com 1 antena; 08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frequências selecionáveis em UHF; microfone com cápsula dinâmica cardioide e carcaça metálica;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resposta de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frequência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50Hz -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15kHz; saída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balanceada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conector XLR; antena telescópica; potencia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 10mW; fonte no novo padrão de tomada de acordo com a norma NBR 14136 de energia,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homologado pelo Inmetro; duração da bateria do Transmissor de no mínimo de 10 horas. BIVOLT.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Manual em português.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4E4907A3">
            <w:pPr>
              <w:pStyle w:val="11"/>
              <w:rPr>
                <w:b/>
                <w:sz w:val="10"/>
                <w:szCs w:val="10"/>
              </w:rPr>
            </w:pPr>
          </w:p>
          <w:p w14:paraId="78166670">
            <w:pPr>
              <w:pStyle w:val="11"/>
              <w:rPr>
                <w:b/>
                <w:sz w:val="10"/>
                <w:szCs w:val="10"/>
              </w:rPr>
            </w:pPr>
          </w:p>
          <w:p w14:paraId="441D735E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72A37018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1F5E1D43">
            <w:pPr>
              <w:pStyle w:val="11"/>
              <w:rPr>
                <w:b/>
                <w:sz w:val="10"/>
                <w:szCs w:val="10"/>
              </w:rPr>
            </w:pPr>
          </w:p>
          <w:p w14:paraId="745846A1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17F61443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00" w:type="dxa"/>
            <w:shd w:val="clear"/>
            <w:vAlign w:val="top"/>
          </w:tcPr>
          <w:p w14:paraId="0736552C">
            <w:pPr>
              <w:pStyle w:val="11"/>
              <w:rPr>
                <w:b/>
                <w:sz w:val="10"/>
                <w:szCs w:val="10"/>
              </w:rPr>
            </w:pPr>
          </w:p>
          <w:p w14:paraId="64002A0E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33360C01">
            <w:pPr>
              <w:pStyle w:val="11"/>
              <w:ind w:left="27" w:leftChars="0" w:right="7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75" w:type="dxa"/>
            <w:shd w:val="clear"/>
            <w:vAlign w:val="top"/>
          </w:tcPr>
          <w:p w14:paraId="44B7B26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0B0AA6A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5C1CD99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1D1161E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0D20CC6C">
            <w:pPr>
              <w:pStyle w:val="11"/>
              <w:rPr>
                <w:b/>
                <w:sz w:val="10"/>
                <w:szCs w:val="10"/>
              </w:rPr>
            </w:pPr>
          </w:p>
          <w:p w14:paraId="3C3D32D5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4BD0ED3E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9</w:t>
            </w:r>
          </w:p>
        </w:tc>
      </w:tr>
      <w:tr w14:paraId="175041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0CCD4312">
            <w:pPr>
              <w:pStyle w:val="11"/>
              <w:rPr>
                <w:b/>
                <w:sz w:val="10"/>
                <w:szCs w:val="10"/>
              </w:rPr>
            </w:pPr>
          </w:p>
          <w:p w14:paraId="33C4A613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31FC2B7F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45</w:t>
            </w:r>
          </w:p>
        </w:tc>
        <w:tc>
          <w:tcPr>
            <w:tcW w:w="2293" w:type="dxa"/>
            <w:shd w:val="clear"/>
            <w:vAlign w:val="top"/>
          </w:tcPr>
          <w:p w14:paraId="3B9A7E7D">
            <w:pPr>
              <w:pStyle w:val="11"/>
              <w:spacing w:before="113"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Microfone sem fio de mesa UHF com 2 microfones deve possuir controles de volume independentes. 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receptor com Chave liga-desliga; 2 antenas; Saídas j10 individuais ou mixadas; Dimensões (A x L x P):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55,00 x 420,00 x 230,00mm;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Alimentação: 12Vdc. Transmissor deve possuir: Alcance de 60m;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Alimentação: 12Vdc; Alimentação: 3.0V (2 pilhas AA); Dimensões da Base (A x L x P): 58,00 x 110,00 x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150,00mm; Altura total do microfone: 48cm.</w:t>
            </w:r>
          </w:p>
        </w:tc>
        <w:tc>
          <w:tcPr>
            <w:tcW w:w="875" w:type="dxa"/>
            <w:shd w:val="clear"/>
            <w:vAlign w:val="top"/>
          </w:tcPr>
          <w:p w14:paraId="349303B1">
            <w:pPr>
              <w:pStyle w:val="11"/>
              <w:rPr>
                <w:b/>
                <w:sz w:val="10"/>
                <w:szCs w:val="10"/>
              </w:rPr>
            </w:pPr>
          </w:p>
          <w:p w14:paraId="7B200580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26F403F1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65603C9C">
            <w:pPr>
              <w:pStyle w:val="11"/>
              <w:rPr>
                <w:b/>
                <w:sz w:val="10"/>
                <w:szCs w:val="10"/>
              </w:rPr>
            </w:pPr>
          </w:p>
          <w:p w14:paraId="2034E479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39DD58FD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794122E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011FBED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7DBD4A4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1D3E10C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5CAD96C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D9E6979">
            <w:pPr>
              <w:pStyle w:val="11"/>
              <w:rPr>
                <w:b/>
                <w:sz w:val="10"/>
                <w:szCs w:val="10"/>
              </w:rPr>
            </w:pPr>
          </w:p>
          <w:p w14:paraId="02D88CE7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001231BE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4</w:t>
            </w:r>
          </w:p>
        </w:tc>
      </w:tr>
      <w:tr w14:paraId="3752C5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1A84D1CA">
            <w:pPr>
              <w:pStyle w:val="11"/>
              <w:rPr>
                <w:b/>
                <w:sz w:val="10"/>
                <w:szCs w:val="10"/>
              </w:rPr>
            </w:pPr>
          </w:p>
          <w:p w14:paraId="2B3FAF6E">
            <w:pPr>
              <w:pStyle w:val="11"/>
              <w:rPr>
                <w:b/>
                <w:sz w:val="10"/>
                <w:szCs w:val="10"/>
              </w:rPr>
            </w:pPr>
          </w:p>
          <w:p w14:paraId="018A387E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118359F4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46</w:t>
            </w:r>
          </w:p>
        </w:tc>
        <w:tc>
          <w:tcPr>
            <w:tcW w:w="2293" w:type="dxa"/>
            <w:shd w:val="clear"/>
            <w:vAlign w:val="top"/>
          </w:tcPr>
          <w:p w14:paraId="0BBE6F7C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7BBAE1C3">
            <w:pPr>
              <w:pStyle w:val="11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Microfone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sem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fio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mesa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UHF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microfones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controles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volume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independentes;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receptor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com</w:t>
            </w:r>
          </w:p>
          <w:p w14:paraId="7D1AEC6E">
            <w:pPr>
              <w:pStyle w:val="11"/>
              <w:spacing w:before="23"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: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Chave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liga-desliga;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mínimo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duas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antenas;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Saídas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j10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individuais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mixadas;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Dimensões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aproximadas (A x L x P): 55,00 x 420,00 x 230,00mm; alimentação: 12Vdc. Transmissor deve possuir: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Alcance de 60m; Alimentação: 12Vdc; Alimentação: 3.0V (2 pilhas AA); Dimensões aproximadas da Base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(A x L x P): 58,00 x 110,00 x 150,00mm; Altura total aproximada do microfone: 48cm.</w:t>
            </w:r>
          </w:p>
        </w:tc>
        <w:tc>
          <w:tcPr>
            <w:tcW w:w="875" w:type="dxa"/>
            <w:shd w:val="clear"/>
            <w:vAlign w:val="top"/>
          </w:tcPr>
          <w:p w14:paraId="0F507508">
            <w:pPr>
              <w:pStyle w:val="11"/>
              <w:rPr>
                <w:b/>
                <w:sz w:val="10"/>
                <w:szCs w:val="10"/>
              </w:rPr>
            </w:pPr>
          </w:p>
          <w:p w14:paraId="43508FBE">
            <w:pPr>
              <w:pStyle w:val="11"/>
              <w:rPr>
                <w:b/>
                <w:sz w:val="10"/>
                <w:szCs w:val="10"/>
              </w:rPr>
            </w:pPr>
          </w:p>
          <w:p w14:paraId="105CC7A0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151A4799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69DCD8C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36815D9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0E5AC4D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5C48A08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3C05F82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4251B4C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21A2506B">
            <w:pPr>
              <w:pStyle w:val="11"/>
              <w:rPr>
                <w:b/>
                <w:sz w:val="10"/>
                <w:szCs w:val="10"/>
              </w:rPr>
            </w:pPr>
          </w:p>
          <w:p w14:paraId="70BDEDE7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59102CDD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6</w:t>
            </w:r>
          </w:p>
        </w:tc>
      </w:tr>
      <w:tr w14:paraId="7B429A6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93865B2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8B63672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47</w:t>
            </w:r>
          </w:p>
        </w:tc>
        <w:tc>
          <w:tcPr>
            <w:tcW w:w="2293" w:type="dxa"/>
            <w:shd w:val="clear"/>
            <w:vAlign w:val="top"/>
          </w:tcPr>
          <w:p w14:paraId="6A9AD90B">
            <w:pPr>
              <w:pStyle w:val="11"/>
              <w:spacing w:before="108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Monopé para Câmera: material fibra de carbono, altura 170 cm, peso 1.510 g, capacidade carga 25 kg,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cor preta, características adicionais 4 seções,pé emborrachado, travamento g lock (rosca )</w:t>
            </w:r>
          </w:p>
        </w:tc>
        <w:tc>
          <w:tcPr>
            <w:tcW w:w="875" w:type="dxa"/>
            <w:shd w:val="clear"/>
            <w:vAlign w:val="top"/>
          </w:tcPr>
          <w:p w14:paraId="7C01A940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6495EDFF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0784CF0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7AA7213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D672B7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5A16EC4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3FD777E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27933F8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A6E819A">
            <w:pPr>
              <w:pStyle w:val="11"/>
              <w:spacing w:before="188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0</w:t>
            </w:r>
          </w:p>
        </w:tc>
      </w:tr>
      <w:tr w14:paraId="6FAE9D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20A32340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7B6E8AB1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48</w:t>
            </w:r>
          </w:p>
        </w:tc>
        <w:tc>
          <w:tcPr>
            <w:tcW w:w="2293" w:type="dxa"/>
            <w:shd w:val="clear"/>
            <w:vAlign w:val="top"/>
          </w:tcPr>
          <w:p w14:paraId="2BFAA9DB">
            <w:pPr>
              <w:pStyle w:val="11"/>
              <w:spacing w:before="108" w:line="271" w:lineRule="auto"/>
              <w:ind w:left="28" w:leftChars="0" w:right="195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Papel fotográfico revestido de resina de peso médio de 190g base neutra – acetinado nas dimensões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 17,8cm x 24 cm. Uso em laboratório de fotografia. (Envelope com 25 fl)</w:t>
            </w:r>
          </w:p>
        </w:tc>
        <w:tc>
          <w:tcPr>
            <w:tcW w:w="875" w:type="dxa"/>
            <w:shd w:val="clear"/>
            <w:vAlign w:val="top"/>
          </w:tcPr>
          <w:p w14:paraId="2B919676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4AC0C5C3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Env.</w:t>
            </w:r>
            <w:r>
              <w:rPr>
                <w:spacing w:val="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25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pacing w:val="-5"/>
                <w:sz w:val="10"/>
                <w:szCs w:val="10"/>
              </w:rPr>
              <w:t>fls</w:t>
            </w:r>
          </w:p>
        </w:tc>
        <w:tc>
          <w:tcPr>
            <w:tcW w:w="909" w:type="dxa"/>
            <w:shd w:val="clear"/>
            <w:vAlign w:val="top"/>
          </w:tcPr>
          <w:p w14:paraId="31B994E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6967FB3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46FD2A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603E481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459A161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194868C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6C5F3BC2">
            <w:pPr>
              <w:pStyle w:val="11"/>
              <w:spacing w:before="188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0</w:t>
            </w:r>
          </w:p>
        </w:tc>
      </w:tr>
      <w:tr w14:paraId="4021DC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24AE2B51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418B22DF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49</w:t>
            </w:r>
          </w:p>
        </w:tc>
        <w:tc>
          <w:tcPr>
            <w:tcW w:w="2293" w:type="dxa"/>
            <w:shd w:val="clear"/>
            <w:vAlign w:val="top"/>
          </w:tcPr>
          <w:p w14:paraId="0FED6A0E">
            <w:pPr>
              <w:pStyle w:val="11"/>
              <w:spacing w:before="111" w:line="271" w:lineRule="auto"/>
              <w:ind w:left="28" w:leftChars="0" w:right="38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Pedestal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Microfone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Alto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Tipo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Girafa: material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base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sustentação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ferro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fundido; cor preta,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tipo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haste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 estágios; altura mínima 1,00m; altura máxima: 2,10m; peso aproximado 4,5 kg, características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adicionais haste com regulagem de altura e inclinação.</w:t>
            </w:r>
          </w:p>
        </w:tc>
        <w:tc>
          <w:tcPr>
            <w:tcW w:w="875" w:type="dxa"/>
            <w:shd w:val="clear"/>
            <w:vAlign w:val="top"/>
          </w:tcPr>
          <w:p w14:paraId="20978A1B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6F73D788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18035334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63405FAF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1000" w:type="dxa"/>
            <w:shd w:val="clear"/>
            <w:vAlign w:val="top"/>
          </w:tcPr>
          <w:p w14:paraId="4236248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2B0DEE8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ED6E1B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68B4018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6DB57D1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38FDB3D6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2EDB75B2">
            <w:pPr>
              <w:pStyle w:val="1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14</w:t>
            </w:r>
          </w:p>
        </w:tc>
      </w:tr>
      <w:tr w14:paraId="63613B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45A0A55A">
            <w:pPr>
              <w:pStyle w:val="11"/>
              <w:rPr>
                <w:b/>
                <w:sz w:val="10"/>
                <w:szCs w:val="10"/>
              </w:rPr>
            </w:pPr>
          </w:p>
          <w:p w14:paraId="195F54F9">
            <w:pPr>
              <w:pStyle w:val="11"/>
              <w:rPr>
                <w:b/>
                <w:sz w:val="10"/>
                <w:szCs w:val="10"/>
              </w:rPr>
            </w:pPr>
          </w:p>
          <w:p w14:paraId="2CAFAF00">
            <w:pPr>
              <w:pStyle w:val="11"/>
              <w:rPr>
                <w:b/>
                <w:sz w:val="10"/>
                <w:szCs w:val="10"/>
              </w:rPr>
            </w:pPr>
          </w:p>
          <w:p w14:paraId="61A852EE">
            <w:pPr>
              <w:pStyle w:val="11"/>
              <w:rPr>
                <w:b/>
                <w:sz w:val="10"/>
                <w:szCs w:val="10"/>
              </w:rPr>
            </w:pPr>
          </w:p>
          <w:p w14:paraId="49E53B68">
            <w:pPr>
              <w:pStyle w:val="11"/>
              <w:rPr>
                <w:b/>
                <w:sz w:val="10"/>
                <w:szCs w:val="10"/>
              </w:rPr>
            </w:pPr>
          </w:p>
          <w:p w14:paraId="47F5BB5A">
            <w:pPr>
              <w:pStyle w:val="11"/>
              <w:rPr>
                <w:b/>
                <w:sz w:val="10"/>
                <w:szCs w:val="10"/>
              </w:rPr>
            </w:pPr>
          </w:p>
          <w:p w14:paraId="78C41841">
            <w:pPr>
              <w:pStyle w:val="11"/>
              <w:rPr>
                <w:b/>
                <w:sz w:val="10"/>
                <w:szCs w:val="10"/>
              </w:rPr>
            </w:pPr>
          </w:p>
          <w:p w14:paraId="70AFE1D2">
            <w:pPr>
              <w:pStyle w:val="11"/>
              <w:rPr>
                <w:b/>
                <w:sz w:val="10"/>
                <w:szCs w:val="10"/>
              </w:rPr>
            </w:pPr>
          </w:p>
          <w:p w14:paraId="769356EC">
            <w:pPr>
              <w:pStyle w:val="11"/>
              <w:rPr>
                <w:b/>
                <w:sz w:val="10"/>
                <w:szCs w:val="10"/>
              </w:rPr>
            </w:pPr>
          </w:p>
          <w:p w14:paraId="1C9B2DE4">
            <w:pPr>
              <w:pStyle w:val="11"/>
              <w:rPr>
                <w:b/>
                <w:sz w:val="10"/>
                <w:szCs w:val="10"/>
              </w:rPr>
            </w:pPr>
          </w:p>
          <w:p w14:paraId="33FF6414">
            <w:pPr>
              <w:pStyle w:val="11"/>
              <w:rPr>
                <w:b/>
                <w:sz w:val="10"/>
                <w:szCs w:val="10"/>
              </w:rPr>
            </w:pPr>
          </w:p>
          <w:p w14:paraId="2B943DB9">
            <w:pPr>
              <w:pStyle w:val="11"/>
              <w:rPr>
                <w:b/>
                <w:sz w:val="10"/>
                <w:szCs w:val="10"/>
              </w:rPr>
            </w:pPr>
          </w:p>
          <w:p w14:paraId="259306A5">
            <w:pPr>
              <w:pStyle w:val="11"/>
              <w:spacing w:before="27"/>
              <w:rPr>
                <w:b/>
                <w:sz w:val="10"/>
                <w:szCs w:val="10"/>
              </w:rPr>
            </w:pPr>
          </w:p>
          <w:p w14:paraId="14DF00CD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50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7D5F704B">
            <w:pPr>
              <w:pStyle w:val="11"/>
              <w:rPr>
                <w:b/>
                <w:sz w:val="10"/>
                <w:szCs w:val="10"/>
              </w:rPr>
            </w:pPr>
          </w:p>
          <w:p w14:paraId="67943AB1">
            <w:pPr>
              <w:pStyle w:val="11"/>
              <w:spacing w:before="80"/>
              <w:rPr>
                <w:b/>
                <w:sz w:val="10"/>
                <w:szCs w:val="10"/>
              </w:rPr>
            </w:pPr>
          </w:p>
          <w:p w14:paraId="501C7225">
            <w:pPr>
              <w:pStyle w:val="11"/>
              <w:spacing w:before="1" w:line="271" w:lineRule="auto"/>
              <w:ind w:left="28" w:right="17"/>
              <w:jc w:val="both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mc:AlternateContent>
                <mc:Choice Requires="wpg">
                  <w:drawing>
                    <wp:anchor distT="0" distB="0" distL="0" distR="0" simplePos="0" relativeHeight="251670528" behindDoc="1" locked="0" layoutInCell="1" allowOverlap="1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-283210</wp:posOffset>
                      </wp:positionV>
                      <wp:extent cx="10215880" cy="6102350"/>
                      <wp:effectExtent l="0" t="0" r="13970" b="12700"/>
                      <wp:wrapNone/>
                      <wp:docPr id="349" name="Group 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15880" cy="6102350"/>
                                <a:chOff x="0" y="0"/>
                                <a:chExt cx="10215880" cy="6102350"/>
                              </a:xfrm>
                            </wpg:grpSpPr>
                            <wps:wsp>
                              <wps:cNvPr id="350" name="Graphic 42"/>
                              <wps:cNvSpPr/>
                              <wps:spPr>
                                <a:xfrm>
                                  <a:off x="0" y="0"/>
                                  <a:ext cx="10215880" cy="6102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15880" h="6102350">
                                      <a:moveTo>
                                        <a:pt x="10215371" y="6102095"/>
                                      </a:moveTo>
                                      <a:lnTo>
                                        <a:pt x="0" y="610209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215371" y="0"/>
                                      </a:lnTo>
                                      <a:lnTo>
                                        <a:pt x="10215371" y="61020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41" o:spid="_x0000_s1026" o:spt="203" style="position:absolute;left:0pt;margin-left:-42pt;margin-top:-22.3pt;height:480.5pt;width:804.4pt;z-index:-251645952;mso-width-relative:page;mso-height-relative:page;" coordsize="10215880,6102350" o:gfxdata="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H3ozrLcAAAADAEAAA8AAAAAAAAAAQAgAAAAIgAAAGRy&#10;cy9kb3ducmV2LnhtbFBLAQIUABQAAAAIAIdO4kDUiETgcwIAACsGAAAOAAAAAAAAAAEAIAAAACsB&#10;AABkcnMvZTJvRG9jLnhtbFBLBQYAAAAABgAGAFkBAAAQBgAAAAA=&#10;">
                      <o:lock v:ext="edit" aspectratio="f"/>
                      <v:shape id="Graphic 42" o:spid="_x0000_s1026" o:spt="100" style="position:absolute;left:0;top:0;height:6102350;width:10215880;" fillcolor="#FFFFFF" filled="t" stroked="f" coordsize="10215880,6102350" o:gfxdata="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zDZtbsAAADc&#10;AAAADwAAAAAAAAABACAAAAAiAAAAZHJzL2Rvd25yZXYueG1sUEsBAhQAFAAAAAgAh07iQDMvBZ47&#10;AAAAOQAAABAAAAAAAAAAAQAgAAAACgEAAGRycy9zaGFwZXhtbC54bWxQSwUGAAAAAAYABgBbAQAA&#10;tAMAAAAA&#10;" path="m10215371,6102095l0,6102095,0,0,10215371,0,10215371,6102095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Projetor Laser para auditórios Projetor multimidia Laser DLP com no mínimo 4.000 Lumens e tecnologia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Laser Resolução nativa WXGA (1200x800) 4.000 Lumens. Contrate 250.000:1. Aspect Ratio Nativo 16:10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Aspect Ratio compatível: 4:3 e 16:9. Correção de keystone vertical: +- 40 com correção automática.</w:t>
            </w:r>
          </w:p>
          <w:p w14:paraId="470CFD20">
            <w:pPr>
              <w:pStyle w:val="11"/>
              <w:spacing w:line="271" w:lineRule="auto"/>
              <w:ind w:left="28" w:right="7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1.073.4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milhões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cores.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Taxa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varredura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horizontal: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15.375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91.146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Khz.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Taxa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varredura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vertical: 50 a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86Hz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(120Hz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3D).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Uniformidade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85%. Tamanho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Projeção: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30"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301"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diagonal. Lampada: Laser com vida útil de 30.000 horas. Throw-ratio: 1.18:1 a 1.54:1. Distancia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projeção: 39.37" a 303.15". Zoom: 1.3. Distancia focal: 16.901mm a 21.6076mm / 0.665" a 0.851".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Conexões de entrada: 1x HDMI 2.0, 1x HDMI 1.4a / 3D, 1x VGA (YPbPr/RGB), 1x Audio 3.5mm. Conexões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saída: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1x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Audio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3.5mm,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1x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USB-A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power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1.5A.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Conexões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controle: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1x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RS232,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1x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RJ45,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1x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micro USB. Compatibilidade com PC: UHD, FHD, UXGA, SXGA, WXGA, HD, XGA, SVGA, VGA, Mac.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Compatibilidade</w:t>
            </w:r>
            <w:r>
              <w:rPr>
                <w:spacing w:val="2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2D:</w:t>
            </w:r>
            <w:r>
              <w:rPr>
                <w:spacing w:val="2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NTSC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M/J,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3.58MHz,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4.43MHz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PAL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B/D/G/H/I/M/N,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4,43MHz</w:t>
            </w:r>
            <w:r>
              <w:rPr>
                <w:spacing w:val="2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SECAM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B/D/G/K/K1/L, 4.25/4.4MHz 480i/p, 576i/p, 720p(50/60Hz), 1080i(50/60Hz), 1080p(50/60Hz).</w:t>
            </w:r>
          </w:p>
          <w:p w14:paraId="6AFED818">
            <w:pPr>
              <w:pStyle w:val="11"/>
              <w:spacing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Compatilidade 3D: Side-by-Side:1080i50 / 60, 720p50 / 60 Frame-pack: 1080p24, 720p50 / 60 Over-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Under: 1080p24, 720p50 / 60. Funcionalidade de Segurança: Barra de Segurança, Kensington Lock 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 xml:space="preserve">Interface protegida por senha </w:t>
            </w:r>
            <w:r>
              <w:rPr>
                <w:position w:val="4"/>
                <w:sz w:val="20"/>
              </w:rPr>
              <mc:AlternateContent>
                <mc:Choice Requires="wpg">
                  <w:drawing>
                    <wp:anchor distT="0" distB="0" distL="0" distR="0" simplePos="0" relativeHeight="251680768" behindDoc="1" locked="0" layoutInCell="1" allowOverlap="1">
                      <wp:simplePos x="0" y="0"/>
                      <wp:positionH relativeFrom="page">
                        <wp:posOffset>-393700</wp:posOffset>
                      </wp:positionH>
                      <wp:positionV relativeFrom="page">
                        <wp:posOffset>-435610</wp:posOffset>
                      </wp:positionV>
                      <wp:extent cx="7195185" cy="10315575"/>
                      <wp:effectExtent l="0" t="0" r="5715" b="9525"/>
                      <wp:wrapNone/>
                      <wp:docPr id="471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95185" cy="10315575"/>
                                <a:chOff x="0" y="0"/>
                                <a:chExt cx="6951345" cy="10083165"/>
                              </a:xfrm>
                            </wpg:grpSpPr>
                            <wps:wsp>
                              <wps:cNvPr id="472" name="Graphic 54"/>
                              <wps:cNvSpPr/>
                              <wps:spPr>
                                <a:xfrm>
                                  <a:off x="0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07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45720"/>
                                      </a:lnTo>
                                      <a:lnTo>
                                        <a:pt x="9131" y="4572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45707" y="9144"/>
                                      </a:lnTo>
                                      <a:lnTo>
                                        <a:pt x="457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73" name="Graphic 55"/>
                              <wps:cNvSpPr/>
                              <wps:spPr>
                                <a:xfrm>
                                  <a:off x="9131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0"/>
                                      </a:move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27444" y="27432"/>
                                      </a:lnTo>
                                      <a:lnTo>
                                        <a:pt x="36576" y="27432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74" name="Graphic 56"/>
                              <wps:cNvSpPr/>
                              <wps:spPr>
                                <a:xfrm>
                                  <a:off x="36576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75" name="Image 57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0"/>
                                  <a:ext cx="6859524" cy="4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76" name="Graphic 58"/>
                              <wps:cNvSpPr/>
                              <wps:spPr>
                                <a:xfrm>
                                  <a:off x="6905244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45720"/>
                                      </a:lnTo>
                                      <a:lnTo>
                                        <a:pt x="45720" y="45720"/>
                                      </a:lnTo>
                                      <a:lnTo>
                                        <a:pt x="45720" y="9144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77" name="Graphic 59"/>
                              <wps:cNvSpPr/>
                              <wps:spPr>
                                <a:xfrm>
                                  <a:off x="6905244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31" y="27432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27432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78" name="Graphic 60"/>
                              <wps:cNvSpPr/>
                              <wps:spPr>
                                <a:xfrm>
                                  <a:off x="6905244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79" name="Graphic 61"/>
                              <wps:cNvSpPr/>
                              <wps:spPr>
                                <a:xfrm>
                                  <a:off x="0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80" name="Graphic 62"/>
                              <wps:cNvSpPr/>
                              <wps:spPr>
                                <a:xfrm>
                                  <a:off x="9143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81" name="Graphic 63"/>
                              <wps:cNvSpPr/>
                              <wps:spPr>
                                <a:xfrm>
                                  <a:off x="36576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82" name="Graphic 64"/>
                              <wps:cNvSpPr/>
                              <wps:spPr>
                                <a:xfrm>
                                  <a:off x="6941819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4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83" name="Graphic 65"/>
                              <wps:cNvSpPr/>
                              <wps:spPr>
                                <a:xfrm>
                                  <a:off x="6914388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84" name="Graphic 66"/>
                              <wps:cNvSpPr/>
                              <wps:spPr>
                                <a:xfrm>
                                  <a:off x="6905244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85" name="Graphic 67"/>
                              <wps:cNvSpPr/>
                              <wps:spPr>
                                <a:xfrm>
                                  <a:off x="0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07" y="36576"/>
                                      </a:moveTo>
                                      <a:lnTo>
                                        <a:pt x="9131" y="36576"/>
                                      </a:ln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9131" y="45732"/>
                                      </a:lnTo>
                                      <a:lnTo>
                                        <a:pt x="45707" y="45732"/>
                                      </a:lnTo>
                                      <a:lnTo>
                                        <a:pt x="45707" y="365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86" name="Graphic 68"/>
                              <wps:cNvSpPr/>
                              <wps:spPr>
                                <a:xfrm>
                                  <a:off x="9131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9144"/>
                                      </a:moveTo>
                                      <a:lnTo>
                                        <a:pt x="27444" y="9144"/>
                                      </a:ln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36576" y="36576"/>
                                      </a:lnTo>
                                      <a:lnTo>
                                        <a:pt x="36576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87" name="Graphic 69"/>
                              <wps:cNvSpPr/>
                              <wps:spPr>
                                <a:xfrm>
                                  <a:off x="36576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88" name="Image 7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10037064"/>
                                  <a:ext cx="6859524" cy="45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89" name="Graphic 71"/>
                              <wps:cNvSpPr/>
                              <wps:spPr>
                                <a:xfrm>
                                  <a:off x="6905244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36563" y="45732"/>
                                      </a:lnTo>
                                      <a:lnTo>
                                        <a:pt x="45720" y="45732"/>
                                      </a:lnTo>
                                      <a:lnTo>
                                        <a:pt x="45720" y="3657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90" name="Graphic 72"/>
                              <wps:cNvSpPr/>
                              <wps:spPr>
                                <a:xfrm>
                                  <a:off x="6905244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91" name="Graphic 73"/>
                              <wps:cNvSpPr/>
                              <wps:spPr>
                                <a:xfrm>
                                  <a:off x="6905244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3" o:spid="_x0000_s1026" o:spt="203" style="position:absolute;left:0pt;margin-left:-31pt;margin-top:-34.3pt;height:812.25pt;width:566.55pt;mso-position-horizontal-relative:page;mso-position-vertical-relative:page;z-index:-251635712;mso-width-relative:page;mso-height-relative:page;" coordsize="6951345,10083165" o:gfxdata="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">
                      <o:lock v:ext="edit" aspectratio="f"/>
      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EczQF74AAADc&#10;AAAADwAAAGRycy9kb3ducmV2LnhtbEWPwWrDMBBE74H+g9hCLqGRbUrjulFCCCmE0IudfsBibS1T&#10;a+VYiuP+fVQo9DjMzBtmvZ1sJ0YafOtYQbpMQBDXTrfcKPg8vz/lIHxA1tg5JgU/5GG7eZitsdDu&#10;xiWNVWhEhLAvUIEJoS+k9LUhi37peuLofbnBYohyaKQe8BbhtpNZkrxIiy3HBYM97Q3V39XVKqg/&#10;Tum+LXPNi4O2p9fLdMCdUWr+mCZvIAJN4T/81z5qBc+rDH7PxCMgN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czQF74A&#10;AADcAAAADwAAAAAAAAABACAAAAAiAAAAZHJzL2Rvd25yZXYueG1sUEsBAhQAFAAAAAgAh07iQDMv&#10;BZ47AAAAOQAAABAAAAAAAAAAAQAgAAAADQEAAGRycy9zaGFwZXhtbC54bWxQSwUGAAAAAAYABgBb&#10;AQAAtwMAAAAA&#10;" path="m45707,0l9131,0,0,0,0,9144,0,45720,9131,45720,9131,9144,45707,9144,4570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9BGMXLwAAADc&#10;AAAADwAAAGRycy9kb3ducmV2LnhtbEWPzW7CMBCE70i8g7VIvYFDy2+K4RAVxBXCA6ziJY4ar6PY&#10;JMDTY6RKPY5m5hvNZne3teio9ZVjBdNJAoK4cLriUsEl349XIHxA1lg7JgUP8rDbDgcbTLXr+UTd&#10;OZQiQtinqMCE0KRS+sKQRT9xDXH0rq61GKJsS6lb7CPc1vIzSRbSYsVxwWBDmaHi93yzCm5os+bR&#10;7+fZ83A0P7N13lWXXKmP0TT5BhHoHv7Df+2jVjBbfsH7TDwCcvs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QRjFy8AAAA&#10;3AAAAA8AAAAAAAAAAQAgAAAAIgAAAGRycy9kb3ducmV2LnhtbFBLAQIUABQAAAAIAIdO4kAzLwWe&#10;OwAAADkAAAAQAAAAAAAAAAEAIAAAAAsBAABkcnMvc2hhcGV4bWwueG1sUEsFBgAAAAAGAAYAWwEA&#10;ALUDAAAAAA==&#10;" path="m36576,0l27444,0,0,0,0,27432,0,36576,27444,36576,27444,27432,36576,27432,3657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shW6Mb4AAADc&#10;AAAADwAAAGRycy9kb3ducmV2LnhtbEWPQYvCMBSE74L/ITxhL6JpF3GlGj3IllXwou4PeDTPttq8&#10;1CRq/fdGWNjjMDPfMItVZxpxJ+drywrScQKCuLC65lLB7zEfzUD4gKyxsUwKnuRhtez3Fphp++A9&#10;3Q+hFBHCPkMFVQhtJqUvKjLox7Yljt7JOoMhSldK7fAR4aaRn0kylQZrjgsVtrSuqLgcbkbBcLtP&#10;3fR6ntHu5/Kdd5tGbm+5Uh+DNJmDCNSF//Bfe6MVTL4m8D4Tj4Bcv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hW6Mb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nFYw+sEAAADc&#10;AAAADwAAAGRycy9kb3ducmV2LnhtbEWPT2vCQBTE70K/w/IKvZmNrU1M6uqhRdSDhaYFe3xkn0ls&#10;9m3Irv++vSsUPA4z8xtmOj+bVhypd41lBaMoBkFcWt1wpeDnezGcgHAeWWNrmRRcyMF89jCYYq7t&#10;ib/oWPhKBAi7HBXU3ne5lK6syaCLbEccvJ3tDfog+0rqHk8Bblr5HMeJNNhwWKixo/eayr/iYBTs&#10;Ly/r7DP5SPi3WKab7W7cZvuVUk+Po/gNhKezv4f/2yutYJy+wu1MOAJydg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FYw&#10;+sEAAADcAAAADwAAAAAAAAABACAAAAAiAAAAZHJzL2Rvd25yZXYueG1sUEsBAhQAFAAAAAgAh07i&#10;QDMvBZ47AAAAOQAAABAAAAAAAAAAAQAgAAAAEAEAAGRycy9zaGFwZXhtbC54bWxQSwUGAAAAAAYA&#10;BgBbAQAAugMAAAAA&#10;">
                        <v:fill on="f" focussize="0,0"/>
                        <v:stroke on="f"/>
                        <v:imagedata r:id="rId9" o:title=""/>
                        <o:lock v:ext="edit" aspectratio="f"/>
                      </v:shape>
      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bvfWFL4AAADc&#10;AAAADwAAAGRycy9kb3ducmV2LnhtbEWP0WrCQBRE3wX/YbmCL6KblGLT1FVEFIr0xdQPuGRvs6HZ&#10;uzG7TeLfu4VCH4eZOcNsdqNtRE+drx0rSFcJCOLS6ZorBdfP0zID4QOyxsYxKbiTh912Otlgrt3A&#10;F+qLUIkIYZ+jAhNCm0vpS0MW/cq1xNH7cp3FEGVXSd3hEOG2kU9JspYWa44LBls6GCq/ix+roPw4&#10;p4f6kmleHLU9v97GI+6NUvNZmryBCDSG//Bf+10reH5Zw++ZeATk9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vfWFL4A&#10;AADcAAAADwAAAAAAAAABACAAAAAiAAAAZHJzL2Rvd25yZXYueG1sUEsBAhQAFAAAAAgAh07iQDMv&#10;BZ47AAAAOQAAABAAAAAAAAAAAQAgAAAADQEAAGRycy9zaGFwZXhtbC54bWxQSwUGAAAAAAYABgBb&#10;AQAAtwMAAAAA&#10;" path="m45720,0l36563,0,0,0,0,9144,36563,9144,36563,45720,45720,45720,45720,9144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iyqKX7wAAADc&#10;AAAADwAAAGRycy9kb3ducmV2LnhtbEWP3YrCMBSE7xd8h3AE79ZUcf2pRi+KLt5qfYBDc2yKzUlp&#10;Yqs+/WZB8HKYmW+Yze5ha9FR6yvHCibjBARx4XTFpYJLfvhegvABWWPtmBQ8ycNuO/jaYKpdzyfq&#10;zqEUEcI+RQUmhCaV0heGLPqxa4ijd3WtxRBlW0rdYh/htpbTJJlLixXHBYMNZYaK2/luFdzRZs2z&#10;P/xkr9+j2c9WeVddcqVGw0myBhHoET7hd/uoFcwWC/g/E4+A3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sqil+8AAAA&#10;3AAAAA8AAAAAAAAAAQAgAAAAIgAAAGRycy9kb3ducmV2LnhtbFBLAQIUABQAAAAIAIdO4kAzLwWe&#10;OwAAADkAAAAQAAAAAAAAAAEAIAAAAAsBAABkcnMvc2hhcGV4bWwueG1sUEsFBgAAAAAGAAYAWwEA&#10;ALUDAAAAAA==&#10;" path="m36563,0l9131,0,0,0,0,27432,9131,27432,9131,36576,36563,36576,36563,27432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M1iwNLoAAADc&#10;AAAADwAAAGRycy9kb3ducmV2LnhtbEVPy4rCMBTdD/gP4QpuBk0rg0o1uhCLCrPx8QGX5tpWm5ua&#10;RK1/bxYDszyc92LVmUY8yfnasoJ0lIAgLqyuuVRwPuXDGQgfkDU2lknBmzyslr2vBWbavvhAz2Mo&#10;RQxhn6GCKoQ2k9IXFRn0I9sSR+5incEQoSuldviK4aaR4ySZSIM1x4YKW1pXVNyOD6Pge39I3eR+&#10;ndHv9rbJu10j949cqUE/TeYgAnXhX/zn3mkFP9O4Np6JR0Au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zWLA0ugAAANwA&#10;AAAPAAAAAAAAAAEAIAAAACIAAABkcnMvZG93bnJldi54bWxQSwECFAAUAAAACACHTuJAMy8FnjsA&#10;AAA5AAAAEAAAAAAAAAABACAAAAAJAQAAZHJzL3NoYXBleG1sLnhtbFBLBQYAAAAABgAGAFsBAACz&#10;AwAAAAA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Hr4dCL8AAADc&#10;AAAADwAAAGRycy9kb3ducmV2LnhtbEWPQWvCQBSE7wX/w/KEXopuLMHa1FWkEJoekwrS22v2mQSz&#10;b0N2m6T/visIHoeZ+YbZ7ifTioF611hWsFpGIIhLqxuuFBy/0sUGhPPIGlvLpOCPHOx3s4ctJtqO&#10;nNNQ+EoECLsEFdTed4mUrqzJoFvajjh4Z9sb9EH2ldQ9jgFuWvkcRWtpsOGwUGNH7zWVl+LXKMgw&#10;y8f1z9Pl9CFz81mlh+94GpV6nK+iNxCeJn8P39qZVhC/vML1TDgCcvc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6+HQi/&#10;AAAA3AAAAA8AAAAAAAAAAQAgAAAAIgAAAGRycy9kb3ducmV2LnhtbFBLAQIUABQAAAAIAIdO4kAz&#10;LwWeOwAAADkAAAAQAAAAAAAAAAEAIAAAAA4BAABkcnMvc2hhcGV4bWwueG1sUEsFBgAAAAAGAAYA&#10;WwEAALgD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1PnJXLkAAADc&#10;AAAADwAAAGRycy9kb3ducmV2LnhtbEVPz2vCMBS+D/wfwhO8ralDh3SNHgRhepstnp/NW1PbvJQm&#10;1vrfLwdhx4/vd76bbCdGGnzjWMEySUEQV043XCsoi8P7BoQPyBo7x6TgSR5229lbjpl2D/6h8Rxq&#10;EUPYZ6jAhNBnUvrKkEWfuJ44cr9usBgiHGqpB3zEcNvJjzT9lBYbjg0Ge9obqtrz3Spoq97caDy2&#10;076g6zqcbFN2F6UW82X6BSLQFP7FL/e3VrDaxPnxTDwCcv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T5yVy5AAAA3AAA&#10;AA8AAAAAAAAAAQAgAAAAIgAAAGRycy9kb3ducmV2LnhtbFBLAQIUABQAAAAIAIdO4kAzLwWeOwAA&#10;ADkAAAAQAAAAAAAAAAEAIAAAAAgBAABkcnMvc2hhcGV4bWwueG1sUEsFBgAAAAAGAAYAWwEAALID&#10;AAAAAA=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SmcxfrwAAADc&#10;AAAADwAAAGRycy9kb3ducmV2LnhtbEWPT4vCMBTE74LfITzBmybVRbQaBRVhWbz4Dzw+mmdbbF5K&#10;E6v77TcLgsdhZn7DLFYvW4mWGl861pAMFQjizJmScw3n024wBeEDssHKMWn4JQ+rZbezwNS4Jx+o&#10;PYZcRAj7FDUUIdSplD4ryKIfupo4ejfXWAxRNrk0DT4j3FZypNREWiw5LhRY06ag7H58WA1r94Oy&#10;za7bcXsx6r7z6rCfnbXu9xI1BxHoFT7hd/vbaPiaJvB/Jh4Buf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pnMX68AAAA&#10;3AAAAA8AAAAAAAAAAQAgAAAAIgAAAGRycy9kb3ducmV2LnhtbFBLAQIUABQAAAAIAIdO4kAzLwWe&#10;OwAAADkAAAAQAAAAAAAAAAEAIAAAAAsBAABkcnMvc2hhcGV4bWwueG1sUEsFBgAAAAAGAAYAWwEA&#10;ALUD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Jc//Xr4AAADc&#10;AAAADwAAAGRycy9kb3ducmV2LnhtbEWPQWuDQBSE74H+h+UVegnNGpEQjGsohRB71AZKb6/ui0rc&#10;t+Ju1P77bqHQ4zAz3zDZcTG9mGh0nWUF200Egri2uuNGweX99LwH4Tyyxt4yKfgmB8f8YZVhqu3M&#10;JU2Vb0SAsEtRQev9kErp6pYMuo0diIN3taNBH+TYSD3iHOCml3EU7aTBjsNCiwO9tlTfqrtRUGBR&#10;zruv9e3jLEvz1pxePpNlVurpcRsdQHha/H/4r11oBck+ht8z4QjI/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c//Xr4A&#10;AADcAAAADwAAAAAAAAABACAAAAAiAAAAZHJzL2Rvd25yZXYueG1sUEsBAhQAFAAAAAgAh07iQDMv&#10;BZ47AAAAOQAAABAAAAAAAAAAAQAgAAAADQEAAGRycy9zaGFwZXhtbC54bWxQSwUGAAAAAAYABgBb&#10;AQAAtwMAAAAA&#10;" path="m9144,9991344l0,9991344,0,0,9144,0,9144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JCtXK7wAAADc&#10;AAAADwAAAGRycy9kb3ducmV2LnhtbEWPT4vCMBTE74LfITzBm6b+WZGu0YMgqDe1eH7bvG26bV5K&#10;E2v99mZhYY/DzPyG2ex6W4uOWl86VjCbJiCIc6dLLhRkt8NkDcIHZI21Y1LwIg+77XCwwVS7J1+o&#10;u4ZCRAj7FBWYEJpUSp8bsuinriGO3rdrLYYo20LqFp8Rbms5T5KVtFhyXDDY0N5QXl0fVkGVN+aH&#10;ulPV72/09RHOtszqu1Lj0Sz5BBGoD//hv/ZRK1iuF/B7Jh4BuX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QrVyu8AAAA&#10;3AAAAA8AAAAAAAAAAQAgAAAAIgAAAGRycy9kb3ducmV2LnhtbFBLAQIUABQAAAAIAIdO4kAzLwWe&#10;OwAAADkAAAAQAAAAAAAAAAEAIAAAAAsBAABkcnMvc2hhcGV4bWwueG1sUEsFBgAAAAAGAAYAWwEA&#10;ALUDAAAAAA=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WhCS5r0AAADc&#10;AAAADwAAAGRycy9kb3ducmV2LnhtbEWPQWvCQBSE7wX/w/IEb3XXKiVGV0FLQEovphY8PrLPJJh9&#10;G7JrjP/eLRR6HGbmG2a9HWwjeup87VjDbKpAEBfO1FxqOH1nrwkIH5ANNo5Jw4M8bDejlzWmxt35&#10;SH0eShEh7FPUUIXQplL6oiKLfupa4uhdXGcxRNmV0nR4j3DbyDel3qXFmuNChS3tKyqu+c1q2LlP&#10;lH1x/pj3P0ZdM6+OX8uT1pPxTK1ABBrCf/ivfTAaFskCfs/EIyA3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EJLmvQAA&#10;ANwAAAAPAAAAAAAAAAEAIAAAACIAAABkcnMvZG93bnJldi54bWxQSwECFAAUAAAACACHTuJAMy8F&#10;njsAAAA5AAAAEAAAAAAAAAABACAAAAAMAQAAZHJzL3NoYXBleG1sLnhtbFBLBQYAAAAABgAGAFsB&#10;AAC2AwAAAAA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B4ntJr8AAADc&#10;AAAADwAAAGRycy9kb3ducmV2LnhtbEWPT2sCMRTE70K/Q3gFL6KJUousRg+FohYv1YJ6e2yeu0s3&#10;L0uSrn8+vREKHoeZ+Q0zW1xsLVryoXKsYThQIIhzZyouNPzsPvsTECEiG6wdk4YrBVjMXzozzIw7&#10;8ze121iIBOGQoYYyxiaTMuQlWQwD1xAn7+S8xZikL6TxeE5wW8uRUu/SYsVpocSGPkrKf7d/VsMy&#10;bPyXHF/V8tD2uFof+Sbrvdbd16Gagoh0ic/wf3tlNLxNxvA4k46An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eJ7Sa/&#10;AAAA3AAAAA8AAAAAAAAAAQAgAAAAIgAAAGRycy9kb3ducmV2LnhtbFBLAQIUABQAAAAIAIdO4kAz&#10;LwWeOwAAADkAAAAQAAAAAAAAAAEAIAAAAA4BAABkcnMvc2hhcGV4bWwueG1sUEsFBgAAAAAGAAYA&#10;WwEAALgDAAAAAA==&#10;" path="m45707,36576l9131,36576,9131,0,0,0,0,36576,0,45732,9131,45732,45707,45732,45707,36576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0bNf47oAAADc&#10;AAAADwAAAGRycy9kb3ducmV2LnhtbEWPwarCMBRE94L/EK7gTlMfKlqNLoqK22f9gEtzbYrNTWli&#10;q+/rjfDA5TAzZ5jt/mlr0VHrK8cKZtMEBHHhdMWlgmt+nKxA+ICssXZMCl7kYb8bDraYatfzL3WX&#10;UIoIYZ+iAhNCk0rpC0MW/dQ1xNG7udZiiLItpW6xj3Bby58kWUqLFccFgw1lhor75WEVPNBmzas/&#10;LrK/09kc5uu8q665UuPRLNmACPQM3/B/+6wVzFdL+JyJR0Du3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Rs1/jugAAANwA&#10;AAAPAAAAAAAAAAEAIAAAACIAAABkcnMvZG93bnJldi54bWxQSwECFAAUAAAACACHTuJAMy8FnjsA&#10;AAA5AAAAEAAAAAAAAAABACAAAAAJAQAAZHJzL3NoYXBleG1sLnhtbFBLBQYAAAAABgAGAFsBAACz&#10;AwAAAAA=&#10;" path="m36576,9144l27444,9144,27444,0,0,0,0,9144,0,36576,27444,36576,36576,36576,36576,91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dxJUYb4AAADc&#10;AAAADwAAAGRycy9kb3ducmV2LnhtbEWPQWvCQBSE74L/YXlCL6KblGJDdPUgDVXwovUHPLLPJJp9&#10;m+6umv77riB4HGbmG2ax6k0rbuR8Y1lBOk1AEJdWN1wpOP4UkwyED8gaW8uk4I88rJbDwQJzbe+8&#10;p9shVCJC2OeooA6hy6X0ZU0G/dR2xNE7WWcwROkqqR3eI9y08j1JZtJgw3Ghxo7WNZWXw9UoGG/3&#10;qZv9njPafV++in7Tyu21UOptlCZzEIH68Ao/2xut4CP7hMeZeATk8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xJUYb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ppmhNbsAAADc&#10;AAAADwAAAGRycy9kb3ducmV2LnhtbEVPu2rDMBTdA/0HcQvdYimlFNex4sHQ0qnQPEqyXawb24l1&#10;ZSzZcf++GgoZD+edF7PtxESDbx1rWCUKBHHlTMu1hv3ufZmC8AHZYOeYNPySh2LzsMgxM+7G3zRt&#10;Qy1iCPsMNTQh9JmUvmrIok9cTxy5sxsshgiHWpoBbzHcdvJZqVdpseXY0GBPZUPVdTtaDV/lR3us&#10;rQndzOPb6eewv6SotH56XKk1iEBzuIv/3Z9Gw0sa18Yz8QjIz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pmhNb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10" o:title=""/>
                        <o:lock v:ext="edit" aspectratio="f"/>
                      </v:shape>
      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hsTnI78AAADc&#10;AAAADwAAAGRycy9kb3ducmV2LnhtbEWPzWsCMRTE7wX/h/AKvZSaWFTsavQgFD/oRS1ob4/Nc3fp&#10;5mVJ0vXjrzcFweMwM79hJrOzrUVLPlSONfS6CgRx7kzFhYbv3efbCESIyAZrx6ThQgFm087TBDPj&#10;TryhdhsLkSAcMtRQxthkUoa8JIuh6xri5B2dtxiT9IU0Hk8Jbmv5rtRQWqw4LZTY0Lyk/Hf7ZzUs&#10;wpdfy8FFLQ7tK1erH77Keq/1y3NPjUFEOsdH+N5eGg390Qf8n0lHQE5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bE5yO/&#10;AAAA3AAAAA8AAAAAAAAAAQAgAAAAIgAAAGRycy9kb3ducmV2LnhtbFBLAQIUABQAAAAIAIdO4kAz&#10;LwWeOwAAADkAAAAQAAAAAAAAAAEAIAAAAA4BAABkcnMvc2hhcGV4bWwueG1sUEsFBgAAAAAGAAYA&#10;WwEAALgDAAAAAA==&#10;" path="m45720,0l36563,0,36563,36576,0,36576,0,45732,36563,45732,45720,45732,45720,36576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tM/00bgAAADc&#10;AAAADwAAAGRycy9kb3ducmV2LnhtbEVPzYrCMBC+C75DmAVvmiquaLfRQ1HxutYHGJrZpmwzKU1s&#10;q09vDoLHj+8/O4y2ET11vnasYLlIQBCXTtdcKbgVp/kWhA/IGhvHpOBBHg776STDVLuBf6m/hkrE&#10;EPYpKjAhtKmUvjRk0S9cSxy5P9dZDBF2ldQdDjHcNnKVJBtpsebYYLCl3FD5f71bBXe0efsYTt/5&#10;83wxx/Wu6OtbodTsa5n8gAg0ho/47b5oBetdnB/PxCMg9y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M/00bgAAADcAAAA&#10;DwAAAAAAAAABACAAAAAiAAAAZHJzL2Rvd25yZXYueG1sUEsBAhQAFAAAAAgAh07iQDMvBZ47AAAA&#10;OQAAABAAAAAAAAAAAQAgAAAABwEAAGRycy9zaGFwZXhtbC54bWxQSwUGAAAAAAYABgBbAQAAsQMA&#10;AAAA&#10;" path="m36563,0l9131,0,9131,9144,0,9144,0,36576,9131,36576,36563,36576,36563,9144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Em7/U74AAADc&#10;AAAADwAAAGRycy9kb3ducmV2LnhtbEWP3YrCMBSE74V9h3CEvZE1rYi41ejFYlHBG38e4NAc22pz&#10;UpOo3bc3wsJeDjPzDTNfdqYRD3K+tqwgHSYgiAuray4VnI751xSED8gaG8uk4Jc8LBcfvTlm2j55&#10;T49DKEWEsM9QQRVCm0npi4oM+qFtiaN3ts5giNKVUjt8Rrhp5ChJJtJgzXGhwpZ+Kiquh7tRMNju&#10;Uze5Xaa0W19Xebdp5PaeK/XZT5MZiEBd+A//tTdawfg7hfeZeATk4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m7/U7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Idiomas OSB e display: Português, Operação 24x7. Controle remoto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laser e função mouse, Auto-falante: 1, Watts por autofalante: 10W. Controle por LAN: Sim. Fonte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alimentação: 100V a 240V, 50 a 60Hz. Garantia mínima de 12 meses do fabricante. Não serão aceitos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projetores descontinuados pelo fabricante ou sem assistência técnica oficial, reconhecida pelo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fabricante por meio de documentos e disponível em seu website, em território nacional. Modelo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referência: Optoma ZW400</w:t>
            </w:r>
          </w:p>
        </w:tc>
        <w:tc>
          <w:tcPr>
            <w:tcW w:w="875" w:type="dxa"/>
            <w:shd w:val="clear"/>
            <w:vAlign w:val="top"/>
          </w:tcPr>
          <w:p w14:paraId="6EC066B3">
            <w:pPr>
              <w:pStyle w:val="11"/>
              <w:rPr>
                <w:b/>
                <w:sz w:val="10"/>
                <w:szCs w:val="10"/>
              </w:rPr>
            </w:pPr>
          </w:p>
          <w:p w14:paraId="4F561A99">
            <w:pPr>
              <w:pStyle w:val="11"/>
              <w:rPr>
                <w:b/>
                <w:sz w:val="10"/>
                <w:szCs w:val="10"/>
              </w:rPr>
            </w:pPr>
          </w:p>
          <w:p w14:paraId="5A516DA6">
            <w:pPr>
              <w:pStyle w:val="11"/>
              <w:rPr>
                <w:b/>
                <w:sz w:val="10"/>
                <w:szCs w:val="10"/>
              </w:rPr>
            </w:pPr>
          </w:p>
          <w:p w14:paraId="59D89182">
            <w:pPr>
              <w:pStyle w:val="11"/>
              <w:rPr>
                <w:b/>
                <w:sz w:val="10"/>
                <w:szCs w:val="10"/>
              </w:rPr>
            </w:pPr>
          </w:p>
          <w:p w14:paraId="0EFC0DFE">
            <w:pPr>
              <w:pStyle w:val="11"/>
              <w:rPr>
                <w:b/>
                <w:sz w:val="10"/>
                <w:szCs w:val="10"/>
              </w:rPr>
            </w:pPr>
          </w:p>
          <w:p w14:paraId="5DE1D521">
            <w:pPr>
              <w:pStyle w:val="11"/>
              <w:rPr>
                <w:b/>
                <w:sz w:val="10"/>
                <w:szCs w:val="10"/>
              </w:rPr>
            </w:pPr>
          </w:p>
          <w:p w14:paraId="06834F05">
            <w:pPr>
              <w:pStyle w:val="11"/>
              <w:rPr>
                <w:b/>
                <w:sz w:val="10"/>
                <w:szCs w:val="10"/>
              </w:rPr>
            </w:pPr>
          </w:p>
          <w:p w14:paraId="77F787EB">
            <w:pPr>
              <w:pStyle w:val="11"/>
              <w:rPr>
                <w:b/>
                <w:sz w:val="10"/>
                <w:szCs w:val="10"/>
              </w:rPr>
            </w:pPr>
          </w:p>
          <w:p w14:paraId="091A895D">
            <w:pPr>
              <w:pStyle w:val="11"/>
              <w:rPr>
                <w:b/>
                <w:sz w:val="10"/>
                <w:szCs w:val="10"/>
              </w:rPr>
            </w:pPr>
          </w:p>
          <w:p w14:paraId="4D65A03A">
            <w:pPr>
              <w:pStyle w:val="11"/>
              <w:rPr>
                <w:b/>
                <w:sz w:val="10"/>
                <w:szCs w:val="10"/>
              </w:rPr>
            </w:pPr>
          </w:p>
          <w:p w14:paraId="3D09716C">
            <w:pPr>
              <w:pStyle w:val="11"/>
              <w:rPr>
                <w:b/>
                <w:sz w:val="10"/>
                <w:szCs w:val="10"/>
              </w:rPr>
            </w:pPr>
          </w:p>
          <w:p w14:paraId="62A15A8F">
            <w:pPr>
              <w:pStyle w:val="11"/>
              <w:rPr>
                <w:b/>
                <w:sz w:val="10"/>
                <w:szCs w:val="10"/>
              </w:rPr>
            </w:pPr>
          </w:p>
          <w:p w14:paraId="6A5043F3">
            <w:pPr>
              <w:pStyle w:val="11"/>
              <w:spacing w:before="27"/>
              <w:rPr>
                <w:b/>
                <w:sz w:val="10"/>
                <w:szCs w:val="10"/>
              </w:rPr>
            </w:pPr>
          </w:p>
          <w:p w14:paraId="1530E9DE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11922B7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55B545F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A3FA69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230E088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19AC68B8">
            <w:pPr>
              <w:pStyle w:val="11"/>
              <w:rPr>
                <w:b/>
                <w:sz w:val="10"/>
                <w:szCs w:val="10"/>
              </w:rPr>
            </w:pPr>
          </w:p>
          <w:p w14:paraId="4D2E3492">
            <w:pPr>
              <w:pStyle w:val="11"/>
              <w:rPr>
                <w:b/>
                <w:sz w:val="10"/>
                <w:szCs w:val="10"/>
              </w:rPr>
            </w:pPr>
          </w:p>
          <w:p w14:paraId="74528BE5">
            <w:pPr>
              <w:pStyle w:val="11"/>
              <w:rPr>
                <w:b/>
                <w:sz w:val="10"/>
                <w:szCs w:val="10"/>
              </w:rPr>
            </w:pPr>
          </w:p>
          <w:p w14:paraId="58E8D323">
            <w:pPr>
              <w:pStyle w:val="11"/>
              <w:rPr>
                <w:b/>
                <w:sz w:val="10"/>
                <w:szCs w:val="10"/>
              </w:rPr>
            </w:pPr>
          </w:p>
          <w:p w14:paraId="5697AC13">
            <w:pPr>
              <w:pStyle w:val="11"/>
              <w:rPr>
                <w:b/>
                <w:sz w:val="10"/>
                <w:szCs w:val="10"/>
              </w:rPr>
            </w:pPr>
          </w:p>
          <w:p w14:paraId="3F18F93D">
            <w:pPr>
              <w:pStyle w:val="11"/>
              <w:rPr>
                <w:b/>
                <w:sz w:val="10"/>
                <w:szCs w:val="10"/>
              </w:rPr>
            </w:pPr>
          </w:p>
          <w:p w14:paraId="1BB41E62">
            <w:pPr>
              <w:pStyle w:val="11"/>
              <w:rPr>
                <w:b/>
                <w:sz w:val="10"/>
                <w:szCs w:val="10"/>
              </w:rPr>
            </w:pPr>
          </w:p>
          <w:p w14:paraId="15FE5BBA">
            <w:pPr>
              <w:pStyle w:val="11"/>
              <w:rPr>
                <w:b/>
                <w:sz w:val="10"/>
                <w:szCs w:val="10"/>
              </w:rPr>
            </w:pPr>
          </w:p>
          <w:p w14:paraId="64F4699D">
            <w:pPr>
              <w:pStyle w:val="11"/>
              <w:rPr>
                <w:b/>
                <w:sz w:val="10"/>
                <w:szCs w:val="10"/>
              </w:rPr>
            </w:pPr>
          </w:p>
          <w:p w14:paraId="5F55415B">
            <w:pPr>
              <w:pStyle w:val="11"/>
              <w:spacing w:before="64"/>
              <w:rPr>
                <w:b/>
                <w:sz w:val="10"/>
                <w:szCs w:val="10"/>
              </w:rPr>
            </w:pPr>
          </w:p>
          <w:p w14:paraId="116808C5">
            <w:pPr>
              <w:pStyle w:val="11"/>
              <w:spacing w:before="1"/>
              <w:ind w:left="32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17" w:type="dxa"/>
            <w:shd w:val="clear"/>
            <w:vAlign w:val="top"/>
          </w:tcPr>
          <w:p w14:paraId="16E49A3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24D45620">
            <w:pPr>
              <w:pStyle w:val="11"/>
              <w:rPr>
                <w:b/>
                <w:sz w:val="10"/>
                <w:szCs w:val="10"/>
              </w:rPr>
            </w:pPr>
          </w:p>
          <w:p w14:paraId="63C20FC6">
            <w:pPr>
              <w:pStyle w:val="11"/>
              <w:rPr>
                <w:b/>
                <w:sz w:val="10"/>
                <w:szCs w:val="10"/>
              </w:rPr>
            </w:pPr>
          </w:p>
          <w:p w14:paraId="4DCD6A59">
            <w:pPr>
              <w:pStyle w:val="11"/>
              <w:rPr>
                <w:b/>
                <w:sz w:val="10"/>
                <w:szCs w:val="10"/>
              </w:rPr>
            </w:pPr>
          </w:p>
          <w:p w14:paraId="30CE3576">
            <w:pPr>
              <w:pStyle w:val="11"/>
              <w:rPr>
                <w:b/>
                <w:sz w:val="10"/>
                <w:szCs w:val="10"/>
              </w:rPr>
            </w:pPr>
          </w:p>
          <w:p w14:paraId="7D5202CE">
            <w:pPr>
              <w:pStyle w:val="11"/>
              <w:rPr>
                <w:b/>
                <w:sz w:val="10"/>
                <w:szCs w:val="10"/>
              </w:rPr>
            </w:pPr>
          </w:p>
          <w:p w14:paraId="59DEF05A">
            <w:pPr>
              <w:pStyle w:val="11"/>
              <w:rPr>
                <w:b/>
                <w:sz w:val="10"/>
                <w:szCs w:val="10"/>
              </w:rPr>
            </w:pPr>
          </w:p>
          <w:p w14:paraId="41D75D6E">
            <w:pPr>
              <w:pStyle w:val="11"/>
              <w:rPr>
                <w:b/>
                <w:sz w:val="10"/>
                <w:szCs w:val="10"/>
              </w:rPr>
            </w:pPr>
          </w:p>
          <w:p w14:paraId="761CB2F0">
            <w:pPr>
              <w:pStyle w:val="11"/>
              <w:rPr>
                <w:b/>
                <w:sz w:val="10"/>
                <w:szCs w:val="10"/>
              </w:rPr>
            </w:pPr>
          </w:p>
          <w:p w14:paraId="638FEE01">
            <w:pPr>
              <w:pStyle w:val="11"/>
              <w:rPr>
                <w:b/>
                <w:sz w:val="10"/>
                <w:szCs w:val="10"/>
              </w:rPr>
            </w:pPr>
          </w:p>
          <w:p w14:paraId="2142D2E6">
            <w:pPr>
              <w:pStyle w:val="11"/>
              <w:spacing w:before="64"/>
              <w:rPr>
                <w:b/>
                <w:sz w:val="10"/>
                <w:szCs w:val="10"/>
              </w:rPr>
            </w:pPr>
          </w:p>
          <w:p w14:paraId="3A8FBFFE">
            <w:pPr>
              <w:pStyle w:val="11"/>
              <w:spacing w:before="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9</w:t>
            </w:r>
          </w:p>
        </w:tc>
      </w:tr>
      <w:tr w14:paraId="5016B5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9B5EA9D">
            <w:pPr>
              <w:pStyle w:val="11"/>
              <w:rPr>
                <w:b/>
                <w:sz w:val="10"/>
                <w:szCs w:val="10"/>
              </w:rPr>
            </w:pPr>
          </w:p>
          <w:p w14:paraId="3AF6E51C">
            <w:pPr>
              <w:pStyle w:val="11"/>
              <w:rPr>
                <w:b/>
                <w:sz w:val="10"/>
                <w:szCs w:val="10"/>
              </w:rPr>
            </w:pPr>
          </w:p>
          <w:p w14:paraId="1B642886">
            <w:pPr>
              <w:pStyle w:val="11"/>
              <w:rPr>
                <w:b/>
                <w:sz w:val="10"/>
                <w:szCs w:val="10"/>
              </w:rPr>
            </w:pPr>
          </w:p>
          <w:p w14:paraId="15EAAC15">
            <w:pPr>
              <w:pStyle w:val="11"/>
              <w:rPr>
                <w:b/>
                <w:sz w:val="10"/>
                <w:szCs w:val="10"/>
              </w:rPr>
            </w:pPr>
          </w:p>
          <w:p w14:paraId="0F75AB2B">
            <w:pPr>
              <w:pStyle w:val="11"/>
              <w:rPr>
                <w:b/>
                <w:sz w:val="10"/>
                <w:szCs w:val="10"/>
              </w:rPr>
            </w:pPr>
          </w:p>
          <w:p w14:paraId="78B11B68">
            <w:pPr>
              <w:pStyle w:val="11"/>
              <w:rPr>
                <w:b/>
                <w:sz w:val="10"/>
                <w:szCs w:val="10"/>
              </w:rPr>
            </w:pPr>
          </w:p>
          <w:p w14:paraId="12316300">
            <w:pPr>
              <w:pStyle w:val="11"/>
              <w:rPr>
                <w:b/>
                <w:sz w:val="10"/>
                <w:szCs w:val="10"/>
              </w:rPr>
            </w:pPr>
          </w:p>
          <w:p w14:paraId="6AECC40B">
            <w:pPr>
              <w:pStyle w:val="11"/>
              <w:rPr>
                <w:b/>
                <w:sz w:val="10"/>
                <w:szCs w:val="10"/>
              </w:rPr>
            </w:pPr>
          </w:p>
          <w:p w14:paraId="37C76745">
            <w:pPr>
              <w:pStyle w:val="11"/>
              <w:rPr>
                <w:b/>
                <w:sz w:val="10"/>
                <w:szCs w:val="10"/>
              </w:rPr>
            </w:pPr>
          </w:p>
          <w:p w14:paraId="0DEB5B00">
            <w:pPr>
              <w:pStyle w:val="11"/>
              <w:rPr>
                <w:b/>
                <w:sz w:val="10"/>
                <w:szCs w:val="10"/>
              </w:rPr>
            </w:pPr>
          </w:p>
          <w:p w14:paraId="0F31D696">
            <w:pPr>
              <w:pStyle w:val="11"/>
              <w:rPr>
                <w:b/>
                <w:sz w:val="10"/>
                <w:szCs w:val="10"/>
              </w:rPr>
            </w:pPr>
          </w:p>
          <w:p w14:paraId="6EC98B30">
            <w:pPr>
              <w:pStyle w:val="11"/>
              <w:spacing w:before="1"/>
              <w:rPr>
                <w:b/>
                <w:sz w:val="10"/>
                <w:szCs w:val="10"/>
              </w:rPr>
            </w:pPr>
          </w:p>
          <w:p w14:paraId="1CC0D5BB">
            <w:pPr>
              <w:pStyle w:val="11"/>
              <w:spacing w:before="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51</w:t>
            </w:r>
          </w:p>
        </w:tc>
        <w:tc>
          <w:tcPr>
            <w:tcW w:w="2293" w:type="dxa"/>
            <w:shd w:val="clear"/>
            <w:vAlign w:val="top"/>
          </w:tcPr>
          <w:p w14:paraId="1B0A2515">
            <w:pPr>
              <w:pStyle w:val="11"/>
              <w:rPr>
                <w:b/>
                <w:sz w:val="10"/>
                <w:szCs w:val="10"/>
              </w:rPr>
            </w:pPr>
          </w:p>
          <w:p w14:paraId="7545BA62">
            <w:pPr>
              <w:pStyle w:val="11"/>
              <w:spacing w:before="78"/>
              <w:rPr>
                <w:b/>
                <w:sz w:val="10"/>
                <w:szCs w:val="10"/>
              </w:rPr>
            </w:pPr>
          </w:p>
          <w:p w14:paraId="2D0D8C44">
            <w:pPr>
              <w:pStyle w:val="11"/>
              <w:spacing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Projetor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sala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aula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reunião.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Projetor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Multimídia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no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3400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lumens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ISO.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Tecnologia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DLP ou 3LCD; Razão de aspecto: 4:3. Resolução nativa XGA(1024x768), Resolução suportada: 1280 x 800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(WXGA), 1280</w:t>
            </w:r>
            <w:r>
              <w:rPr>
                <w:spacing w:val="-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960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(SXGA2),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1280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1024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(SXGA3)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1366</w:t>
            </w:r>
            <w:r>
              <w:rPr>
                <w:spacing w:val="-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768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(WXGA60-3),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1400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1050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 xml:space="preserve">(SXGA+), 1440 </w:t>
            </w:r>
            <w:r>
              <w:rPr>
                <w:spacing w:val="-10"/>
                <w:sz w:val="10"/>
                <w:szCs w:val="10"/>
              </w:rPr>
              <w:t>x</w:t>
            </w:r>
          </w:p>
          <w:p w14:paraId="7704CAD8">
            <w:pPr>
              <w:pStyle w:val="11"/>
              <w:spacing w:line="271" w:lineRule="auto"/>
              <w:ind w:left="28" w:leftChars="0" w:right="6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900 (WXGA+). Correção do trapézio (keystone): 1d, vertical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± 30°, horizontal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± 30° . Frequencia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horizontal: 15KHz-100KHz. Frequencia vertical: 23Hz-120KHz. Contraste mínimo: 15000 : 1. Distancia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focal: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16,9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mm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20,28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mm.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Razão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zoom: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</w:t>
            </w:r>
            <w:r>
              <w:rPr>
                <w:spacing w:val="1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1,1.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Tamanho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da</w:t>
            </w:r>
            <w:r>
              <w:rPr>
                <w:spacing w:val="1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tela: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mínimo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30"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300".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Display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possibilidades de 1,07 bilhão de cores . Possibilidade de pré ajustes de imagens. Menu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multilinguagem com opção português. Interfaces mínimas: 1x D- sub entrada com 15pin, 1x D-sub saída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15pin, 1x HDMI V1.3 ou superior, 1x Vídeo Composto (RCA), 1x Áudio In, 1x Áudio Out, 1x Altavoz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2W, 1x USB, 1x RS232 (DB-9pin). Compatibilidade hdtv 480i, 480p, 576i, 576p, 720p, 1080i, 1080p,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NTSC/NTSC4.43/PAL/M-PAL/N-PAL/PAL60/SECAM . Funções suportadas: esfriamento rápido, busca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automática de sinal, tela em branco, bloqueio de teclas, auto desligar, password para segurança, modo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altitudes elevadas, congelamento, desejável templates predeterminados para professores. Formas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projeção: Frontal/Teto/Retroprojeção/Com montagem no teto. Controle remoto com baterias, cabo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força, cabo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vga (d-sub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15pin), Manual em Português, guia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início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rápido, cerificado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garantia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inclusos. BIVOLT (110~240v): Garantia mínima de 12 meses do fabricante. Não será aceito projetores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descontinuados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pelo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fabricante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sem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assistencia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técnica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no</w:t>
            </w:r>
            <w:r>
              <w:rPr>
                <w:spacing w:val="2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território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nacional.</w:t>
            </w:r>
            <w:r>
              <w:rPr>
                <w:spacing w:val="2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Modelos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Referencia: Epson PowerLite E20 e BENQ MX560.</w:t>
            </w:r>
          </w:p>
        </w:tc>
        <w:tc>
          <w:tcPr>
            <w:tcW w:w="875" w:type="dxa"/>
            <w:shd w:val="clear"/>
            <w:vAlign w:val="top"/>
          </w:tcPr>
          <w:p w14:paraId="2A8E4918">
            <w:pPr>
              <w:pStyle w:val="11"/>
              <w:rPr>
                <w:b/>
                <w:sz w:val="10"/>
                <w:szCs w:val="10"/>
              </w:rPr>
            </w:pPr>
          </w:p>
          <w:p w14:paraId="7FC76A3A">
            <w:pPr>
              <w:pStyle w:val="11"/>
              <w:rPr>
                <w:b/>
                <w:sz w:val="10"/>
                <w:szCs w:val="10"/>
              </w:rPr>
            </w:pPr>
          </w:p>
          <w:p w14:paraId="018864B3">
            <w:pPr>
              <w:pStyle w:val="11"/>
              <w:rPr>
                <w:b/>
                <w:sz w:val="10"/>
                <w:szCs w:val="10"/>
              </w:rPr>
            </w:pPr>
          </w:p>
          <w:p w14:paraId="2DA90D54">
            <w:pPr>
              <w:pStyle w:val="11"/>
              <w:rPr>
                <w:b/>
                <w:sz w:val="10"/>
                <w:szCs w:val="10"/>
              </w:rPr>
            </w:pPr>
          </w:p>
          <w:p w14:paraId="405266B1">
            <w:pPr>
              <w:pStyle w:val="11"/>
              <w:rPr>
                <w:b/>
                <w:sz w:val="10"/>
                <w:szCs w:val="10"/>
              </w:rPr>
            </w:pPr>
          </w:p>
          <w:p w14:paraId="1BAD6F66">
            <w:pPr>
              <w:pStyle w:val="11"/>
              <w:rPr>
                <w:b/>
                <w:sz w:val="10"/>
                <w:szCs w:val="10"/>
              </w:rPr>
            </w:pPr>
          </w:p>
          <w:p w14:paraId="0DC56A7E">
            <w:pPr>
              <w:pStyle w:val="11"/>
              <w:rPr>
                <w:b/>
                <w:sz w:val="10"/>
                <w:szCs w:val="10"/>
              </w:rPr>
            </w:pPr>
          </w:p>
          <w:p w14:paraId="281E2A7D">
            <w:pPr>
              <w:pStyle w:val="11"/>
              <w:rPr>
                <w:b/>
                <w:sz w:val="10"/>
                <w:szCs w:val="10"/>
              </w:rPr>
            </w:pPr>
          </w:p>
          <w:p w14:paraId="7F914AF6">
            <w:pPr>
              <w:pStyle w:val="11"/>
              <w:rPr>
                <w:b/>
                <w:sz w:val="10"/>
                <w:szCs w:val="10"/>
              </w:rPr>
            </w:pPr>
          </w:p>
          <w:p w14:paraId="4861D50F">
            <w:pPr>
              <w:pStyle w:val="11"/>
              <w:rPr>
                <w:b/>
                <w:sz w:val="10"/>
                <w:szCs w:val="10"/>
              </w:rPr>
            </w:pPr>
          </w:p>
          <w:p w14:paraId="0B815C69">
            <w:pPr>
              <w:pStyle w:val="11"/>
              <w:rPr>
                <w:b/>
                <w:sz w:val="10"/>
                <w:szCs w:val="10"/>
              </w:rPr>
            </w:pPr>
          </w:p>
          <w:p w14:paraId="1FE0996D">
            <w:pPr>
              <w:pStyle w:val="11"/>
              <w:spacing w:before="1"/>
              <w:rPr>
                <w:b/>
                <w:sz w:val="10"/>
                <w:szCs w:val="10"/>
              </w:rPr>
            </w:pPr>
          </w:p>
          <w:p w14:paraId="57E8F77D">
            <w:pPr>
              <w:pStyle w:val="11"/>
              <w:spacing w:before="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75856DF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596B838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09B5F6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1FF5C0EC">
            <w:pPr>
              <w:pStyle w:val="11"/>
              <w:rPr>
                <w:b/>
                <w:sz w:val="10"/>
                <w:szCs w:val="10"/>
              </w:rPr>
            </w:pPr>
          </w:p>
          <w:p w14:paraId="3D30301D">
            <w:pPr>
              <w:pStyle w:val="11"/>
              <w:rPr>
                <w:b/>
                <w:sz w:val="10"/>
                <w:szCs w:val="10"/>
              </w:rPr>
            </w:pPr>
          </w:p>
          <w:p w14:paraId="144E3E74">
            <w:pPr>
              <w:pStyle w:val="11"/>
              <w:rPr>
                <w:b/>
                <w:sz w:val="10"/>
                <w:szCs w:val="10"/>
              </w:rPr>
            </w:pPr>
          </w:p>
          <w:p w14:paraId="721777D2">
            <w:pPr>
              <w:pStyle w:val="11"/>
              <w:rPr>
                <w:b/>
                <w:sz w:val="10"/>
                <w:szCs w:val="10"/>
              </w:rPr>
            </w:pPr>
          </w:p>
          <w:p w14:paraId="0D488003">
            <w:pPr>
              <w:pStyle w:val="11"/>
              <w:rPr>
                <w:b/>
                <w:sz w:val="10"/>
                <w:szCs w:val="10"/>
              </w:rPr>
            </w:pPr>
          </w:p>
          <w:p w14:paraId="7453BE7F">
            <w:pPr>
              <w:pStyle w:val="11"/>
              <w:rPr>
                <w:b/>
                <w:sz w:val="10"/>
                <w:szCs w:val="10"/>
              </w:rPr>
            </w:pPr>
          </w:p>
          <w:p w14:paraId="1F054DDE">
            <w:pPr>
              <w:pStyle w:val="11"/>
              <w:rPr>
                <w:b/>
                <w:sz w:val="10"/>
                <w:szCs w:val="10"/>
              </w:rPr>
            </w:pPr>
          </w:p>
          <w:p w14:paraId="14828056">
            <w:pPr>
              <w:pStyle w:val="11"/>
              <w:rPr>
                <w:b/>
                <w:sz w:val="10"/>
                <w:szCs w:val="10"/>
              </w:rPr>
            </w:pPr>
          </w:p>
          <w:p w14:paraId="15372C5F">
            <w:pPr>
              <w:pStyle w:val="11"/>
              <w:spacing w:before="90"/>
              <w:rPr>
                <w:b/>
                <w:sz w:val="10"/>
                <w:szCs w:val="10"/>
              </w:rPr>
            </w:pPr>
          </w:p>
          <w:p w14:paraId="443BC952">
            <w:pPr>
              <w:pStyle w:val="11"/>
              <w:ind w:left="31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w w:val="110"/>
                <w:sz w:val="10"/>
                <w:szCs w:val="10"/>
              </w:rPr>
              <w:t>8</w:t>
            </w:r>
          </w:p>
        </w:tc>
        <w:tc>
          <w:tcPr>
            <w:tcW w:w="900" w:type="dxa"/>
            <w:shd w:val="clear"/>
            <w:vAlign w:val="top"/>
          </w:tcPr>
          <w:p w14:paraId="23A6AD8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4FB473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736AC7EF">
            <w:pPr>
              <w:pStyle w:val="11"/>
              <w:rPr>
                <w:b/>
                <w:sz w:val="10"/>
                <w:szCs w:val="10"/>
              </w:rPr>
            </w:pPr>
          </w:p>
          <w:p w14:paraId="38C5BD28">
            <w:pPr>
              <w:pStyle w:val="11"/>
              <w:rPr>
                <w:b/>
                <w:sz w:val="10"/>
                <w:szCs w:val="10"/>
              </w:rPr>
            </w:pPr>
          </w:p>
          <w:p w14:paraId="6A735B3B">
            <w:pPr>
              <w:pStyle w:val="11"/>
              <w:rPr>
                <w:b/>
                <w:sz w:val="10"/>
                <w:szCs w:val="10"/>
              </w:rPr>
            </w:pPr>
          </w:p>
          <w:p w14:paraId="2E2063B5">
            <w:pPr>
              <w:pStyle w:val="11"/>
              <w:rPr>
                <w:b/>
                <w:sz w:val="10"/>
                <w:szCs w:val="10"/>
              </w:rPr>
            </w:pPr>
          </w:p>
          <w:p w14:paraId="25BE3BEC">
            <w:pPr>
              <w:pStyle w:val="11"/>
              <w:rPr>
                <w:b/>
                <w:sz w:val="10"/>
                <w:szCs w:val="10"/>
              </w:rPr>
            </w:pPr>
          </w:p>
          <w:p w14:paraId="350329B4">
            <w:pPr>
              <w:pStyle w:val="11"/>
              <w:rPr>
                <w:b/>
                <w:sz w:val="10"/>
                <w:szCs w:val="10"/>
              </w:rPr>
            </w:pPr>
          </w:p>
          <w:p w14:paraId="4021CC15">
            <w:pPr>
              <w:pStyle w:val="11"/>
              <w:rPr>
                <w:b/>
                <w:sz w:val="10"/>
                <w:szCs w:val="10"/>
              </w:rPr>
            </w:pPr>
          </w:p>
          <w:p w14:paraId="478935A8">
            <w:pPr>
              <w:pStyle w:val="11"/>
              <w:rPr>
                <w:b/>
                <w:sz w:val="10"/>
                <w:szCs w:val="10"/>
              </w:rPr>
            </w:pPr>
          </w:p>
          <w:p w14:paraId="5728FEDB">
            <w:pPr>
              <w:pStyle w:val="11"/>
              <w:spacing w:before="85"/>
              <w:rPr>
                <w:b/>
                <w:sz w:val="10"/>
                <w:szCs w:val="10"/>
              </w:rPr>
            </w:pPr>
          </w:p>
          <w:p w14:paraId="63B175EC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54</w:t>
            </w:r>
          </w:p>
        </w:tc>
      </w:tr>
      <w:tr w14:paraId="4DBCD1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24518996">
            <w:pPr>
              <w:pStyle w:val="11"/>
              <w:rPr>
                <w:b/>
                <w:sz w:val="10"/>
                <w:szCs w:val="10"/>
              </w:rPr>
            </w:pPr>
          </w:p>
          <w:p w14:paraId="1715CA33">
            <w:pPr>
              <w:pStyle w:val="11"/>
              <w:rPr>
                <w:b/>
                <w:sz w:val="10"/>
                <w:szCs w:val="10"/>
              </w:rPr>
            </w:pPr>
          </w:p>
          <w:p w14:paraId="1A6450BE">
            <w:pPr>
              <w:pStyle w:val="11"/>
              <w:rPr>
                <w:b/>
                <w:sz w:val="10"/>
                <w:szCs w:val="10"/>
              </w:rPr>
            </w:pPr>
          </w:p>
          <w:p w14:paraId="13C0349C">
            <w:pPr>
              <w:pStyle w:val="11"/>
              <w:rPr>
                <w:b/>
                <w:sz w:val="10"/>
                <w:szCs w:val="10"/>
              </w:rPr>
            </w:pPr>
          </w:p>
          <w:p w14:paraId="7E06DA8C">
            <w:pPr>
              <w:pStyle w:val="11"/>
              <w:rPr>
                <w:b/>
                <w:sz w:val="10"/>
                <w:szCs w:val="10"/>
              </w:rPr>
            </w:pPr>
          </w:p>
          <w:p w14:paraId="145B1912">
            <w:pPr>
              <w:pStyle w:val="11"/>
              <w:rPr>
                <w:b/>
                <w:sz w:val="10"/>
                <w:szCs w:val="10"/>
              </w:rPr>
            </w:pPr>
          </w:p>
          <w:p w14:paraId="54F42DAA">
            <w:pPr>
              <w:pStyle w:val="11"/>
              <w:rPr>
                <w:b/>
                <w:sz w:val="10"/>
                <w:szCs w:val="10"/>
              </w:rPr>
            </w:pPr>
          </w:p>
          <w:p w14:paraId="7A224CAE">
            <w:pPr>
              <w:pStyle w:val="11"/>
              <w:rPr>
                <w:b/>
                <w:sz w:val="10"/>
                <w:szCs w:val="10"/>
              </w:rPr>
            </w:pPr>
          </w:p>
          <w:p w14:paraId="0FB331E5">
            <w:pPr>
              <w:pStyle w:val="11"/>
              <w:rPr>
                <w:b/>
                <w:sz w:val="10"/>
                <w:szCs w:val="10"/>
              </w:rPr>
            </w:pPr>
          </w:p>
          <w:p w14:paraId="0F9ADDC1">
            <w:pPr>
              <w:pStyle w:val="11"/>
              <w:rPr>
                <w:b/>
                <w:sz w:val="10"/>
                <w:szCs w:val="10"/>
              </w:rPr>
            </w:pPr>
          </w:p>
          <w:p w14:paraId="6618150B">
            <w:pPr>
              <w:pStyle w:val="11"/>
              <w:rPr>
                <w:b/>
                <w:sz w:val="10"/>
                <w:szCs w:val="10"/>
              </w:rPr>
            </w:pPr>
          </w:p>
          <w:p w14:paraId="631A7679">
            <w:pPr>
              <w:pStyle w:val="11"/>
              <w:spacing w:before="107"/>
              <w:rPr>
                <w:b/>
                <w:sz w:val="10"/>
                <w:szCs w:val="10"/>
              </w:rPr>
            </w:pPr>
          </w:p>
          <w:p w14:paraId="6794BCA5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52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48345FBC">
            <w:pPr>
              <w:pStyle w:val="11"/>
              <w:rPr>
                <w:b/>
                <w:sz w:val="10"/>
                <w:szCs w:val="10"/>
              </w:rPr>
            </w:pPr>
          </w:p>
          <w:p w14:paraId="604CFDBD">
            <w:pPr>
              <w:pStyle w:val="11"/>
              <w:spacing w:before="80"/>
              <w:rPr>
                <w:b/>
                <w:sz w:val="10"/>
                <w:szCs w:val="10"/>
              </w:rPr>
            </w:pPr>
          </w:p>
          <w:p w14:paraId="604D6C16">
            <w:pPr>
              <w:pStyle w:val="11"/>
              <w:spacing w:before="1" w:line="271" w:lineRule="auto"/>
              <w:ind w:left="28" w:right="7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mc:AlternateContent>
                <mc:Choice Requires="wpg">
                  <w:drawing>
                    <wp:anchor distT="0" distB="0" distL="0" distR="0" simplePos="0" relativeHeight="251671552" behindDoc="1" locked="0" layoutInCell="1" allowOverlap="1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-283210</wp:posOffset>
                      </wp:positionV>
                      <wp:extent cx="10215880" cy="3049905"/>
                      <wp:effectExtent l="0" t="0" r="13970" b="17145"/>
                      <wp:wrapNone/>
                      <wp:docPr id="353" name="Group 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15880" cy="3049905"/>
                                <a:chOff x="0" y="0"/>
                                <a:chExt cx="10215880" cy="3049905"/>
                              </a:xfrm>
                            </wpg:grpSpPr>
                            <wps:wsp>
                              <wps:cNvPr id="354" name="Graphic 46"/>
                              <wps:cNvSpPr/>
                              <wps:spPr>
                                <a:xfrm>
                                  <a:off x="0" y="0"/>
                                  <a:ext cx="10215880" cy="3049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15880" h="3049905">
                                      <a:moveTo>
                                        <a:pt x="10215371" y="3049523"/>
                                      </a:moveTo>
                                      <a:lnTo>
                                        <a:pt x="0" y="304952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215371" y="0"/>
                                      </a:lnTo>
                                      <a:lnTo>
                                        <a:pt x="10215371" y="304952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45" o:spid="_x0000_s1026" o:spt="203" style="position:absolute;left:0pt;margin-left:-42pt;margin-top:-22.3pt;height:240.15pt;width:804.4pt;z-index:-251644928;mso-width-relative:page;mso-height-relative:page;" coordsize="10215880,3049905" o:gfxdata="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j8z+o3AAAAAwBAAAPAAAAAAAAAAEAIAAAACIAAABk&#10;cnMvZG93bnJldi54bWxQSwECFAAUAAAACACHTuJAGxAMY3QCAAArBgAADgAAAAAAAAABACAAAAAr&#10;AQAAZHJzL2Uyb0RvYy54bWxQSwUGAAAAAAYABgBZAQAAEQYAAAAA&#10;">
                      <o:lock v:ext="edit" aspectratio="f"/>
                      <v:shape id="Graphic 46" o:spid="_x0000_s1026" o:spt="100" style="position:absolute;left:0;top:0;height:3049905;width:10215880;" fillcolor="#FFFFFF" filled="t" stroked="f" coordsize="10215880,3049905" o:gfxdata="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5oK6i8AAAA&#10;3AAAAA8AAAAAAAAAAQAgAAAAIgAAAGRycy9kb3ducmV2LnhtbFBLAQIUABQAAAAIAIdO4kAzLwWe&#10;OwAAADkAAAAQAAAAAAAAAAEAIAAAAAsBAABkcnMvc2hhcGV4bWwueG1sUEsFBgAAAAAGAAYAWwEA&#10;ALUDAAAAAA==&#10;" path="m10215371,3049523l0,3049523,0,0,10215371,0,10215371,304952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Projetor para sala de aula pequena e reunião. Projetor Multimídia de no mínimo 3600 lumens;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Tecnologia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DLP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ou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3LCD;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Razaõ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aspecto: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4:3.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Resolução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nativa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VGA(800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600).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Resolução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suportada: 1280 x 800 (WXGA), 1280 x 960 (SXGA2), 1280 x 1024 (SXGA3) 1366 x 768 (WXGA60-3), 1400</w:t>
            </w:r>
          </w:p>
          <w:p w14:paraId="29DB0217">
            <w:pPr>
              <w:pStyle w:val="11"/>
              <w:spacing w:line="271" w:lineRule="auto"/>
              <w:ind w:left="28" w:right="4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x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1050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(SXGA+),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1440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900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(WXGA+).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Correção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trapézio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(keystone):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1d,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vertical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±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30°,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horizontal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±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30° . Contraste mínimo: 20,000:1. Lente: f/2.56 - 2.68. Distancia focal: 22 mm - 24,18 mm; Razão de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zoom: 1 - 1,1 ; Tamanho da tela: mínimo de 30" a 300"; Display com possibilidades de 1,07 bilhão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cores; Frequencia horizontal: 15KHz-100KHz; Frequencia vertical: 24Hz-120KHz . Possibilidade de pré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ajustes de imagens. Menu multilinguagem com opção português. Interfaces mínimas: 1x D- sub entrada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15pin (Compartilhada com Video por Componentes), 1x D-sub saída com 15pin, 1x HDMI V1.3 ou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superior, 1x Vídeo Composto (RCA), 1x Áudio In, 1x Áudio Out, 1x USB, 1x RS232 (DB-9pin).</w:t>
            </w:r>
          </w:p>
          <w:p w14:paraId="2963EDF0">
            <w:pPr>
              <w:pStyle w:val="11"/>
              <w:spacing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Compatibilidade</w:t>
            </w:r>
            <w:r>
              <w:rPr>
                <w:spacing w:val="2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EDTV,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HDTV,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NTSC,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PAL,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SDTV,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SECAM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.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Funções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suportadas: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esfriamento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rápido,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busca automática de sinal, tela em branco, bloqueio de teclas, auto desligar, password para segurança,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modo altitudes elevadas, congelamento, desejável templates predeterminados para professores .</w:t>
            </w:r>
          </w:p>
          <w:p w14:paraId="58087102">
            <w:pPr>
              <w:pStyle w:val="11"/>
              <w:spacing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Formas de projeção: Frontal/Teto/Retroprojeção/Com montagem no teto. Controle remoto com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baterias, cabo de força, cabo vga (d-sub 15pin), Manual em Português, guia de início rápido, certificado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garantia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inclusos.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BIVOLT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(110~240v):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Garantia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12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meses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fabricante.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Não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serão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aceitos projetores descontinuados pelo fabricante ou sem assistência técnica oficial, reconhecida pelo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fabricante por meio de documentos e disponível em seu website, em território nacional. Modelos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Referencia: ACER X1123HP e BENQ MS550.</w:t>
            </w:r>
          </w:p>
        </w:tc>
        <w:tc>
          <w:tcPr>
            <w:tcW w:w="875" w:type="dxa"/>
            <w:shd w:val="clear"/>
            <w:vAlign w:val="top"/>
          </w:tcPr>
          <w:p w14:paraId="1553E2DD">
            <w:pPr>
              <w:pStyle w:val="11"/>
              <w:rPr>
                <w:b/>
                <w:sz w:val="10"/>
                <w:szCs w:val="10"/>
              </w:rPr>
            </w:pPr>
          </w:p>
          <w:p w14:paraId="4F2E9EAB">
            <w:pPr>
              <w:pStyle w:val="11"/>
              <w:rPr>
                <w:b/>
                <w:sz w:val="10"/>
                <w:szCs w:val="10"/>
              </w:rPr>
            </w:pPr>
          </w:p>
          <w:p w14:paraId="6D051BC3">
            <w:pPr>
              <w:pStyle w:val="11"/>
              <w:rPr>
                <w:b/>
                <w:sz w:val="10"/>
                <w:szCs w:val="10"/>
              </w:rPr>
            </w:pPr>
          </w:p>
          <w:p w14:paraId="0AD0DD02">
            <w:pPr>
              <w:pStyle w:val="11"/>
              <w:rPr>
                <w:b/>
                <w:sz w:val="10"/>
                <w:szCs w:val="10"/>
              </w:rPr>
            </w:pPr>
          </w:p>
          <w:p w14:paraId="77757632">
            <w:pPr>
              <w:pStyle w:val="11"/>
              <w:rPr>
                <w:b/>
                <w:sz w:val="10"/>
                <w:szCs w:val="10"/>
              </w:rPr>
            </w:pPr>
          </w:p>
          <w:p w14:paraId="4852D4DE">
            <w:pPr>
              <w:pStyle w:val="11"/>
              <w:rPr>
                <w:b/>
                <w:sz w:val="10"/>
                <w:szCs w:val="10"/>
              </w:rPr>
            </w:pPr>
          </w:p>
          <w:p w14:paraId="5DB84792">
            <w:pPr>
              <w:pStyle w:val="11"/>
              <w:rPr>
                <w:b/>
                <w:sz w:val="10"/>
                <w:szCs w:val="10"/>
              </w:rPr>
            </w:pPr>
          </w:p>
          <w:p w14:paraId="7837B3C4">
            <w:pPr>
              <w:pStyle w:val="11"/>
              <w:rPr>
                <w:b/>
                <w:sz w:val="10"/>
                <w:szCs w:val="10"/>
              </w:rPr>
            </w:pPr>
          </w:p>
          <w:p w14:paraId="4BC9BF25">
            <w:pPr>
              <w:pStyle w:val="11"/>
              <w:rPr>
                <w:b/>
                <w:sz w:val="10"/>
                <w:szCs w:val="10"/>
              </w:rPr>
            </w:pPr>
          </w:p>
          <w:p w14:paraId="1AE7B574">
            <w:pPr>
              <w:pStyle w:val="11"/>
              <w:rPr>
                <w:b/>
                <w:sz w:val="10"/>
                <w:szCs w:val="10"/>
              </w:rPr>
            </w:pPr>
          </w:p>
          <w:p w14:paraId="3B09B29A">
            <w:pPr>
              <w:pStyle w:val="11"/>
              <w:rPr>
                <w:b/>
                <w:sz w:val="10"/>
                <w:szCs w:val="10"/>
              </w:rPr>
            </w:pPr>
          </w:p>
          <w:p w14:paraId="73009716">
            <w:pPr>
              <w:pStyle w:val="11"/>
              <w:spacing w:before="107"/>
              <w:rPr>
                <w:b/>
                <w:sz w:val="10"/>
                <w:szCs w:val="10"/>
              </w:rPr>
            </w:pPr>
          </w:p>
          <w:p w14:paraId="5F3B2990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4D0C010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210FA61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7A96EA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2C5855F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481BB64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951BE0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5B121CA3">
            <w:pPr>
              <w:pStyle w:val="11"/>
              <w:rPr>
                <w:b/>
                <w:sz w:val="10"/>
                <w:szCs w:val="10"/>
              </w:rPr>
            </w:pPr>
          </w:p>
          <w:p w14:paraId="19685F8C">
            <w:pPr>
              <w:pStyle w:val="11"/>
              <w:rPr>
                <w:b/>
                <w:sz w:val="10"/>
                <w:szCs w:val="10"/>
              </w:rPr>
            </w:pPr>
          </w:p>
          <w:p w14:paraId="5BF32DEE">
            <w:pPr>
              <w:pStyle w:val="11"/>
              <w:rPr>
                <w:b/>
                <w:sz w:val="10"/>
                <w:szCs w:val="10"/>
              </w:rPr>
            </w:pPr>
          </w:p>
          <w:p w14:paraId="61E73813">
            <w:pPr>
              <w:pStyle w:val="11"/>
              <w:rPr>
                <w:b/>
                <w:sz w:val="10"/>
                <w:szCs w:val="10"/>
              </w:rPr>
            </w:pPr>
          </w:p>
          <w:p w14:paraId="362CC072">
            <w:pPr>
              <w:pStyle w:val="11"/>
              <w:rPr>
                <w:b/>
                <w:sz w:val="10"/>
                <w:szCs w:val="10"/>
              </w:rPr>
            </w:pPr>
          </w:p>
          <w:p w14:paraId="26D1431A">
            <w:pPr>
              <w:pStyle w:val="11"/>
              <w:rPr>
                <w:b/>
                <w:sz w:val="10"/>
                <w:szCs w:val="10"/>
              </w:rPr>
            </w:pPr>
          </w:p>
          <w:p w14:paraId="14CDD80B">
            <w:pPr>
              <w:pStyle w:val="11"/>
              <w:rPr>
                <w:b/>
                <w:sz w:val="10"/>
                <w:szCs w:val="10"/>
              </w:rPr>
            </w:pPr>
          </w:p>
          <w:p w14:paraId="2163ACA8">
            <w:pPr>
              <w:pStyle w:val="11"/>
              <w:rPr>
                <w:b/>
                <w:sz w:val="10"/>
                <w:szCs w:val="10"/>
              </w:rPr>
            </w:pPr>
          </w:p>
          <w:p w14:paraId="0C19042E">
            <w:pPr>
              <w:pStyle w:val="11"/>
              <w:spacing w:before="191"/>
              <w:rPr>
                <w:b/>
                <w:sz w:val="10"/>
                <w:szCs w:val="10"/>
              </w:rPr>
            </w:pPr>
          </w:p>
          <w:p w14:paraId="6D7A9EBF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12</w:t>
            </w:r>
          </w:p>
        </w:tc>
      </w:tr>
      <w:tr w14:paraId="045B43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59C5CA99">
            <w:pPr>
              <w:pStyle w:val="11"/>
              <w:rPr>
                <w:b/>
                <w:sz w:val="10"/>
                <w:szCs w:val="10"/>
              </w:rPr>
            </w:pPr>
          </w:p>
          <w:p w14:paraId="58D2D35E">
            <w:pPr>
              <w:pStyle w:val="11"/>
              <w:rPr>
                <w:b/>
                <w:sz w:val="10"/>
                <w:szCs w:val="10"/>
              </w:rPr>
            </w:pPr>
          </w:p>
          <w:p w14:paraId="68D2E1CE">
            <w:pPr>
              <w:pStyle w:val="11"/>
              <w:rPr>
                <w:b/>
                <w:sz w:val="10"/>
                <w:szCs w:val="10"/>
              </w:rPr>
            </w:pPr>
          </w:p>
          <w:p w14:paraId="513D3A2F">
            <w:pPr>
              <w:pStyle w:val="11"/>
              <w:rPr>
                <w:b/>
                <w:sz w:val="10"/>
                <w:szCs w:val="10"/>
              </w:rPr>
            </w:pPr>
          </w:p>
          <w:p w14:paraId="2CFEDA5F">
            <w:pPr>
              <w:pStyle w:val="11"/>
              <w:rPr>
                <w:b/>
                <w:sz w:val="10"/>
                <w:szCs w:val="10"/>
              </w:rPr>
            </w:pPr>
          </w:p>
          <w:p w14:paraId="0A17A9C2">
            <w:pPr>
              <w:pStyle w:val="11"/>
              <w:rPr>
                <w:b/>
                <w:sz w:val="10"/>
                <w:szCs w:val="10"/>
              </w:rPr>
            </w:pPr>
          </w:p>
          <w:p w14:paraId="4B23A5C8">
            <w:pPr>
              <w:pStyle w:val="11"/>
              <w:rPr>
                <w:b/>
                <w:sz w:val="10"/>
                <w:szCs w:val="10"/>
              </w:rPr>
            </w:pPr>
          </w:p>
          <w:p w14:paraId="0A289EDF">
            <w:pPr>
              <w:pStyle w:val="11"/>
              <w:rPr>
                <w:b/>
                <w:sz w:val="10"/>
                <w:szCs w:val="10"/>
              </w:rPr>
            </w:pPr>
          </w:p>
          <w:p w14:paraId="3675E107">
            <w:pPr>
              <w:pStyle w:val="11"/>
              <w:rPr>
                <w:b/>
                <w:sz w:val="10"/>
                <w:szCs w:val="10"/>
              </w:rPr>
            </w:pPr>
          </w:p>
          <w:p w14:paraId="6F942841">
            <w:pPr>
              <w:pStyle w:val="11"/>
              <w:rPr>
                <w:b/>
                <w:sz w:val="10"/>
                <w:szCs w:val="10"/>
              </w:rPr>
            </w:pPr>
          </w:p>
          <w:p w14:paraId="1A5FBC9D">
            <w:pPr>
              <w:pStyle w:val="11"/>
              <w:rPr>
                <w:b/>
                <w:sz w:val="10"/>
                <w:szCs w:val="10"/>
              </w:rPr>
            </w:pPr>
          </w:p>
          <w:p w14:paraId="3E9293FA">
            <w:pPr>
              <w:pStyle w:val="11"/>
              <w:rPr>
                <w:b/>
                <w:sz w:val="10"/>
                <w:szCs w:val="10"/>
              </w:rPr>
            </w:pPr>
          </w:p>
          <w:p w14:paraId="15CE44A6">
            <w:pPr>
              <w:pStyle w:val="11"/>
              <w:rPr>
                <w:b/>
                <w:sz w:val="10"/>
                <w:szCs w:val="10"/>
              </w:rPr>
            </w:pPr>
          </w:p>
          <w:p w14:paraId="1D62DABC">
            <w:pPr>
              <w:pStyle w:val="11"/>
              <w:spacing w:before="53"/>
              <w:rPr>
                <w:b/>
                <w:sz w:val="10"/>
                <w:szCs w:val="10"/>
              </w:rPr>
            </w:pPr>
          </w:p>
          <w:p w14:paraId="7E50A975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53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7ADE46C5">
            <w:pPr>
              <w:pStyle w:val="11"/>
              <w:rPr>
                <w:b/>
                <w:sz w:val="10"/>
                <w:szCs w:val="10"/>
              </w:rPr>
            </w:pPr>
          </w:p>
          <w:p w14:paraId="6B441E30">
            <w:pPr>
              <w:pStyle w:val="11"/>
              <w:spacing w:before="83"/>
              <w:rPr>
                <w:b/>
                <w:sz w:val="10"/>
                <w:szCs w:val="10"/>
              </w:rPr>
            </w:pPr>
          </w:p>
          <w:p w14:paraId="1071F1A1">
            <w:pPr>
              <w:pStyle w:val="11"/>
              <w:spacing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mc:AlternateContent>
                <mc:Choice Requires="wpg">
                  <w:drawing>
                    <wp:anchor distT="0" distB="0" distL="0" distR="0" simplePos="0" relativeHeight="251672576" behindDoc="1" locked="0" layoutInCell="1" allowOverlap="1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-285115</wp:posOffset>
                      </wp:positionV>
                      <wp:extent cx="10215880" cy="5570220"/>
                      <wp:effectExtent l="0" t="0" r="13970" b="11430"/>
                      <wp:wrapNone/>
                      <wp:docPr id="362" name="Group 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215880" cy="5570220"/>
                                <a:chOff x="0" y="0"/>
                                <a:chExt cx="10215880" cy="5570220"/>
                              </a:xfrm>
                            </wpg:grpSpPr>
                            <wps:wsp>
                              <wps:cNvPr id="363" name="Graphic 53"/>
                              <wps:cNvSpPr/>
                              <wps:spPr>
                                <a:xfrm>
                                  <a:off x="0" y="0"/>
                                  <a:ext cx="10215880" cy="55702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15880" h="5570220">
                                      <a:moveTo>
                                        <a:pt x="10215371" y="5570220"/>
                                      </a:moveTo>
                                      <a:lnTo>
                                        <a:pt x="0" y="557022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0215371" y="0"/>
                                      </a:lnTo>
                                      <a:lnTo>
                                        <a:pt x="10215371" y="55702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2" o:spid="_x0000_s1026" o:spt="203" style="position:absolute;left:0pt;margin-left:-42pt;margin-top:-22.45pt;height:438.6pt;width:804.4pt;z-index:-251643904;mso-width-relative:page;mso-height-relative:page;" coordsize="10215880,5570220" o:gfxdata="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aOrI5NwAAAAMAQAADwAAAAAAAAABACAAAAAiAAAAZHJzL2Rv&#10;d25yZXYueG1sUEsBAhQAFAAAAAgAh07iQEcx9SNvAgAAKwYAAA4AAAAAAAAAAQAgAAAAKwEAAGRy&#10;cy9lMm9Eb2MueG1sUEsFBgAAAAAGAAYAWQEAAAwGAAAAAA==&#10;">
                      <o:lock v:ext="edit" aspectratio="f"/>
                      <v:shape id="Graphic 53" o:spid="_x0000_s1026" o:spt="100" style="position:absolute;left:0;top:0;height:5570220;width:10215880;" fillcolor="#FFFFFF" filled="t" stroked="f" coordsize="10215880,5570220" o:gfxdata="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o9IK6/&#10;AAAA3AAAAA8AAAAAAAAAAQAgAAAAIgAAAGRycy9kb3ducmV2LnhtbFBLAQIUABQAAAAIAIdO4kAz&#10;LwWeOwAAADkAAAAQAAAAAAAAAAEAIAAAAA4BAABkcnMvc2hhcGV4bWwueG1sUEsFBgAAAAAGAAYA&#10;WwEAALgDAAAAAA==&#10;" path="m10215371,5570220l0,5570220,0,0,10215371,0,10215371,557022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Projetor para sala média Projetor Multimídia de no mínimo 3800 lumens. Tecnologia DLP ou 3LCD;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Resolução nativa WXGA(1280x800), Resolução suportada: 640 x 480 (VGA), 800 x 600 (SVGA), 1280 x</w:t>
            </w:r>
          </w:p>
          <w:p w14:paraId="1BD6DED8">
            <w:pPr>
              <w:pStyle w:val="11"/>
              <w:spacing w:line="182" w:lineRule="exact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960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(SXGA2), 1280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 1024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(SXGA3),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1366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768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(WXGA60-3), 1400 x</w:t>
            </w:r>
            <w:r>
              <w:rPr>
                <w:spacing w:val="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1050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(SXGA+),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1440</w:t>
            </w:r>
            <w:r>
              <w:rPr>
                <w:spacing w:val="-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900</w:t>
            </w:r>
            <w:r>
              <w:rPr>
                <w:spacing w:val="-2"/>
                <w:sz w:val="10"/>
                <w:szCs w:val="10"/>
              </w:rPr>
              <w:t xml:space="preserve"> (WXGA+),</w:t>
            </w:r>
          </w:p>
          <w:p w14:paraId="04AB9CD8">
            <w:pPr>
              <w:pStyle w:val="11"/>
              <w:spacing w:before="23" w:line="271" w:lineRule="auto"/>
              <w:ind w:left="28" w:right="7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1680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900</w:t>
            </w:r>
            <w:r>
              <w:rPr>
                <w:spacing w:val="1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(WXGA++),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1600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x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1200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(UXGA60),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suporte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resolução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pc: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120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hz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quadros</w:t>
            </w:r>
            <w:r>
              <w:rPr>
                <w:spacing w:val="1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resoluções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até wxga, Correção do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trapézio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(keystone): 1d, vertical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± 30°, horizontal ± 30°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.Frequência horizontal: 31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k ~ 99 khz, frequência vertical: 48~120 hz, Compensação projetada: Contraste mínimo: 16000 : 1.</w:t>
            </w:r>
          </w:p>
          <w:p w14:paraId="28F5F3E6">
            <w:pPr>
              <w:pStyle w:val="11"/>
              <w:spacing w:line="271" w:lineRule="auto"/>
              <w:ind w:left="28" w:right="17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Distancia focal: 16,9 mm - 20,28 mm . Razão de </w:t>
            </w:r>
            <w:r>
              <w:rPr>
                <w:position w:val="4"/>
                <w:sz w:val="20"/>
              </w:rPr>
              <mc:AlternateContent>
                <mc:Choice Requires="wpg">
                  <w:drawing>
                    <wp:anchor distT="0" distB="0" distL="0" distR="0" simplePos="0" relativeHeight="251681792" behindDoc="1" locked="0" layoutInCell="1" allowOverlap="1">
                      <wp:simplePos x="0" y="0"/>
                      <wp:positionH relativeFrom="page">
                        <wp:posOffset>-393700</wp:posOffset>
                      </wp:positionH>
                      <wp:positionV relativeFrom="page">
                        <wp:posOffset>-435610</wp:posOffset>
                      </wp:positionV>
                      <wp:extent cx="7195185" cy="10315575"/>
                      <wp:effectExtent l="0" t="0" r="5715" b="9525"/>
                      <wp:wrapNone/>
                      <wp:docPr id="492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95185" cy="10315575"/>
                                <a:chOff x="0" y="0"/>
                                <a:chExt cx="6951345" cy="10083165"/>
                              </a:xfrm>
                            </wpg:grpSpPr>
                            <wps:wsp>
                              <wps:cNvPr id="493" name="Graphic 54"/>
                              <wps:cNvSpPr/>
                              <wps:spPr>
                                <a:xfrm>
                                  <a:off x="0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07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45720"/>
                                      </a:lnTo>
                                      <a:lnTo>
                                        <a:pt x="9131" y="4572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45707" y="9144"/>
                                      </a:lnTo>
                                      <a:lnTo>
                                        <a:pt x="457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94" name="Graphic 55"/>
                              <wps:cNvSpPr/>
                              <wps:spPr>
                                <a:xfrm>
                                  <a:off x="9131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0"/>
                                      </a:move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27444" y="27432"/>
                                      </a:lnTo>
                                      <a:lnTo>
                                        <a:pt x="36576" y="27432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95" name="Graphic 56"/>
                              <wps:cNvSpPr/>
                              <wps:spPr>
                                <a:xfrm>
                                  <a:off x="36576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96" name="Image 57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0"/>
                                  <a:ext cx="6859524" cy="4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97" name="Graphic 58"/>
                              <wps:cNvSpPr/>
                              <wps:spPr>
                                <a:xfrm>
                                  <a:off x="6905244" y="0"/>
                                  <a:ext cx="45720" cy="45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5720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45720"/>
                                      </a:lnTo>
                                      <a:lnTo>
                                        <a:pt x="45720" y="45720"/>
                                      </a:lnTo>
                                      <a:lnTo>
                                        <a:pt x="45720" y="9144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98" name="Graphic 59"/>
                              <wps:cNvSpPr/>
                              <wps:spPr>
                                <a:xfrm>
                                  <a:off x="6905244" y="914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31" y="27432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27432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499" name="Graphic 60"/>
                              <wps:cNvSpPr/>
                              <wps:spPr>
                                <a:xfrm>
                                  <a:off x="6905244" y="36576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0" name="Graphic 61"/>
                              <wps:cNvSpPr/>
                              <wps:spPr>
                                <a:xfrm>
                                  <a:off x="0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1" name="Graphic 62"/>
                              <wps:cNvSpPr/>
                              <wps:spPr>
                                <a:xfrm>
                                  <a:off x="9143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2" name="Graphic 63"/>
                              <wps:cNvSpPr/>
                              <wps:spPr>
                                <a:xfrm>
                                  <a:off x="36576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3" name="Graphic 64"/>
                              <wps:cNvSpPr/>
                              <wps:spPr>
                                <a:xfrm>
                                  <a:off x="6941819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4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4" y="0"/>
                                      </a:lnTo>
                                      <a:lnTo>
                                        <a:pt x="9144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4" name="Graphic 65"/>
                              <wps:cNvSpPr/>
                              <wps:spPr>
                                <a:xfrm>
                                  <a:off x="6914388" y="45719"/>
                                  <a:ext cx="27940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9991725">
                                      <a:moveTo>
                                        <a:pt x="27432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7432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5" name="Graphic 66"/>
                              <wps:cNvSpPr/>
                              <wps:spPr>
                                <a:xfrm>
                                  <a:off x="6905244" y="45719"/>
                                  <a:ext cx="9525" cy="9991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991725">
                                      <a:moveTo>
                                        <a:pt x="9143" y="9991344"/>
                                      </a:moveTo>
                                      <a:lnTo>
                                        <a:pt x="0" y="999134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99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6" name="Graphic 67"/>
                              <wps:cNvSpPr/>
                              <wps:spPr>
                                <a:xfrm>
                                  <a:off x="0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07" y="36576"/>
                                      </a:moveTo>
                                      <a:lnTo>
                                        <a:pt x="9131" y="36576"/>
                                      </a:lnTo>
                                      <a:lnTo>
                                        <a:pt x="91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9131" y="45732"/>
                                      </a:lnTo>
                                      <a:lnTo>
                                        <a:pt x="45707" y="45732"/>
                                      </a:lnTo>
                                      <a:lnTo>
                                        <a:pt x="45707" y="365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7" name="Graphic 68"/>
                              <wps:cNvSpPr/>
                              <wps:spPr>
                                <a:xfrm>
                                  <a:off x="9131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76" y="9144"/>
                                      </a:moveTo>
                                      <a:lnTo>
                                        <a:pt x="27444" y="9144"/>
                                      </a:lnTo>
                                      <a:lnTo>
                                        <a:pt x="27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27444" y="36576"/>
                                      </a:lnTo>
                                      <a:lnTo>
                                        <a:pt x="36576" y="36576"/>
                                      </a:lnTo>
                                      <a:lnTo>
                                        <a:pt x="36576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08" name="Graphic 69"/>
                              <wps:cNvSpPr/>
                              <wps:spPr>
                                <a:xfrm>
                                  <a:off x="36576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09" name="Image 7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10037064"/>
                                  <a:ext cx="6859524" cy="45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10" name="Graphic 71"/>
                              <wps:cNvSpPr/>
                              <wps:spPr>
                                <a:xfrm>
                                  <a:off x="6905244" y="10037064"/>
                                  <a:ext cx="45720" cy="4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46355">
                                      <a:moveTo>
                                        <a:pt x="45720" y="0"/>
                                      </a:moveTo>
                                      <a:lnTo>
                                        <a:pt x="36563" y="0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45732"/>
                                      </a:lnTo>
                                      <a:lnTo>
                                        <a:pt x="36563" y="45732"/>
                                      </a:lnTo>
                                      <a:lnTo>
                                        <a:pt x="45720" y="45732"/>
                                      </a:lnTo>
                                      <a:lnTo>
                                        <a:pt x="45720" y="3657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11" name="Graphic 72"/>
                              <wps:cNvSpPr/>
                              <wps:spPr>
                                <a:xfrm>
                                  <a:off x="6905244" y="10037064"/>
                                  <a:ext cx="36830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36830">
                                      <a:moveTo>
                                        <a:pt x="36563" y="0"/>
                                      </a:moveTo>
                                      <a:lnTo>
                                        <a:pt x="9131" y="0"/>
                                      </a:lnTo>
                                      <a:lnTo>
                                        <a:pt x="913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9131" y="36576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36563" y="9144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512" name="Graphic 73"/>
                              <wps:cNvSpPr/>
                              <wps:spPr>
                                <a:xfrm>
                                  <a:off x="6905244" y="10037064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143" y="9143"/>
                                      </a:moveTo>
                                      <a:lnTo>
                                        <a:pt x="0" y="914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43" y="0"/>
                                      </a:lnTo>
                                      <a:lnTo>
                                        <a:pt x="9143" y="91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3" o:spid="_x0000_s1026" o:spt="203" style="position:absolute;left:0pt;margin-left:-31pt;margin-top:-34.3pt;height:812.25pt;width:566.55pt;mso-position-horizontal-relative:page;mso-position-vertical-relative:page;z-index:-251634688;mso-width-relative:page;mso-height-relative:page;" coordsize="6951345,10083165" o:gfxdata="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AubPAAvwAAAKUB&#10;AAAZAAAAZHJzL19yZWxzL2Uyb0RvYy54bWwucmVsc72QwYrCMBCG7wv7DmHu27Q9LLKY9iKCV3Ef&#10;YEimabCZhCSKvr2BZUFB8OZxZvi//2PW48Uv4kwpu8AKuqYFQayDcWwV/B62XysQuSAbXAKTgitl&#10;GIfPj/WeFiw1lGcXs6gUzgrmUuKPlFnP5DE3IRLXyxSSx1LHZGVEfURLsm/bb5nuGTA8MMXOKEg7&#10;04M4XGNtfs0O0+Q0bYI+eeLypEI6X7srEJOlosCTcfi37JvIFuRzh+49Dt2/g3x47nAD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">
                      <o:lock v:ext="edit" aspectratio="f"/>
      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zoyTdr0AAADc&#10;AAAADwAAAGRycy9kb3ducmV2LnhtbEWP0YrCMBRE3xf8h3AFXxZN64poNYqIwiK+VP2AS3Ntis1N&#10;baLWv98sLOzjMDNnmOW6s7V4UusrxwrSUQKCuHC64lLB5bwfzkD4gKyxdkwK3uRhvep9LDHT7sU5&#10;PU+hFBHCPkMFJoQmk9IXhiz6kWuIo3d1rcUQZVtK3eIrwm0tx0kylRYrjgsGG9oaKm6nh1VQHA/p&#10;tspnmj932h7m926HG6PUoJ8mCxCBuvAf/mt/awWT+Rf8nolHQK5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jJN2vQAA&#10;ANwAAAAPAAAAAAAAAAEAIAAAACIAAABkcnMvZG93bnJldi54bWxQSwECFAAUAAAACACHTuJAMy8F&#10;njsAAAA5AAAAEAAAAAAAAAABACAAAAAMAQAAZHJzL3NoYXBleG1sLnhtbFBLBQYAAAAABgAGAFsB&#10;AAC2AwAAAAA=&#10;" path="m45707,0l9131,0,0,0,0,9144,0,45720,9131,45720,9131,9144,45707,9144,4570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y/Ty0rsAAADc&#10;AAAADwAAAGRycy9kb3ducmV2LnhtbEWPQYvCMBSE7wv+h/AEb2uqdGWtRg9Fxetaf8CjedsUm5fS&#10;xFb99UYQPA4z8w2z3t5sI3rqfO1YwWyagCAuna65UnAu9t+/IHxA1tg4JgV38rDdjL7WmGk38B/1&#10;p1CJCGGfoQITQptJ6UtDFv3UtcTR+3edxRBlV0nd4RDhtpHzJFlIizXHBYMt5YbKy+lqFVzR5u19&#10;2P/kj8PR7NJl0dfnQqnJeJasQAS6hU/43T5qBekyhdeZeATk5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/Ty0rsAAADc&#10;AAAADwAAAAAAAAABACAAAAAiAAAAZHJzL2Rvd25yZXYueG1sUEsBAhQAFAAAAAgAh07iQDMvBZ47&#10;AAAAOQAAABAAAAAAAAAAAQAgAAAACgEAAGRycy9zaGFwZXhtbC54bWxQSwUGAAAAAAYABgBbAQAA&#10;tAMAAAAA&#10;" path="m36576,0l27444,0,0,0,0,27432,0,36576,27444,36576,27444,27432,36576,27432,36576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bVX5UL8AAADc&#10;AAAADwAAAGRycy9kb3ducmV2LnhtbEWPzW7CMBCE75V4B2uRuFTgBLUIAoZD1agg9cLPA6ziJQnE&#10;62AbSN++RkLiOJqZbzSLVWcacSPna8sK0lECgriwuuZSwWGfD6cgfEDW2FgmBX/kYbXsvS0w0/bO&#10;W7rtQikihH2GCqoQ2kxKX1Rk0I9sSxy9o3UGQ5SulNrhPcJNI8dJMpEGa44LFbb0VVFx3l2NgvfN&#10;NnWTy2lKvz/n77xbN3JzzZUa9NNkDiJQF17hZ3utFXzMPuFxJh4Bufw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1V+VC/&#10;AAAA3AAAAA8AAAAAAAAAAQAgAAAAIgAAAGRycy9kb3ducmV2LnhtbFBLAQIUABQAAAAIAIdO4kAz&#10;LwWeOwAAADkAAAAQAAAAAAAAAAEAIAAAAA4BAABkcnMvc2hhcGV4bWwueG1sUEsFBgAAAAAGAAYA&#10;WwEAALg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3IhId8EAAADc&#10;AAAADwAAAGRycy9kb3ducmV2LnhtbEWPT2vCQBTE7wW/w/KE3sxGG9ImuuZgKbUHC00Lenxkn0k0&#10;+zZkt/759l1B6HGYmd8wi+JiOnGiwbWWFUyjGARxZXXLtYKf77fJCwjnkTV2lknBlRwUy9HDAnNt&#10;z/xFp9LXIkDY5aig8b7PpXRVQwZdZHvi4O3tYNAHOdRSD3gOcNPJWRyn0mDLYaHBnlYNVcfy1yg4&#10;XJ8+ss/0NeVd+f682e6TLjuslXocT+M5CE8X/x++t9daQZKlcDsTjoBc/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IhI&#10;d8EAAADcAAAADwAAAAAAAAABACAAAAAiAAAAZHJzL2Rvd25yZXYueG1sUEsBAhQAFAAAAAgAh07i&#10;QDMvBZ47AAAAOQAAABAAAAAAAAAAAQAgAAAAEAEAAGRycy9zaGFwZXhtbC54bWxQSwUGAAAAAAYA&#10;BgBbAQAAugMAAAAA&#10;">
                        <v:fill on="f" focussize="0,0"/>
                        <v:stroke on="f"/>
                        <v:imagedata r:id="rId9" o:title=""/>
                        <o:lock v:ext="edit" aspectratio="f"/>
                      </v:shape>
      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sbeVdb0AAADc&#10;AAAADwAAAGRycy9kb3ducmV2LnhtbEWP3YrCMBSE7xd8h3AEbxZNK4s/1SgiCot4U/UBDs2xKTYn&#10;tYla336zsLCXw8x8wyzXna3Fk1pfOVaQjhIQxIXTFZcKLuf9cAbCB2SNtWNS8CYP61XvY4mZdi/O&#10;6XkKpYgQ9hkqMCE0mZS+MGTRj1xDHL2ray2GKNtS6hZfEW5rOU6SibRYcVww2NDWUHE7PayC4nhI&#10;t1U+0/y50/Ywv3c73BilBv00WYAI1IX/8F/7Wyv4mk/h90w8AnL1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t5V1vQAA&#10;ANwAAAAPAAAAAAAAAAEAIAAAACIAAABkcnMvZG93bnJldi54bWxQSwECFAAUAAAACACHTuJAMy8F&#10;njsAAAA5AAAAEAAAAAAAAAABACAAAAAMAQAAZHJzL3NoYXBleG1sLnhtbFBLBQYAAAAABgAGAFsB&#10;AAC2AwAAAAA=&#10;" path="m45720,0l36563,0,0,0,0,9144,36563,9144,36563,45720,45720,45720,45720,9144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Srn417gAAADc&#10;AAAADwAAAGRycy9kb3ducmV2LnhtbEVPzYrCMBC+C75DmAVvmiquaLfRQ1HxutYHGJrZpmwzKU1s&#10;q09vDoLHj+8/O4y2ET11vnasYLlIQBCXTtdcKbgVp/kWhA/IGhvHpOBBHg776STDVLuBf6m/hkrE&#10;EPYpKjAhtKmUvjRk0S9cSxy5P9dZDBF2ldQdDjHcNnKVJBtpsebYYLCl3FD5f71bBXe0efsYTt/5&#10;83wxx/Wu6OtbodTsa5n8gAg0ho/47b5oBetdXBvPxCMg9y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rn417gAAADcAAAA&#10;DwAAAAAAAAABACAAAAAiAAAAZHJzL2Rvd25yZXYueG1sUEsBAhQAFAAAAAgAh07iQDMvBZ47AAAA&#10;OQAAABAAAAAAAAAAAQAgAAAABwEAAGRycy9zaGFwZXhtbC54bWxQSwUGAAAAAAYABgBbAQAAsQMA&#10;AAAA&#10;" path="m36563,0l9131,0,0,0,0,27432,9131,27432,9131,36576,36563,36576,36563,27432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7BjzVb4AAADc&#10;AAAADwAAAGRycy9kb3ducmV2LnhtbEWP3YrCMBSE7wXfIRxhb0TTLotoNXohllXYG38e4NAc22pz&#10;UpOo3bffLAheDjPzDbNYdaYRD3K+tqwgHScgiAuray4VnI75aArCB2SNjWVS8EseVst+b4GZtk/e&#10;0+MQShEh7DNUUIXQZlL6oiKDfmxb4uidrTMYonSl1A6fEW4a+ZkkE2mw5rhQYUvriorr4W4UDHf7&#10;1E1ulyn9fF83ebdt5O6eK/UxSJM5iEBdeIdf7a1W8DWbwf+ZeATk8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BjzVb4A&#10;AADcAAAADwAAAAAAAAABACAAAAAiAAAAZHJzL2Rvd25yZXYueG1sUEsBAhQAFAAAAAgAh07iQDMv&#10;BZ47AAAAOQAAABAAAAAAAAAAAQAgAAAADQEAAGRycy9zaGFwZXhtbC54bWxQSwUGAAAAAAYABgBb&#10;AQAAtwMAAAAA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oWPIdbwAAADc&#10;AAAADwAAAGRycy9kb3ducmV2LnhtbEVPz2vCMBS+D/wfwhvsMjSpbCKdUWRQrMd2A/H21ry1xeal&#10;NFnb/ffmMNjx4/u9O8y2EyMNvnWsIVkpEMSVMy3XGj4/suUWhA/IBjvHpOGXPBz2i4cdpsZNXNBY&#10;hlrEEPYpamhC6FMpfdWQRb9yPXHkvt1gMUQ41NIMOMVw28m1UhtpseXY0GBP7w1Vt/LHasgxL6bN&#10;1/PtcpKFPdfZ8foyT1o/PSbqDUSgOfyL/9y50fCq4vx4Jh4Bub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FjyHW8AAAA&#10;3AAAAA8AAAAAAAAAAQAgAAAAIgAAAGRycy9kb3ducmV2LnhtbFBLAQIUABQAAAAIAIdO4kAzLwWe&#10;OwAAADkAAAAQAAAAAAAAAAEAIAAAAAsBAABkcnMvc2hhcGV4bWwueG1sUEsFBgAAAAAGAAYAWwEA&#10;ALUDAAAAAA==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oIdgALwAAADc&#10;AAAADwAAAGRycy9kb3ducmV2LnhtbEWPwWrDMBBE74X8g9hCb7XkQEpxreQQKKS5JTY9b62t5dpa&#10;GUt1nL+vAoEeh5l5w5S7xQ1ipil0njXkmQJB3HjTcauhrt6fX0GEiGxw8EwarhRgt109lFgYf+ET&#10;zefYigThUKAGG+NYSBkaSw5D5kfi5H37yWFMcmqlmfCS4G6Qa6VepMOO04LFkfaWmv786zT0zWh/&#10;aP7ol31FX5t4dF09fGr99JirNxCRlvgfvrcPRsNG5XA7k46A3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CHYAC8AAAA&#10;3AAAAA8AAAAAAAAAAQAgAAAAIgAAAGRycy9kb3ducmV2LnhtbFBLAQIUABQAAAAIAIdO4kAzLwWe&#10;OwAAADkAAAAQAAAAAAAAAAEAIAAAAAsBAABkcnMvc2hhcGV4bWwueG1sUEsFBgAAAAAGAAYAWwEA&#10;ALUDAAAAAA==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oYejzrsAAADc&#10;AAAADwAAAGRycy9kb3ducmV2LnhtbEWPzarCMBSE94LvEI7gThMV5VqNwr0iiLjx54LLQ3Nsi81J&#10;aWLVtzeC4HKYmW+Y+fJhS9FQ7QvHGgZ9BYI4dabgTMPpuO79gPAB2WDpmDQ8ycNy0W7NMTHuzntq&#10;DiETEcI+QQ15CFUipU9zsuj7riKO3sXVFkOUdSZNjfcIt6UcKjWRFguOCzlW9JdTej3crIZft0XZ&#10;pOfVqPk36rr2ar+bnrTudgZqBiLQI3zDn/bGaBirIbzPxCMgF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YejzrsAAADc&#10;AAAADwAAAAAAAAABACAAAAAiAAAAZHJzL2Rvd25yZXYueG1sUEsBAhQAFAAAAAgAh07iQDMvBZ47&#10;AAAAOQAAABAAAAAAAAAAAQAgAAAACgEAAGRycy9zaGFwZXhtbC54bWxQSwUGAAAAAAYABgBbAQAA&#10;tAMAAAAA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UbFWAr8AAADc&#10;AAAADwAAAGRycy9kb3ducmV2LnhtbEWPQWvCQBSE70L/w/IKXqTuaq2UNKsUQYzH2ELp7TX7moRk&#10;34bsauK/7wpCj8PMfMOk29G24kK9rx1rWMwVCOLCmZpLDZ8f+6dXED4gG2wdk4YredhuHiYpJsYN&#10;nNPlFEoRIewT1FCF0CVS+qIii37uOuLo/breYoiyL6XpcYhw28qlUmtpsea4UGFHu4qK5nS2GjLM&#10;8mH9M2u+DjK3x3L//r0aB62njwv1BiLQGP7D93ZmNLyoZ7idiUdAb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GxVgK/&#10;AAAA3AAAAA8AAAAAAAAAAQAgAAAAIgAAAGRycy9kb3ducmV2LnhtbFBLAQIUABQAAAAIAIdO4kAz&#10;LwWeOwAAADkAAAAQAAAAAAAAAAEAIAAAAA4BAABkcnMvc2hhcGV4bWwueG1sUEsFBgAAAAAGAAYA&#10;WwEAALgDAAAAAA==&#10;" path="m9144,9991344l0,9991344,0,0,9144,0,9144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sPDDmLsAAADc&#10;AAAADwAAAGRycy9kb3ducmV2LnhtbEWPT4vCMBTE78J+h/AEb5ooqyzV6EFYcPfmHzy/bZ5NbfNS&#10;mmyt394IgsdhZn7DrDa9q0VHbSg9a5hOFAji3JuSCw2n4/f4C0SIyAZrz6ThTgE264/BCjPjb7yn&#10;7hALkSAcMtRgY2wyKUNuyWGY+IY4eRffOoxJtoU0Ld4S3NVyptRCOiw5LVhsaGsprw7/TkOVN/ZK&#10;3U/Vb4/0N4+/rjzVZ61Hw6lagojUx3f41d4ZDXP1Cc8z6QjI9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PDDmLsAAADc&#10;AAAADwAAAAAAAAABACAAAAAiAAAAZHJzL2Rvd25yZXYueG1sUEsBAhQAFAAAAAgAh07iQDMvBZ47&#10;AAAAOQAAABAAAAAAAAAAAQAgAAAACgEAAGRycy9zaGFwZXhtbC54bWxQSwUGAAAAAAYABgBbAQAA&#10;tAMAAAAA&#10;" path="m27432,9991344l0,9991344,0,0,27432,0,27432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Lm47ursAAADc&#10;AAAADwAAAGRycy9kb3ducmV2LnhtbEWPzarCMBSE94LvEI7gThMVL1qNgoogcjf+gctDc2yLzUlp&#10;YtW3N8KFuxxm5htmvnzZUjRU+8KxhkFfgSBOnSk403A+bXsTED4gGywdk4Y3eVgu2q05JsY9+UDN&#10;MWQiQtgnqCEPoUqk9GlOFn3fVcTRu7naYoiyzqSp8RnhtpRDpX6kxYLjQo4VrXNK78eH1bBye5RN&#10;et2MmotR961Xh9/pWetuZ6BmIAK9wn/4r70zGsZqDN8z8QjIx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m47ursAAADc&#10;AAAADwAAAAAAAAABACAAAAAiAAAAZHJzL2Rvd25yZXYueG1sUEsBAhQAFAAAAAgAh07iQDMvBZ47&#10;AAAAOQAAABAAAAAAAAAAAQAgAAAACgEAAGRycy9zaGFwZXhtbC54bWxQSwUGAAAAAAYABgBbAQAA&#10;tAMAAAAA&#10;" path="m9143,9991344l0,9991344,0,0,9143,0,9143,99913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7Gl/lr4AAADc&#10;AAAADwAAAGRycy9kb3ducmV2LnhtbEWPT2sCMRTE74LfITzBS9FEQZGt0YMgWvFSFVpvj83r7uLm&#10;ZUnS9c+nN4WCx2FmfsPMlzdbi5Z8qBxrGA0VCOLcmYoLDafjejADESKywdoxabhTgOWi25ljZtyV&#10;P6k9xEIkCIcMNZQxNpmUIS/JYhi6hjh5P85bjEn6QhqP1wS3tRwrNZUWK04LJTa0Kim/HH6thk3Y&#10;+52c3NXmu33j6uPMD1l/ad3vjdQ7iEi3+Ar/t7dGw0RN4e9MOgJy8Q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Gl/lr4A&#10;AADcAAAADwAAAAAAAAABACAAAAAiAAAAZHJzL2Rvd25yZXYueG1sUEsBAhQAFAAAAAgAh07iQDMv&#10;BZ47AAAAOQAAABAAAAAAAAAAAQAgAAAADQEAAGRycy9zaGFwZXhtbC54bWxQSwUGAAAAAAYABgBb&#10;AQAAtwMAAAAA&#10;" path="m45707,36576l9131,36576,9131,0,0,0,0,36576,0,45732,9131,45732,45707,45732,45707,36576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pc32v7wAAADc&#10;AAAADwAAAGRycy9kb3ducmV2LnhtbEWPwW7CMBBE75X4B2uRuBUbBG0JGA4RVFxL+IBVvMQR8TqK&#10;TQL9+roSEsfRzLzRbHZ314ieulB71jCbKhDEpTc1VxrOxeH9C0SIyAYbz6ThQQF229HbBjPjB/6h&#10;/hQrkSAcMtRgY2wzKUNpyWGY+pY4eRffOYxJdpU0HQ4J7ho5V+pDOqw5LVhsKbdUXk83p+GGLm8f&#10;w2GZ/34f7X6xKvr6XGg9Gc/UGkSke3yFn+2j0bBUn/B/Jh0Buf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XN9r+8AAAA&#10;3AAAAA8AAAAAAAAAAQAgAAAAIgAAAGRycy9kb3ducmV2LnhtbFBLAQIUABQAAAAIAIdO4kAzLwWe&#10;OwAAADkAAAAQAAAAAAAAAAEAIAAAAAsBAABkcnMvc2hhcGV4bWwueG1sUEsFBgAAAAAGAAYAWwEA&#10;ALUDAAAAAA==&#10;" path="m36576,9144l27444,9144,27444,0,0,0,0,9144,0,36576,27444,36576,36576,36576,36576,9144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Hb/M1LoAAADc&#10;AAAADwAAAGRycy9kb3ducmV2LnhtbEVPy4rCMBTdC/5DuAOzkTHpgCIdo4vBooIbHx9waa5ttbmp&#10;SdT692YxMMvDec+XvW3Fg3xoHGvIxgoEcelMw5WG07H4moEIEdlg65g0vCjAcjEczDE37sl7ehxi&#10;JVIIhxw11DF2uZShrMliGLuOOHFn5y3GBH0ljcdnCret/FZqKi02nBpq7Oi3pvJ6uFsNo+0+89Pb&#10;ZUa79XVV9JtWbu+F1p8fmfoBEamP/+I/98ZomKi0Np1JR0Au3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v8zUugAAANwA&#10;AAAPAAAAAAAAAAEAIAAAACIAAABkcnMvZG93bnJldi54bWxQSwECFAAUAAAACACHTuJAMy8FnjsA&#10;AAA5AAAAEAAAAAAAAAABACAAAAAJAQAAZHJzL3NoYXBleG1sLnhtbFBLBQYAAAAABgAGAFsBAACz&#10;AwAAAAA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0ucIabsAAADc&#10;AAAADwAAAGRycy9kb3ducmV2LnhtbEWPzarCMBSE94LvEI7gThMveNFqdCF4cSX4i+4OzbGtNiel&#10;iVrf/kYQXA4z8w0znTe2FA+qfeFYw6CvQBCnzhScadjvlr0RCB+QDZaOScOLPMxn7dYUE+OevKHH&#10;NmQiQtgnqCEPoUqk9GlOFn3fVcTRu7jaYoiyzqSp8RnhtpQ/Sv1KiwXHhRwrWuSU3rZ3q2G9+CtO&#10;mTWhbPg+Ph8P++sIldbdzkBNQARqwjf8aa+MhqEaw/tMPAJy9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ucIab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10" o:title=""/>
                        <o:lock v:ext="edit" aspectratio="f"/>
                      </v:shape>
      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iRXUpLsAAADc&#10;AAAADwAAAGRycy9kb3ducmV2LnhtbEVPy2oCMRTdC/5DuIIb0WQERaZGF4JopZuq0Lq7TG5nBic3&#10;Q5KOj69vFgWXh/Neru+2ER35UDvWkE0UCOLCmZpLDefTdrwAESKywcYxaXhQgPWq31tibtyNP6k7&#10;xlKkEA45aqhibHMpQ1GRxTBxLXHifpy3GBP0pTQebyncNnKq1FxarDk1VNjSpqLievy1Gnbhwx/k&#10;7KF2392I6/cLP2XzpfVwkKk3EJHu8SX+d++NhlmW5qcz6QjI1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RXUpLsAAADc&#10;AAAADwAAAAAAAAABACAAAAAiAAAAZHJzL2Rvd25yZXYueG1sUEsBAhQAFAAAAAgAh07iQDMvBZ47&#10;AAAAOQAAABAAAAAAAAAAAQAgAAAACgEAAGRycy9zaGFwZXhtbC54bWxQSwUGAAAAAAYABgBbAQAA&#10;tAMAAAAA&#10;" path="m45720,0l36563,0,36563,36576,0,36576,0,45732,36563,45732,45720,45732,45720,36576,45720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wLFdjbsAAADc&#10;AAAADwAAAGRycy9kb3ducmV2LnhtbEWPQYvCMBSE7wv+h/AEb2taUdFq9FBUvK71BzyaZ1NsXkoT&#10;W/XXbxYWPA4z8w2z3T9tI3rqfO1YQTpNQBCXTtdcKbgWx+8VCB+QNTaOScGLPOx3o68tZtoN/EP9&#10;JVQiQthnqMCE0GZS+tKQRT91LXH0bq6zGKLsKqk7HCLcNnKWJEtpsea4YLCl3FB5vzysggfavH0N&#10;x0X+Pp3NYb4u+vpaKDUZp8kGRKBn+IT/22etYJGm8HcmHgG5+w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LFdjbsAAADc&#10;AAAADwAAAAAAAAABACAAAAAiAAAAZHJzL2Rvd25yZXYueG1sUEsBAhQAFAAAAAgAh07iQDMvBZ47&#10;AAAAOQAAABAAAAAAAAAAAQAgAAAACgEAAGRycy9zaGFwZXhtbC54bWxQSwUGAAAAAAYABgBbAQAA&#10;tAMAAAAA&#10;" path="m36563,0l9131,0,9131,9144,0,9144,0,36576,9131,36576,36563,36576,36563,9144,365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+Y5t478AAADc&#10;AAAADwAAAGRycy9kb3ducmV2LnhtbEWPQWvCQBSE74X+h+UJXkrdRGiQ1NWDNNRAL4n+gEf2mUSz&#10;b9PdVeO/7xYKPQ4z8w2z3k5mEDdyvresIF0kIIgbq3tuFRwPxesKhA/IGgfLpOBBHrab56c15tre&#10;uaJbHVoRIexzVNCFMOZS+qYjg35hR+LonawzGKJ0rdQO7xFuBrlMkkwa7DkudDjSrqPmUl+Ngpey&#10;Sl32fV7R1+flo5j2gyyvhVLzWZq8gwg0hf/wX3uvFbylS/g9E4+A3P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mObeO/&#10;AAAA3AAAAA8AAAAAAAAAAQAgAAAAIgAAAGRycy9kb3ducmV2LnhtbFBLAQIUABQAAAAIAIdO4kAz&#10;LwWeOwAAADkAAAAQAAAAAAAAAAEAIAAAAA4BAABkcnMvc2hhcGV4bWwueG1sUEsFBgAAAAAGAAYA&#10;WwEAALgDAAAAAA==&#10;" path="m9143,9143l0,9143,0,0,9143,0,9143,9143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sz w:val="10"/>
                <w:szCs w:val="10"/>
              </w:rPr>
              <w:t>zoom: 1 - 1,2. Tamanho da tela: mínimo de 33" a 320"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(0,91 m - 10,89 m). Display com possibilidades de 1 bilhão de cores. Possibilidade de pré ajustes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imagens.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Menu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multilinguagem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opção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português.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Interfaces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mínimas: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1x</w:t>
            </w:r>
            <w:r>
              <w:rPr>
                <w:spacing w:val="2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D-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sub</w:t>
            </w:r>
            <w:r>
              <w:rPr>
                <w:spacing w:val="2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entrada</w:t>
            </w:r>
            <w:r>
              <w:rPr>
                <w:spacing w:val="24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15pin (Compartilhada com Video por Componentes), 1x D-sub saída com 15pin, 1x HDMI V1.3 ou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superior, 1x Vídeo Composto (RCA), 1x Áudio In, 1x Áudio Out, 1x Altavoz 2W, 1x USB, 1x RS232 (DB-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9pin). Interface de Rede 1x LAN. Compatibilidade hdtv 480i, 480p, 576i, 576p, 720p, 1080i, 1080p,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compatibilidade de vídeo ntsc, pal, secam. Funções suportadas: esfriamento rápido, busca automática</w:t>
            </w:r>
            <w:r>
              <w:rPr>
                <w:spacing w:val="8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 sinal, pjlink compatível, tela em branco, bloqueio de teclas, auto desligar, password para segurança,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modo altitudes elevadas, congelamento, desejável templates predeterminados para professores.</w:t>
            </w:r>
          </w:p>
          <w:p w14:paraId="6D38540A">
            <w:pPr>
              <w:pStyle w:val="11"/>
              <w:spacing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Formas de projeção: Frontal/Teto/Retroprojeção/Com montagem no teto. Controle remoto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baterias, cabo de força, cabo vga (d-sub 15pin), Manual em Português, guia de início rápido, cerificado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garantia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inclusos.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BIVOLT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(110~240v):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Garantia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12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meses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fabricante.</w:t>
            </w:r>
            <w:r>
              <w:rPr>
                <w:spacing w:val="16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Não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serão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aceitos projetores descontinuados pelo fabricante ou sem assistência técnica oficial, reconhecida pelo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fabricante por meio de documentos e disponível em seu website, em território nacional. Modelos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Referencia: Epson PowerLite W49</w:t>
            </w:r>
          </w:p>
        </w:tc>
        <w:tc>
          <w:tcPr>
            <w:tcW w:w="875" w:type="dxa"/>
            <w:shd w:val="clear"/>
            <w:vAlign w:val="top"/>
          </w:tcPr>
          <w:p w14:paraId="2AC81146">
            <w:pPr>
              <w:pStyle w:val="11"/>
              <w:rPr>
                <w:b/>
                <w:sz w:val="10"/>
                <w:szCs w:val="10"/>
              </w:rPr>
            </w:pPr>
          </w:p>
          <w:p w14:paraId="09090D45">
            <w:pPr>
              <w:pStyle w:val="11"/>
              <w:rPr>
                <w:b/>
                <w:sz w:val="10"/>
                <w:szCs w:val="10"/>
              </w:rPr>
            </w:pPr>
          </w:p>
          <w:p w14:paraId="1A3A7F46">
            <w:pPr>
              <w:pStyle w:val="11"/>
              <w:rPr>
                <w:b/>
                <w:sz w:val="10"/>
                <w:szCs w:val="10"/>
              </w:rPr>
            </w:pPr>
          </w:p>
          <w:p w14:paraId="0AD7B25E">
            <w:pPr>
              <w:pStyle w:val="11"/>
              <w:rPr>
                <w:b/>
                <w:sz w:val="10"/>
                <w:szCs w:val="10"/>
              </w:rPr>
            </w:pPr>
          </w:p>
          <w:p w14:paraId="12F9EA6D">
            <w:pPr>
              <w:pStyle w:val="11"/>
              <w:rPr>
                <w:b/>
                <w:sz w:val="10"/>
                <w:szCs w:val="10"/>
              </w:rPr>
            </w:pPr>
          </w:p>
          <w:p w14:paraId="2973F7FA">
            <w:pPr>
              <w:pStyle w:val="11"/>
              <w:rPr>
                <w:b/>
                <w:sz w:val="10"/>
                <w:szCs w:val="10"/>
              </w:rPr>
            </w:pPr>
          </w:p>
          <w:p w14:paraId="2105AA85">
            <w:pPr>
              <w:pStyle w:val="11"/>
              <w:rPr>
                <w:b/>
                <w:sz w:val="10"/>
                <w:szCs w:val="10"/>
              </w:rPr>
            </w:pPr>
          </w:p>
          <w:p w14:paraId="02584AC9">
            <w:pPr>
              <w:pStyle w:val="11"/>
              <w:rPr>
                <w:b/>
                <w:sz w:val="10"/>
                <w:szCs w:val="10"/>
              </w:rPr>
            </w:pPr>
          </w:p>
          <w:p w14:paraId="4E046B63">
            <w:pPr>
              <w:pStyle w:val="11"/>
              <w:rPr>
                <w:b/>
                <w:sz w:val="10"/>
                <w:szCs w:val="10"/>
              </w:rPr>
            </w:pPr>
          </w:p>
          <w:p w14:paraId="3A664022">
            <w:pPr>
              <w:pStyle w:val="11"/>
              <w:rPr>
                <w:b/>
                <w:sz w:val="10"/>
                <w:szCs w:val="10"/>
              </w:rPr>
            </w:pPr>
          </w:p>
          <w:p w14:paraId="641A0342">
            <w:pPr>
              <w:pStyle w:val="11"/>
              <w:rPr>
                <w:b/>
                <w:sz w:val="10"/>
                <w:szCs w:val="10"/>
              </w:rPr>
            </w:pPr>
          </w:p>
          <w:p w14:paraId="7B0E1380">
            <w:pPr>
              <w:pStyle w:val="11"/>
              <w:rPr>
                <w:b/>
                <w:sz w:val="10"/>
                <w:szCs w:val="10"/>
              </w:rPr>
            </w:pPr>
          </w:p>
          <w:p w14:paraId="191DE2C8">
            <w:pPr>
              <w:pStyle w:val="11"/>
              <w:rPr>
                <w:b/>
                <w:sz w:val="10"/>
                <w:szCs w:val="10"/>
              </w:rPr>
            </w:pPr>
          </w:p>
          <w:p w14:paraId="470E9353">
            <w:pPr>
              <w:pStyle w:val="11"/>
              <w:spacing w:before="53"/>
              <w:rPr>
                <w:b/>
                <w:sz w:val="10"/>
                <w:szCs w:val="10"/>
              </w:rPr>
            </w:pPr>
          </w:p>
          <w:p w14:paraId="6A261D93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30A37D2D">
            <w:pPr>
              <w:pStyle w:val="11"/>
              <w:rPr>
                <w:b/>
                <w:sz w:val="10"/>
                <w:szCs w:val="10"/>
              </w:rPr>
            </w:pPr>
          </w:p>
          <w:p w14:paraId="30A8919E">
            <w:pPr>
              <w:pStyle w:val="11"/>
              <w:rPr>
                <w:b/>
                <w:sz w:val="10"/>
                <w:szCs w:val="10"/>
              </w:rPr>
            </w:pPr>
          </w:p>
          <w:p w14:paraId="47B9D6A6">
            <w:pPr>
              <w:pStyle w:val="11"/>
              <w:rPr>
                <w:b/>
                <w:sz w:val="10"/>
                <w:szCs w:val="10"/>
              </w:rPr>
            </w:pPr>
          </w:p>
          <w:p w14:paraId="63AC1FD7">
            <w:pPr>
              <w:pStyle w:val="11"/>
              <w:rPr>
                <w:b/>
                <w:sz w:val="10"/>
                <w:szCs w:val="10"/>
              </w:rPr>
            </w:pPr>
          </w:p>
          <w:p w14:paraId="27EEB6AA">
            <w:pPr>
              <w:pStyle w:val="11"/>
              <w:rPr>
                <w:b/>
                <w:sz w:val="10"/>
                <w:szCs w:val="10"/>
              </w:rPr>
            </w:pPr>
          </w:p>
          <w:p w14:paraId="1367C84F">
            <w:pPr>
              <w:pStyle w:val="11"/>
              <w:rPr>
                <w:b/>
                <w:sz w:val="10"/>
                <w:szCs w:val="10"/>
              </w:rPr>
            </w:pPr>
          </w:p>
          <w:p w14:paraId="3EF4465F">
            <w:pPr>
              <w:pStyle w:val="11"/>
              <w:rPr>
                <w:b/>
                <w:sz w:val="10"/>
                <w:szCs w:val="10"/>
              </w:rPr>
            </w:pPr>
          </w:p>
          <w:p w14:paraId="1871004D">
            <w:pPr>
              <w:pStyle w:val="11"/>
              <w:rPr>
                <w:b/>
                <w:sz w:val="10"/>
                <w:szCs w:val="10"/>
              </w:rPr>
            </w:pPr>
          </w:p>
          <w:p w14:paraId="35F13EAC">
            <w:pPr>
              <w:pStyle w:val="11"/>
              <w:rPr>
                <w:b/>
                <w:sz w:val="10"/>
                <w:szCs w:val="10"/>
              </w:rPr>
            </w:pPr>
          </w:p>
          <w:p w14:paraId="15452621">
            <w:pPr>
              <w:pStyle w:val="11"/>
              <w:rPr>
                <w:b/>
                <w:sz w:val="10"/>
                <w:szCs w:val="10"/>
              </w:rPr>
            </w:pPr>
          </w:p>
          <w:p w14:paraId="4E2486CA">
            <w:pPr>
              <w:pStyle w:val="11"/>
              <w:spacing w:before="41"/>
              <w:rPr>
                <w:b/>
                <w:sz w:val="10"/>
                <w:szCs w:val="10"/>
              </w:rPr>
            </w:pPr>
          </w:p>
          <w:p w14:paraId="7BF1E3CF">
            <w:pPr>
              <w:pStyle w:val="11"/>
              <w:spacing w:before="1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  <w:tc>
          <w:tcPr>
            <w:tcW w:w="1000" w:type="dxa"/>
            <w:shd w:val="clear"/>
            <w:vAlign w:val="top"/>
          </w:tcPr>
          <w:p w14:paraId="1ED0C44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7509BD5B">
            <w:pPr>
              <w:pStyle w:val="11"/>
              <w:rPr>
                <w:b/>
                <w:sz w:val="10"/>
                <w:szCs w:val="10"/>
              </w:rPr>
            </w:pPr>
          </w:p>
          <w:p w14:paraId="2A527773">
            <w:pPr>
              <w:pStyle w:val="11"/>
              <w:rPr>
                <w:b/>
                <w:sz w:val="10"/>
                <w:szCs w:val="10"/>
              </w:rPr>
            </w:pPr>
          </w:p>
          <w:p w14:paraId="01276F9F">
            <w:pPr>
              <w:pStyle w:val="11"/>
              <w:rPr>
                <w:b/>
                <w:sz w:val="10"/>
                <w:szCs w:val="10"/>
              </w:rPr>
            </w:pPr>
          </w:p>
          <w:p w14:paraId="427F744C">
            <w:pPr>
              <w:pStyle w:val="11"/>
              <w:rPr>
                <w:b/>
                <w:sz w:val="10"/>
                <w:szCs w:val="10"/>
              </w:rPr>
            </w:pPr>
          </w:p>
          <w:p w14:paraId="0CA90563">
            <w:pPr>
              <w:pStyle w:val="11"/>
              <w:rPr>
                <w:b/>
                <w:sz w:val="10"/>
                <w:szCs w:val="10"/>
              </w:rPr>
            </w:pPr>
          </w:p>
          <w:p w14:paraId="17262463">
            <w:pPr>
              <w:pStyle w:val="11"/>
              <w:rPr>
                <w:b/>
                <w:sz w:val="10"/>
                <w:szCs w:val="10"/>
              </w:rPr>
            </w:pPr>
          </w:p>
          <w:p w14:paraId="2BDD6CC6">
            <w:pPr>
              <w:pStyle w:val="11"/>
              <w:rPr>
                <w:b/>
                <w:sz w:val="10"/>
                <w:szCs w:val="10"/>
              </w:rPr>
            </w:pPr>
          </w:p>
          <w:p w14:paraId="0BAA2887">
            <w:pPr>
              <w:pStyle w:val="11"/>
              <w:rPr>
                <w:b/>
                <w:sz w:val="10"/>
                <w:szCs w:val="10"/>
              </w:rPr>
            </w:pPr>
          </w:p>
          <w:p w14:paraId="2E8B3FEC">
            <w:pPr>
              <w:pStyle w:val="11"/>
              <w:rPr>
                <w:b/>
                <w:sz w:val="10"/>
                <w:szCs w:val="10"/>
              </w:rPr>
            </w:pPr>
          </w:p>
          <w:p w14:paraId="633B1B95">
            <w:pPr>
              <w:pStyle w:val="11"/>
              <w:rPr>
                <w:b/>
                <w:sz w:val="10"/>
                <w:szCs w:val="10"/>
              </w:rPr>
            </w:pPr>
          </w:p>
          <w:p w14:paraId="07E63854">
            <w:pPr>
              <w:pStyle w:val="11"/>
              <w:spacing w:before="41"/>
              <w:rPr>
                <w:b/>
                <w:sz w:val="10"/>
                <w:szCs w:val="10"/>
              </w:rPr>
            </w:pPr>
          </w:p>
          <w:p w14:paraId="05E1EF7D">
            <w:pPr>
              <w:pStyle w:val="11"/>
              <w:spacing w:before="1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  <w:tc>
          <w:tcPr>
            <w:tcW w:w="1033" w:type="dxa"/>
            <w:shd w:val="clear"/>
            <w:vAlign w:val="top"/>
          </w:tcPr>
          <w:p w14:paraId="3058F0F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65BC9FAA">
            <w:pPr>
              <w:pStyle w:val="11"/>
              <w:rPr>
                <w:b/>
                <w:sz w:val="10"/>
                <w:szCs w:val="10"/>
              </w:rPr>
            </w:pPr>
          </w:p>
          <w:p w14:paraId="5C7783C0">
            <w:pPr>
              <w:pStyle w:val="11"/>
              <w:rPr>
                <w:b/>
                <w:sz w:val="10"/>
                <w:szCs w:val="10"/>
              </w:rPr>
            </w:pPr>
          </w:p>
          <w:p w14:paraId="52C46137">
            <w:pPr>
              <w:pStyle w:val="11"/>
              <w:rPr>
                <w:b/>
                <w:sz w:val="10"/>
                <w:szCs w:val="10"/>
              </w:rPr>
            </w:pPr>
          </w:p>
          <w:p w14:paraId="4FCA874F">
            <w:pPr>
              <w:pStyle w:val="11"/>
              <w:rPr>
                <w:b/>
                <w:sz w:val="10"/>
                <w:szCs w:val="10"/>
              </w:rPr>
            </w:pPr>
          </w:p>
          <w:p w14:paraId="0245776F">
            <w:pPr>
              <w:pStyle w:val="11"/>
              <w:rPr>
                <w:b/>
                <w:sz w:val="10"/>
                <w:szCs w:val="10"/>
              </w:rPr>
            </w:pPr>
          </w:p>
          <w:p w14:paraId="727BBBC8">
            <w:pPr>
              <w:pStyle w:val="11"/>
              <w:rPr>
                <w:b/>
                <w:sz w:val="10"/>
                <w:szCs w:val="10"/>
              </w:rPr>
            </w:pPr>
          </w:p>
          <w:p w14:paraId="10B7997B">
            <w:pPr>
              <w:pStyle w:val="11"/>
              <w:rPr>
                <w:b/>
                <w:sz w:val="10"/>
                <w:szCs w:val="10"/>
              </w:rPr>
            </w:pPr>
          </w:p>
          <w:p w14:paraId="3DA4D1D6">
            <w:pPr>
              <w:pStyle w:val="11"/>
              <w:rPr>
                <w:b/>
                <w:sz w:val="10"/>
                <w:szCs w:val="10"/>
              </w:rPr>
            </w:pPr>
          </w:p>
          <w:p w14:paraId="2164B91A">
            <w:pPr>
              <w:pStyle w:val="11"/>
              <w:rPr>
                <w:b/>
                <w:sz w:val="10"/>
                <w:szCs w:val="10"/>
              </w:rPr>
            </w:pPr>
          </w:p>
          <w:p w14:paraId="79D2418D">
            <w:pPr>
              <w:pStyle w:val="11"/>
              <w:rPr>
                <w:b/>
                <w:sz w:val="10"/>
                <w:szCs w:val="10"/>
              </w:rPr>
            </w:pPr>
          </w:p>
          <w:p w14:paraId="62E5431F">
            <w:pPr>
              <w:pStyle w:val="11"/>
              <w:spacing w:before="41"/>
              <w:rPr>
                <w:b/>
                <w:sz w:val="10"/>
                <w:szCs w:val="10"/>
              </w:rPr>
            </w:pPr>
          </w:p>
          <w:p w14:paraId="395F4057">
            <w:pPr>
              <w:pStyle w:val="11"/>
              <w:spacing w:before="1"/>
              <w:ind w:left="32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15</w:t>
            </w:r>
          </w:p>
        </w:tc>
        <w:tc>
          <w:tcPr>
            <w:tcW w:w="1017" w:type="dxa"/>
            <w:shd w:val="clear"/>
            <w:vAlign w:val="top"/>
          </w:tcPr>
          <w:p w14:paraId="17382F1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EAE203F">
            <w:pPr>
              <w:pStyle w:val="11"/>
              <w:rPr>
                <w:b/>
                <w:sz w:val="10"/>
                <w:szCs w:val="10"/>
              </w:rPr>
            </w:pPr>
          </w:p>
          <w:p w14:paraId="1E4947F4">
            <w:pPr>
              <w:pStyle w:val="11"/>
              <w:rPr>
                <w:b/>
                <w:sz w:val="10"/>
                <w:szCs w:val="10"/>
              </w:rPr>
            </w:pPr>
          </w:p>
          <w:p w14:paraId="3B0D3FD3">
            <w:pPr>
              <w:pStyle w:val="11"/>
              <w:rPr>
                <w:b/>
                <w:sz w:val="10"/>
                <w:szCs w:val="10"/>
              </w:rPr>
            </w:pPr>
          </w:p>
          <w:p w14:paraId="2BB0A2C8">
            <w:pPr>
              <w:pStyle w:val="11"/>
              <w:rPr>
                <w:b/>
                <w:sz w:val="10"/>
                <w:szCs w:val="10"/>
              </w:rPr>
            </w:pPr>
          </w:p>
          <w:p w14:paraId="508DE822">
            <w:pPr>
              <w:pStyle w:val="11"/>
              <w:rPr>
                <w:b/>
                <w:sz w:val="10"/>
                <w:szCs w:val="10"/>
              </w:rPr>
            </w:pPr>
          </w:p>
          <w:p w14:paraId="5AE89327">
            <w:pPr>
              <w:pStyle w:val="11"/>
              <w:rPr>
                <w:b/>
                <w:sz w:val="10"/>
                <w:szCs w:val="10"/>
              </w:rPr>
            </w:pPr>
          </w:p>
          <w:p w14:paraId="33179E17">
            <w:pPr>
              <w:pStyle w:val="11"/>
              <w:rPr>
                <w:b/>
                <w:sz w:val="10"/>
                <w:szCs w:val="10"/>
              </w:rPr>
            </w:pPr>
          </w:p>
          <w:p w14:paraId="63699930">
            <w:pPr>
              <w:pStyle w:val="11"/>
              <w:rPr>
                <w:b/>
                <w:sz w:val="10"/>
                <w:szCs w:val="10"/>
              </w:rPr>
            </w:pPr>
          </w:p>
          <w:p w14:paraId="07E17836">
            <w:pPr>
              <w:pStyle w:val="11"/>
              <w:rPr>
                <w:b/>
                <w:sz w:val="10"/>
                <w:szCs w:val="10"/>
              </w:rPr>
            </w:pPr>
          </w:p>
          <w:p w14:paraId="0C90ED87">
            <w:pPr>
              <w:pStyle w:val="11"/>
              <w:rPr>
                <w:b/>
                <w:sz w:val="10"/>
                <w:szCs w:val="10"/>
              </w:rPr>
            </w:pPr>
          </w:p>
          <w:p w14:paraId="714DE193">
            <w:pPr>
              <w:pStyle w:val="11"/>
              <w:spacing w:before="41"/>
              <w:rPr>
                <w:b/>
                <w:sz w:val="10"/>
                <w:szCs w:val="10"/>
              </w:rPr>
            </w:pPr>
          </w:p>
          <w:p w14:paraId="5D773C10">
            <w:pPr>
              <w:pStyle w:val="11"/>
              <w:spacing w:before="1"/>
              <w:ind w:left="29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26</w:t>
            </w:r>
          </w:p>
        </w:tc>
      </w:tr>
      <w:tr w14:paraId="0D071A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0A6069E3">
            <w:pPr>
              <w:pStyle w:val="11"/>
              <w:rPr>
                <w:b/>
                <w:sz w:val="10"/>
                <w:szCs w:val="10"/>
              </w:rPr>
            </w:pPr>
          </w:p>
          <w:p w14:paraId="1F849939">
            <w:pPr>
              <w:pStyle w:val="11"/>
              <w:rPr>
                <w:b/>
                <w:sz w:val="10"/>
                <w:szCs w:val="10"/>
              </w:rPr>
            </w:pPr>
          </w:p>
          <w:p w14:paraId="31F31382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31C2826C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54</w:t>
            </w:r>
          </w:p>
        </w:tc>
        <w:tc>
          <w:tcPr>
            <w:tcW w:w="2293" w:type="dxa"/>
            <w:shd w:val="clear"/>
            <w:vAlign w:val="top"/>
          </w:tcPr>
          <w:p w14:paraId="150F0546">
            <w:pPr>
              <w:pStyle w:val="11"/>
              <w:spacing w:before="116" w:line="271" w:lineRule="auto"/>
              <w:ind w:left="28" w:right="258"/>
              <w:jc w:val="both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Suporte veicular universal, compatível para aparelhos smartphones de até 8cm de largura, presilha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 fixação, posições vertical e horizontal, fixação na saída do ar condicionado. Adicionais Mola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pressão interna, ajustável ao aparelho, abertura minima de de 55mm.</w:t>
            </w:r>
          </w:p>
          <w:p w14:paraId="7669C5F0">
            <w:pPr>
              <w:pStyle w:val="11"/>
              <w:spacing w:line="271" w:lineRule="auto"/>
              <w:ind w:left="28" w:right="191"/>
              <w:jc w:val="both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Suporte veicular. Características presilha para fixação, posições vertical e horizontal, fixação na saída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 ar condicionado.</w:t>
            </w:r>
          </w:p>
          <w:p w14:paraId="497ED2A4">
            <w:pPr>
              <w:pStyle w:val="11"/>
              <w:spacing w:line="182" w:lineRule="exact"/>
              <w:ind w:left="28" w:leftChars="0" w:right="0" w:rightChars="0"/>
              <w:jc w:val="both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Modelo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referencia: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Altomex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C-</w:t>
            </w:r>
            <w:r>
              <w:rPr>
                <w:spacing w:val="-5"/>
                <w:sz w:val="10"/>
                <w:szCs w:val="10"/>
              </w:rPr>
              <w:t>091</w:t>
            </w:r>
          </w:p>
        </w:tc>
        <w:tc>
          <w:tcPr>
            <w:tcW w:w="875" w:type="dxa"/>
            <w:shd w:val="clear"/>
            <w:vAlign w:val="top"/>
          </w:tcPr>
          <w:p w14:paraId="1E9255B3">
            <w:pPr>
              <w:pStyle w:val="11"/>
              <w:rPr>
                <w:b/>
                <w:sz w:val="10"/>
                <w:szCs w:val="10"/>
              </w:rPr>
            </w:pPr>
          </w:p>
          <w:p w14:paraId="00E58DA3">
            <w:pPr>
              <w:pStyle w:val="11"/>
              <w:rPr>
                <w:b/>
                <w:sz w:val="10"/>
                <w:szCs w:val="10"/>
              </w:rPr>
            </w:pPr>
          </w:p>
          <w:p w14:paraId="2A13BB24">
            <w:pPr>
              <w:pStyle w:val="11"/>
              <w:spacing w:before="82"/>
              <w:rPr>
                <w:b/>
                <w:sz w:val="10"/>
                <w:szCs w:val="10"/>
              </w:rPr>
            </w:pPr>
          </w:p>
          <w:p w14:paraId="6AE09C01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4610719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4436361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F5DE09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2E9B5B4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79A562F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0507230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16703EE4">
            <w:pPr>
              <w:pStyle w:val="11"/>
              <w:rPr>
                <w:b/>
                <w:sz w:val="10"/>
                <w:szCs w:val="10"/>
              </w:rPr>
            </w:pPr>
          </w:p>
          <w:p w14:paraId="423CBA43">
            <w:pPr>
              <w:pStyle w:val="11"/>
              <w:spacing w:before="142"/>
              <w:rPr>
                <w:b/>
                <w:sz w:val="10"/>
                <w:szCs w:val="10"/>
              </w:rPr>
            </w:pPr>
          </w:p>
          <w:p w14:paraId="06401D15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0</w:t>
            </w:r>
          </w:p>
        </w:tc>
      </w:tr>
      <w:tr w14:paraId="11D0CB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49FF8F3E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3AB35552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55</w:t>
            </w:r>
          </w:p>
        </w:tc>
        <w:tc>
          <w:tcPr>
            <w:tcW w:w="2293" w:type="dxa"/>
            <w:shd w:val="clear"/>
            <w:vAlign w:val="top"/>
          </w:tcPr>
          <w:p w14:paraId="097BA675">
            <w:pPr>
              <w:pStyle w:val="11"/>
              <w:spacing w:before="111" w:line="271" w:lineRule="auto"/>
              <w:ind w:left="2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Suporte veicular universal, trava automática, anti queda, base ventosa de silicone aderente. Adicionais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compatível com aparelhos Iphone/Smartphone/GPS de até 6.5 polegadas.</w:t>
            </w:r>
          </w:p>
          <w:p w14:paraId="1505D92E">
            <w:pPr>
              <w:pStyle w:val="11"/>
              <w:spacing w:line="182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Características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base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ventosa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silicone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aderente.</w:t>
            </w:r>
          </w:p>
        </w:tc>
        <w:tc>
          <w:tcPr>
            <w:tcW w:w="875" w:type="dxa"/>
            <w:shd w:val="clear"/>
            <w:vAlign w:val="top"/>
          </w:tcPr>
          <w:p w14:paraId="1703D7F8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7FFF7FD7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0E78CB3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00" w:type="dxa"/>
            <w:shd w:val="clear"/>
            <w:vAlign w:val="top"/>
          </w:tcPr>
          <w:p w14:paraId="2A8EE63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7419B89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18009D6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61E66C3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62F72A1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5D365D20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734A09DF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0</w:t>
            </w:r>
          </w:p>
        </w:tc>
      </w:tr>
      <w:tr w14:paraId="6B04D9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04D77643">
            <w:pPr>
              <w:pStyle w:val="11"/>
              <w:rPr>
                <w:b/>
                <w:sz w:val="10"/>
                <w:szCs w:val="10"/>
              </w:rPr>
            </w:pPr>
          </w:p>
          <w:p w14:paraId="655CC0FF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7A30BE7F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56</w:t>
            </w:r>
          </w:p>
        </w:tc>
        <w:tc>
          <w:tcPr>
            <w:tcW w:w="2293" w:type="dxa"/>
            <w:shd w:val="clear"/>
            <w:vAlign w:val="top"/>
          </w:tcPr>
          <w:p w14:paraId="298D51AA">
            <w:pPr>
              <w:pStyle w:val="11"/>
              <w:spacing w:before="111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TELA DE PROJEÇÃO RETRÁTIL 1,80 x 1,80m: Tela em plástico vinil com enrolamento automático por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sistema de mola, com parada multiponto; Gabinete em alumínio com pintura epóxi de alta resistência;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Possibilidade de ser fixada na parede ou no teto; Acompanham: Estojo metálico em alumínio, aço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carbono, ou material similar ou superior;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334EFA66">
            <w:pPr>
              <w:pStyle w:val="11"/>
              <w:rPr>
                <w:b/>
                <w:sz w:val="10"/>
                <w:szCs w:val="10"/>
              </w:rPr>
            </w:pPr>
          </w:p>
          <w:p w14:paraId="00D49DBA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313A9E49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772479AA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1BA68252">
            <w:pPr>
              <w:pStyle w:val="11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  <w:tc>
          <w:tcPr>
            <w:tcW w:w="1000" w:type="dxa"/>
            <w:shd w:val="clear"/>
            <w:vAlign w:val="top"/>
          </w:tcPr>
          <w:p w14:paraId="5A808B7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1AE168C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5AD4E0E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30BA25D9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245089D8">
            <w:pPr>
              <w:pStyle w:val="11"/>
              <w:ind w:left="32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5</w:t>
            </w:r>
          </w:p>
        </w:tc>
        <w:tc>
          <w:tcPr>
            <w:tcW w:w="1017" w:type="dxa"/>
            <w:shd w:val="clear"/>
            <w:vAlign w:val="top"/>
          </w:tcPr>
          <w:p w14:paraId="3029CE4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7EF61B4E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45494C83">
            <w:pPr>
              <w:pStyle w:val="11"/>
              <w:ind w:left="29" w:leftChars="0" w:right="15" w:rightChars="0"/>
              <w:jc w:val="center"/>
              <w:rPr>
                <w:b/>
                <w:spacing w:val="-10"/>
                <w:sz w:val="10"/>
                <w:szCs w:val="10"/>
              </w:rPr>
            </w:pPr>
            <w:r>
              <w:rPr>
                <w:b/>
                <w:spacing w:val="-5"/>
                <w:sz w:val="10"/>
                <w:szCs w:val="10"/>
              </w:rPr>
              <w:t>41</w:t>
            </w:r>
          </w:p>
        </w:tc>
      </w:tr>
      <w:tr w14:paraId="2E50E0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 w:color="auto" w:fill="FFFFFF"/>
            <w:vAlign w:val="top"/>
          </w:tcPr>
          <w:p w14:paraId="59F3B560">
            <w:pPr>
              <w:pStyle w:val="11"/>
              <w:rPr>
                <w:b/>
                <w:sz w:val="10"/>
                <w:szCs w:val="10"/>
              </w:rPr>
            </w:pPr>
          </w:p>
          <w:p w14:paraId="7D16C277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023B9735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57</w:t>
            </w:r>
          </w:p>
        </w:tc>
        <w:tc>
          <w:tcPr>
            <w:tcW w:w="2293" w:type="dxa"/>
            <w:shd w:val="clear" w:color="auto" w:fill="FFFFFF"/>
            <w:vAlign w:val="top"/>
          </w:tcPr>
          <w:p w14:paraId="4275459B">
            <w:pPr>
              <w:pStyle w:val="11"/>
              <w:spacing w:before="111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TELA DE PROJEÇÃO RETRÁTIL 2,00 x 2,00m: Tela em plástico vinil com enrolamento automático por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sistema de mola, com parada multiponto; Gabinete em alumínio com pintura epóxi de alta resistência;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Possibilidade de ser fixada na parede ou no teto; Acompanham: Estojo metálico em alumínio, aço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carbono, ou material similar ou superior; Garantia mínima de 12 meses.</w:t>
            </w:r>
          </w:p>
        </w:tc>
        <w:tc>
          <w:tcPr>
            <w:tcW w:w="875" w:type="dxa"/>
            <w:shd w:val="clear"/>
            <w:vAlign w:val="top"/>
          </w:tcPr>
          <w:p w14:paraId="654FD088">
            <w:pPr>
              <w:pStyle w:val="11"/>
              <w:rPr>
                <w:b/>
                <w:sz w:val="10"/>
                <w:szCs w:val="10"/>
              </w:rPr>
            </w:pPr>
          </w:p>
          <w:p w14:paraId="7B20B313">
            <w:pPr>
              <w:pStyle w:val="11"/>
              <w:spacing w:before="54"/>
              <w:rPr>
                <w:b/>
                <w:sz w:val="10"/>
                <w:szCs w:val="10"/>
              </w:rPr>
            </w:pPr>
          </w:p>
          <w:p w14:paraId="7B385BD6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909" w:type="dxa"/>
            <w:shd w:val="clear"/>
            <w:vAlign w:val="top"/>
          </w:tcPr>
          <w:p w14:paraId="79F61588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2986A819">
            <w:pPr>
              <w:pStyle w:val="11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  <w:tc>
          <w:tcPr>
            <w:tcW w:w="1000" w:type="dxa"/>
            <w:shd w:val="clear"/>
            <w:vAlign w:val="top"/>
          </w:tcPr>
          <w:p w14:paraId="59EBF77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519F8A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AA75A4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1E4F5A74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18AB9A27">
            <w:pPr>
              <w:pStyle w:val="11"/>
              <w:ind w:left="32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20</w:t>
            </w:r>
          </w:p>
        </w:tc>
        <w:tc>
          <w:tcPr>
            <w:tcW w:w="1017" w:type="dxa"/>
            <w:shd w:val="clear"/>
            <w:vAlign w:val="top"/>
          </w:tcPr>
          <w:p w14:paraId="47C3E0D9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13E4BA83">
            <w:pPr>
              <w:pStyle w:val="11"/>
              <w:ind w:left="14" w:leftChars="0" w:right="0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15</w:t>
            </w:r>
          </w:p>
        </w:tc>
        <w:tc>
          <w:tcPr>
            <w:tcW w:w="1134" w:type="dxa"/>
            <w:shd w:val="clear"/>
            <w:vAlign w:val="top"/>
          </w:tcPr>
          <w:p w14:paraId="41F418F2">
            <w:pPr>
              <w:pStyle w:val="11"/>
              <w:spacing w:before="165"/>
              <w:rPr>
                <w:b/>
                <w:sz w:val="10"/>
                <w:szCs w:val="10"/>
              </w:rPr>
            </w:pPr>
          </w:p>
          <w:p w14:paraId="6E8D0D82">
            <w:pPr>
              <w:pStyle w:val="1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82</w:t>
            </w:r>
          </w:p>
        </w:tc>
      </w:tr>
      <w:tr w14:paraId="03F72D9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38" w:type="dxa"/>
            <w:shd w:val="clear"/>
            <w:vAlign w:val="top"/>
          </w:tcPr>
          <w:p w14:paraId="78914252">
            <w:pPr>
              <w:pStyle w:val="11"/>
              <w:rPr>
                <w:b/>
                <w:sz w:val="10"/>
                <w:szCs w:val="10"/>
              </w:rPr>
            </w:pPr>
          </w:p>
          <w:p w14:paraId="09AB7EEA">
            <w:pPr>
              <w:pStyle w:val="11"/>
              <w:rPr>
                <w:b/>
                <w:sz w:val="10"/>
                <w:szCs w:val="10"/>
              </w:rPr>
            </w:pPr>
          </w:p>
          <w:p w14:paraId="62CBD3A1">
            <w:pPr>
              <w:pStyle w:val="11"/>
              <w:rPr>
                <w:b/>
                <w:sz w:val="10"/>
                <w:szCs w:val="10"/>
              </w:rPr>
            </w:pPr>
          </w:p>
          <w:p w14:paraId="3CAB0942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1DF3FF70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58</w:t>
            </w:r>
          </w:p>
        </w:tc>
        <w:tc>
          <w:tcPr>
            <w:tcW w:w="2293" w:type="dxa"/>
            <w:shd w:val="clear"/>
            <w:vAlign w:val="top"/>
          </w:tcPr>
          <w:p w14:paraId="4C7F4340">
            <w:pPr>
              <w:pStyle w:val="11"/>
              <w:rPr>
                <w:b/>
                <w:sz w:val="10"/>
                <w:szCs w:val="10"/>
              </w:rPr>
            </w:pPr>
          </w:p>
          <w:p w14:paraId="78AB54DB">
            <w:pPr>
              <w:pStyle w:val="11"/>
              <w:spacing w:before="162"/>
              <w:rPr>
                <w:b/>
                <w:sz w:val="10"/>
                <w:szCs w:val="10"/>
              </w:rPr>
            </w:pPr>
          </w:p>
          <w:p w14:paraId="414D0DDD">
            <w:pPr>
              <w:pStyle w:val="11"/>
              <w:spacing w:line="271" w:lineRule="auto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Teleprompter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- com área visível de 19 polegadas com monitor, em espelho cristal para câmeras de alta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definição (espessura 2 mm), com reflexão adequada e específica para vídeo; compatibilidade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monitores de 15,6”, 18,5” e 20” e tablet. Base em alumínio. Acompanha monitor VGA e Cabo AC/VGA.</w:t>
            </w:r>
          </w:p>
        </w:tc>
        <w:tc>
          <w:tcPr>
            <w:tcW w:w="875" w:type="dxa"/>
            <w:shd w:val="clear"/>
            <w:vAlign w:val="top"/>
          </w:tcPr>
          <w:p w14:paraId="45E29965">
            <w:pPr>
              <w:pStyle w:val="11"/>
              <w:rPr>
                <w:b/>
                <w:sz w:val="10"/>
                <w:szCs w:val="10"/>
              </w:rPr>
            </w:pPr>
          </w:p>
          <w:p w14:paraId="7E0D2855">
            <w:pPr>
              <w:pStyle w:val="11"/>
              <w:rPr>
                <w:b/>
                <w:sz w:val="10"/>
                <w:szCs w:val="10"/>
              </w:rPr>
            </w:pPr>
          </w:p>
          <w:p w14:paraId="0233436F">
            <w:pPr>
              <w:pStyle w:val="11"/>
              <w:rPr>
                <w:b/>
                <w:sz w:val="10"/>
                <w:szCs w:val="10"/>
              </w:rPr>
            </w:pPr>
          </w:p>
          <w:p w14:paraId="2BB70B6C">
            <w:pPr>
              <w:pStyle w:val="11"/>
              <w:spacing w:before="2"/>
              <w:rPr>
                <w:b/>
                <w:sz w:val="10"/>
                <w:szCs w:val="10"/>
              </w:rPr>
            </w:pPr>
          </w:p>
          <w:p w14:paraId="6934427A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909" w:type="dxa"/>
            <w:shd w:val="clear"/>
            <w:vAlign w:val="top"/>
          </w:tcPr>
          <w:p w14:paraId="048778EB">
            <w:pPr>
              <w:pStyle w:val="11"/>
              <w:rPr>
                <w:b/>
                <w:sz w:val="10"/>
                <w:szCs w:val="10"/>
              </w:rPr>
            </w:pPr>
          </w:p>
          <w:p w14:paraId="7A6FE2A5">
            <w:pPr>
              <w:pStyle w:val="11"/>
              <w:rPr>
                <w:b/>
                <w:sz w:val="10"/>
                <w:szCs w:val="10"/>
              </w:rPr>
            </w:pPr>
          </w:p>
          <w:p w14:paraId="3411D896">
            <w:pPr>
              <w:pStyle w:val="11"/>
              <w:spacing w:before="15"/>
              <w:rPr>
                <w:b/>
                <w:sz w:val="10"/>
                <w:szCs w:val="10"/>
              </w:rPr>
            </w:pPr>
          </w:p>
          <w:p w14:paraId="6827BE01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1000" w:type="dxa"/>
            <w:shd w:val="clear"/>
            <w:vAlign w:val="top"/>
          </w:tcPr>
          <w:p w14:paraId="404215C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75" w:type="dxa"/>
            <w:shd w:val="clear"/>
            <w:vAlign w:val="top"/>
          </w:tcPr>
          <w:p w14:paraId="4684384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33" w:type="dxa"/>
            <w:shd w:val="clear"/>
            <w:vAlign w:val="top"/>
          </w:tcPr>
          <w:p w14:paraId="3AC2079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900" w:type="dxa"/>
            <w:shd w:val="clear"/>
            <w:vAlign w:val="top"/>
          </w:tcPr>
          <w:p w14:paraId="4164F26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017" w:type="dxa"/>
            <w:shd w:val="clear"/>
            <w:vAlign w:val="top"/>
          </w:tcPr>
          <w:p w14:paraId="3E6C02E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1134" w:type="dxa"/>
            <w:shd w:val="clear"/>
            <w:vAlign w:val="top"/>
          </w:tcPr>
          <w:p w14:paraId="65EC7A72">
            <w:pPr>
              <w:pStyle w:val="11"/>
              <w:rPr>
                <w:b/>
                <w:sz w:val="10"/>
                <w:szCs w:val="10"/>
              </w:rPr>
            </w:pPr>
          </w:p>
          <w:p w14:paraId="647448F1">
            <w:pPr>
              <w:pStyle w:val="11"/>
              <w:rPr>
                <w:b/>
                <w:sz w:val="10"/>
                <w:szCs w:val="10"/>
              </w:rPr>
            </w:pPr>
          </w:p>
          <w:p w14:paraId="274E3A98">
            <w:pPr>
              <w:pStyle w:val="11"/>
              <w:spacing w:before="15"/>
              <w:rPr>
                <w:b/>
                <w:sz w:val="10"/>
                <w:szCs w:val="10"/>
              </w:rPr>
            </w:pPr>
          </w:p>
          <w:p w14:paraId="2A1A66F7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</w:tr>
      <w:tr w14:paraId="34D691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/>
            <w:vAlign w:val="top"/>
          </w:tcPr>
          <w:p w14:paraId="36EBC87A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65A7FB7F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59</w:t>
            </w:r>
          </w:p>
        </w:tc>
        <w:tc>
          <w:tcPr>
            <w:tcW w:w="0" w:type="auto"/>
            <w:shd w:val="clear"/>
            <w:vAlign w:val="top"/>
          </w:tcPr>
          <w:p w14:paraId="5B1CEAFC">
            <w:pPr>
              <w:pStyle w:val="11"/>
              <w:spacing w:before="111" w:line="271" w:lineRule="auto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Tripé amador em alumínio anodizado com 3 secções; para cãmeras DSLR e celulares; elevador central;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pernas com ajuste de altura; ajuste individual de ângulo; bolhas de nível;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encaixe universal com engate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rápido; Altura Mínima: 55cm, Altura Máxima: 1,38m;</w:t>
            </w:r>
          </w:p>
        </w:tc>
        <w:tc>
          <w:tcPr>
            <w:tcW w:w="0" w:type="auto"/>
            <w:shd w:val="clear"/>
            <w:vAlign w:val="top"/>
          </w:tcPr>
          <w:p w14:paraId="465ADB94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58B0205F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0" w:type="auto"/>
            <w:shd w:val="clear"/>
            <w:vAlign w:val="top"/>
          </w:tcPr>
          <w:p w14:paraId="02C12A8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37FB862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1009EF2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15BA309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56EDA63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6A755FD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10EC125D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51E4D74B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10</w:t>
            </w:r>
          </w:p>
        </w:tc>
      </w:tr>
      <w:tr w14:paraId="5914FB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/>
            <w:vAlign w:val="top"/>
          </w:tcPr>
          <w:p w14:paraId="5D1F5FA3">
            <w:pPr>
              <w:pStyle w:val="11"/>
              <w:rPr>
                <w:b/>
                <w:sz w:val="10"/>
                <w:szCs w:val="10"/>
              </w:rPr>
            </w:pPr>
          </w:p>
          <w:p w14:paraId="5332199D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7E373280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60</w:t>
            </w:r>
          </w:p>
        </w:tc>
        <w:tc>
          <w:tcPr>
            <w:tcW w:w="0" w:type="auto"/>
            <w:shd w:val="clear"/>
            <w:vAlign w:val="top"/>
          </w:tcPr>
          <w:p w14:paraId="3B580505">
            <w:pPr>
              <w:pStyle w:val="11"/>
              <w:spacing w:before="113" w:line="271" w:lineRule="auto"/>
              <w:ind w:left="28" w:right="70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Tripé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fotográfico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câmera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profissional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suporte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celular.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Ajuste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2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altura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altura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mínima de 61cm e altura máxima de 1,8m. Possibilitar rotacionar a câmera em 360º. Possuir níveis para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fazer ajustes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finos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nos</w:t>
            </w:r>
            <w:r>
              <w:rPr>
                <w:spacing w:val="19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mais diversos ângulos. Pernas em alumínio de 25x19cm. Travas no ajuste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altura. Pés antiderrapantes. Pés emborrachados. Braço para rotação da câmera na base da câmera.</w:t>
            </w:r>
          </w:p>
          <w:p w14:paraId="792AD33D">
            <w:pPr>
              <w:pStyle w:val="11"/>
              <w:spacing w:line="181" w:lineRule="exact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Bolsa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</w:t>
            </w:r>
            <w:r>
              <w:rPr>
                <w:spacing w:val="1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transporte.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Acompanha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Haste</w:t>
            </w:r>
            <w:r>
              <w:rPr>
                <w:spacing w:val="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central.</w:t>
            </w:r>
            <w:r>
              <w:rPr>
                <w:spacing w:val="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Cor</w:t>
            </w:r>
            <w:r>
              <w:rPr>
                <w:spacing w:val="6"/>
                <w:sz w:val="10"/>
                <w:szCs w:val="10"/>
              </w:rPr>
              <w:t xml:space="preserve"> </w:t>
            </w:r>
            <w:r>
              <w:rPr>
                <w:spacing w:val="-2"/>
                <w:sz w:val="10"/>
                <w:szCs w:val="10"/>
              </w:rPr>
              <w:t>Preto.</w:t>
            </w:r>
          </w:p>
        </w:tc>
        <w:tc>
          <w:tcPr>
            <w:tcW w:w="0" w:type="auto"/>
            <w:shd w:val="clear"/>
            <w:vAlign w:val="top"/>
          </w:tcPr>
          <w:p w14:paraId="0708DB57">
            <w:pPr>
              <w:pStyle w:val="11"/>
              <w:rPr>
                <w:b/>
                <w:sz w:val="10"/>
                <w:szCs w:val="10"/>
              </w:rPr>
            </w:pPr>
          </w:p>
          <w:p w14:paraId="74227755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49C16D69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0" w:type="auto"/>
            <w:shd w:val="clear"/>
            <w:vAlign w:val="top"/>
          </w:tcPr>
          <w:p w14:paraId="425B704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E093A7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6169C75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91D8B7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1EE51033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8C22344">
            <w:pPr>
              <w:pStyle w:val="11"/>
              <w:rPr>
                <w:b/>
                <w:sz w:val="10"/>
                <w:szCs w:val="10"/>
              </w:rPr>
            </w:pPr>
          </w:p>
          <w:p w14:paraId="0B0E6664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113B5D44">
            <w:pPr>
              <w:pStyle w:val="11"/>
              <w:ind w:left="35" w:leftChars="0" w:right="18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0" w:type="auto"/>
            <w:shd w:val="clear"/>
            <w:vAlign w:val="top"/>
          </w:tcPr>
          <w:p w14:paraId="5597EE4A">
            <w:pPr>
              <w:pStyle w:val="11"/>
              <w:rPr>
                <w:b/>
                <w:sz w:val="10"/>
                <w:szCs w:val="10"/>
              </w:rPr>
            </w:pPr>
          </w:p>
          <w:p w14:paraId="54AFFD58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5B0C2F48">
            <w:pPr>
              <w:pStyle w:val="11"/>
              <w:ind w:left="29" w:leftChars="0" w:right="13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5"/>
                <w:sz w:val="10"/>
                <w:szCs w:val="10"/>
              </w:rPr>
              <w:t>16</w:t>
            </w:r>
          </w:p>
        </w:tc>
      </w:tr>
      <w:tr w14:paraId="0B970B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/>
            <w:vAlign w:val="top"/>
          </w:tcPr>
          <w:p w14:paraId="48335686">
            <w:pPr>
              <w:pStyle w:val="11"/>
              <w:rPr>
                <w:b/>
                <w:sz w:val="10"/>
                <w:szCs w:val="10"/>
              </w:rPr>
            </w:pPr>
          </w:p>
          <w:p w14:paraId="2914D2E4">
            <w:pPr>
              <w:pStyle w:val="11"/>
              <w:rPr>
                <w:b/>
                <w:sz w:val="10"/>
                <w:szCs w:val="10"/>
              </w:rPr>
            </w:pPr>
          </w:p>
          <w:p w14:paraId="5D95E71E">
            <w:pPr>
              <w:pStyle w:val="11"/>
              <w:rPr>
                <w:b/>
                <w:sz w:val="10"/>
                <w:szCs w:val="10"/>
              </w:rPr>
            </w:pPr>
          </w:p>
          <w:p w14:paraId="19DC0327">
            <w:pPr>
              <w:pStyle w:val="11"/>
              <w:rPr>
                <w:b/>
                <w:sz w:val="10"/>
                <w:szCs w:val="10"/>
              </w:rPr>
            </w:pPr>
          </w:p>
          <w:p w14:paraId="2E882FE0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175B5B51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61</w:t>
            </w:r>
          </w:p>
        </w:tc>
        <w:tc>
          <w:tcPr>
            <w:tcW w:w="0" w:type="auto"/>
            <w:shd w:val="clear"/>
            <w:vAlign w:val="top"/>
          </w:tcPr>
          <w:p w14:paraId="0BADDB04">
            <w:pPr>
              <w:pStyle w:val="11"/>
              <w:spacing w:before="38"/>
              <w:rPr>
                <w:b/>
                <w:sz w:val="10"/>
                <w:szCs w:val="10"/>
              </w:rPr>
            </w:pPr>
          </w:p>
          <w:p w14:paraId="16EB84B2">
            <w:pPr>
              <w:pStyle w:val="11"/>
              <w:spacing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Tripé Profissional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altura minima 53 cm e altura maxima 1,44 metros. Altura maxima com a cabeça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elevada (total) 1,74 metros. Diametro total de uma perna a outra aberta, em posição de uso na altura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minima: 40cm. Diametro total de uma perna a outra aberta em posição de uso na altura maxima: 1,16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metros. Peso do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tripé: 2,3 Kilos. Peso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suportado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pelo tripe: 18 kilos. Twist Lock c/ estrias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emborrachadas. Gancho p/ engatar contrapeso. 3 ângulos de abertura das pernas. Prato superior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parafuso reversível de duas pontas 1/4 e 3/8.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Manoplas c/ espuma macia e aderente. 180º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movimentação das pernas. Unha de gato retrátil. Coluna reversível e destacável. Tubos de alumínio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trifilados. Perna destacável que virá monopé. Garantia de 1 ano. Soft case.</w:t>
            </w:r>
          </w:p>
        </w:tc>
        <w:tc>
          <w:tcPr>
            <w:tcW w:w="0" w:type="auto"/>
            <w:shd w:val="clear"/>
            <w:vAlign w:val="top"/>
          </w:tcPr>
          <w:p w14:paraId="564A4DA8">
            <w:pPr>
              <w:pStyle w:val="11"/>
              <w:rPr>
                <w:b/>
                <w:sz w:val="10"/>
                <w:szCs w:val="10"/>
              </w:rPr>
            </w:pPr>
          </w:p>
          <w:p w14:paraId="3C094E10">
            <w:pPr>
              <w:pStyle w:val="11"/>
              <w:rPr>
                <w:b/>
                <w:sz w:val="10"/>
                <w:szCs w:val="10"/>
              </w:rPr>
            </w:pPr>
          </w:p>
          <w:p w14:paraId="46F954C1">
            <w:pPr>
              <w:pStyle w:val="11"/>
              <w:rPr>
                <w:b/>
                <w:sz w:val="10"/>
                <w:szCs w:val="10"/>
              </w:rPr>
            </w:pPr>
          </w:p>
          <w:p w14:paraId="578EB7BF">
            <w:pPr>
              <w:pStyle w:val="11"/>
              <w:rPr>
                <w:b/>
                <w:sz w:val="10"/>
                <w:szCs w:val="10"/>
              </w:rPr>
            </w:pPr>
          </w:p>
          <w:p w14:paraId="656095F0">
            <w:pPr>
              <w:pStyle w:val="11"/>
              <w:spacing w:before="28"/>
              <w:rPr>
                <w:b/>
                <w:sz w:val="10"/>
                <w:szCs w:val="10"/>
              </w:rPr>
            </w:pPr>
          </w:p>
          <w:p w14:paraId="69047A86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0" w:type="auto"/>
            <w:shd w:val="clear"/>
            <w:vAlign w:val="top"/>
          </w:tcPr>
          <w:p w14:paraId="09E57FE7">
            <w:pPr>
              <w:pStyle w:val="11"/>
              <w:rPr>
                <w:b/>
                <w:sz w:val="10"/>
                <w:szCs w:val="10"/>
              </w:rPr>
            </w:pPr>
          </w:p>
          <w:p w14:paraId="59468843">
            <w:pPr>
              <w:pStyle w:val="11"/>
              <w:rPr>
                <w:b/>
                <w:sz w:val="10"/>
                <w:szCs w:val="10"/>
              </w:rPr>
            </w:pPr>
          </w:p>
          <w:p w14:paraId="714DA79A">
            <w:pPr>
              <w:pStyle w:val="11"/>
              <w:spacing w:before="224"/>
              <w:rPr>
                <w:b/>
                <w:sz w:val="10"/>
                <w:szCs w:val="10"/>
              </w:rPr>
            </w:pPr>
          </w:p>
          <w:p w14:paraId="5D76EECC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0" w:type="auto"/>
            <w:shd w:val="clear"/>
            <w:vAlign w:val="top"/>
          </w:tcPr>
          <w:p w14:paraId="406AAD5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64C414E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52C1C27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5AB9D22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6E39644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2DC73A73">
            <w:pPr>
              <w:pStyle w:val="11"/>
              <w:rPr>
                <w:b/>
                <w:sz w:val="10"/>
                <w:szCs w:val="10"/>
              </w:rPr>
            </w:pPr>
          </w:p>
          <w:p w14:paraId="0C988B88">
            <w:pPr>
              <w:pStyle w:val="11"/>
              <w:rPr>
                <w:b/>
                <w:sz w:val="10"/>
                <w:szCs w:val="10"/>
              </w:rPr>
            </w:pPr>
          </w:p>
          <w:p w14:paraId="5560D8A1">
            <w:pPr>
              <w:pStyle w:val="11"/>
              <w:spacing w:before="224"/>
              <w:rPr>
                <w:b/>
                <w:sz w:val="10"/>
                <w:szCs w:val="10"/>
              </w:rPr>
            </w:pPr>
          </w:p>
          <w:p w14:paraId="4976B5DC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5</w:t>
            </w:r>
          </w:p>
        </w:tc>
      </w:tr>
      <w:tr w14:paraId="19EF29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/>
            <w:vAlign w:val="top"/>
          </w:tcPr>
          <w:p w14:paraId="5A311440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296A3FA1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62</w:t>
            </w:r>
          </w:p>
        </w:tc>
        <w:tc>
          <w:tcPr>
            <w:tcW w:w="0" w:type="auto"/>
            <w:shd w:val="clear"/>
            <w:vAlign w:val="top"/>
          </w:tcPr>
          <w:p w14:paraId="6A74DA33">
            <w:pPr>
              <w:pStyle w:val="11"/>
              <w:spacing w:before="111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Tripé profissional em alumínio com 3 secções; elevador central; pernas com ajuste de altura; ajuste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individual de ângulo; bolhas de nível;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encaixe da cebeça multi tamanho (para câmeras de fotografia 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 vídeo/cinema); Altura Mínima: 80cm, Altura Máxima: 163cm; com bolsa para transporte.</w:t>
            </w:r>
          </w:p>
        </w:tc>
        <w:tc>
          <w:tcPr>
            <w:tcW w:w="0" w:type="auto"/>
            <w:shd w:val="clear"/>
            <w:vAlign w:val="top"/>
          </w:tcPr>
          <w:p w14:paraId="77B1E74B">
            <w:pPr>
              <w:pStyle w:val="11"/>
              <w:spacing w:before="134"/>
              <w:rPr>
                <w:b/>
                <w:sz w:val="10"/>
                <w:szCs w:val="10"/>
              </w:rPr>
            </w:pPr>
          </w:p>
          <w:p w14:paraId="2FEFC6B8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0" w:type="auto"/>
            <w:shd w:val="clear"/>
            <w:vAlign w:val="top"/>
          </w:tcPr>
          <w:p w14:paraId="78BEBAFE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0AF4DB10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1</w:t>
            </w:r>
          </w:p>
        </w:tc>
        <w:tc>
          <w:tcPr>
            <w:tcW w:w="0" w:type="auto"/>
            <w:shd w:val="clear"/>
            <w:vAlign w:val="top"/>
          </w:tcPr>
          <w:p w14:paraId="3655011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C0AEA8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63C62100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67B62A7C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1B93F4BF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F9AA09A">
            <w:pPr>
              <w:pStyle w:val="11"/>
              <w:spacing w:before="59"/>
              <w:rPr>
                <w:b/>
                <w:sz w:val="10"/>
                <w:szCs w:val="10"/>
              </w:rPr>
            </w:pPr>
          </w:p>
          <w:p w14:paraId="7CA3DE60">
            <w:pPr>
              <w:pStyle w:val="11"/>
              <w:ind w:left="29" w:leftChars="0" w:right="14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4</w:t>
            </w:r>
          </w:p>
        </w:tc>
      </w:tr>
      <w:tr w14:paraId="2297CC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/>
            <w:vAlign w:val="top"/>
          </w:tcPr>
          <w:p w14:paraId="3769D7AD">
            <w:pPr>
              <w:pStyle w:val="11"/>
              <w:rPr>
                <w:b/>
                <w:sz w:val="10"/>
                <w:szCs w:val="10"/>
              </w:rPr>
            </w:pPr>
          </w:p>
          <w:p w14:paraId="752CB3A7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064A1B9E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63</w:t>
            </w:r>
          </w:p>
        </w:tc>
        <w:tc>
          <w:tcPr>
            <w:tcW w:w="0" w:type="auto"/>
            <w:shd w:val="clear"/>
            <w:vAlign w:val="top"/>
          </w:tcPr>
          <w:p w14:paraId="31A1BD47">
            <w:pPr>
              <w:pStyle w:val="11"/>
              <w:spacing w:before="113" w:line="271" w:lineRule="auto"/>
              <w:ind w:left="28" w:leftChars="0" w:right="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TV SMART LED 32" BIVOLT: Timer On/Off; Sleeptimer; Conversor Digital Integrado; Som Estéreo; Closed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Caption; Recursos de Áudio; Wi-Fi; Mínimo de 2 conexões HDMI; Mínimo de 1 conexão USB; com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controle remoto, pilhas para o controle, cabos para instalação e kit para instalação do pedestal. Bivolt.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Manual em Português. Garantia mínima do Fornecedor de 12 meses. Requisitos de Avaliação 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Conformidade (RAC) conforme Portaria INMETRO n.º 377 de 14/09/2021.</w:t>
            </w:r>
          </w:p>
        </w:tc>
        <w:tc>
          <w:tcPr>
            <w:tcW w:w="0" w:type="auto"/>
            <w:shd w:val="clear"/>
            <w:vAlign w:val="top"/>
          </w:tcPr>
          <w:p w14:paraId="6BD47B15">
            <w:pPr>
              <w:pStyle w:val="11"/>
              <w:rPr>
                <w:b/>
                <w:sz w:val="10"/>
                <w:szCs w:val="10"/>
              </w:rPr>
            </w:pPr>
          </w:p>
          <w:p w14:paraId="0288B7FF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45660CE7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0" w:type="auto"/>
            <w:shd w:val="clear"/>
            <w:vAlign w:val="top"/>
          </w:tcPr>
          <w:p w14:paraId="04455B5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7472F9E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4E24DE8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400618D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7AF1E20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7A8B481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98EC79B">
            <w:pPr>
              <w:pStyle w:val="11"/>
              <w:rPr>
                <w:b/>
                <w:sz w:val="10"/>
                <w:szCs w:val="10"/>
              </w:rPr>
            </w:pPr>
          </w:p>
          <w:p w14:paraId="5073FF76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70A59A34">
            <w:pPr>
              <w:pStyle w:val="11"/>
              <w:ind w:left="29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7</w:t>
            </w:r>
          </w:p>
        </w:tc>
      </w:tr>
      <w:tr w14:paraId="055D9A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 w:color="auto" w:fill="FFFFFF"/>
            <w:vAlign w:val="top"/>
          </w:tcPr>
          <w:p w14:paraId="4190303D">
            <w:pPr>
              <w:pStyle w:val="11"/>
              <w:rPr>
                <w:b/>
                <w:sz w:val="10"/>
                <w:szCs w:val="10"/>
              </w:rPr>
            </w:pPr>
          </w:p>
          <w:p w14:paraId="5550F159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238F594D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64</w:t>
            </w:r>
          </w:p>
        </w:tc>
        <w:tc>
          <w:tcPr>
            <w:tcW w:w="0" w:type="auto"/>
            <w:shd w:val="clear" w:color="auto" w:fill="FFFFFF"/>
            <w:vAlign w:val="top"/>
          </w:tcPr>
          <w:p w14:paraId="1088BA8F">
            <w:pPr>
              <w:pStyle w:val="11"/>
              <w:spacing w:before="113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TV SMART LED 43" 4K BIVOLT: Timer On/Off; Sleeptimer; Conversor Digital Integrado; Som Estéreo;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Closed Caption; Recursos de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Áudio; Wi-Fi; Mínimo de 2 conexões HDMI; Mínimo de 2 conexões USB;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controle remoto, pilhas para o controle, cabos para instalação e kit para instalação do pedestal.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Bivolt. Manual em Português. Garantia mínima do Fornecedor de 12 meses. Requisitos de Avaliação 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Conformidade (RAC) conforme Portaria INMETRO n.º 377 de 14/09/2021.</w:t>
            </w:r>
          </w:p>
        </w:tc>
        <w:tc>
          <w:tcPr>
            <w:tcW w:w="0" w:type="auto"/>
            <w:shd w:val="clear"/>
            <w:vAlign w:val="top"/>
          </w:tcPr>
          <w:p w14:paraId="77E2E335">
            <w:pPr>
              <w:pStyle w:val="11"/>
              <w:rPr>
                <w:b/>
                <w:sz w:val="10"/>
                <w:szCs w:val="10"/>
              </w:rPr>
            </w:pPr>
          </w:p>
          <w:p w14:paraId="3C925266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5F5522E4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0" w:type="auto"/>
            <w:shd w:val="clear"/>
            <w:vAlign w:val="top"/>
          </w:tcPr>
          <w:p w14:paraId="4023385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47338C98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5D1378E9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2D3A806C">
            <w:pPr>
              <w:pStyle w:val="11"/>
              <w:rPr>
                <w:b/>
                <w:sz w:val="10"/>
                <w:szCs w:val="10"/>
              </w:rPr>
            </w:pPr>
          </w:p>
          <w:p w14:paraId="5436D8BA">
            <w:pPr>
              <w:pStyle w:val="11"/>
              <w:spacing w:before="41"/>
              <w:rPr>
                <w:b/>
                <w:sz w:val="10"/>
                <w:szCs w:val="10"/>
              </w:rPr>
            </w:pPr>
          </w:p>
          <w:p w14:paraId="3AD1D55C">
            <w:pPr>
              <w:pStyle w:val="11"/>
              <w:ind w:left="31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w w:val="110"/>
                <w:sz w:val="10"/>
                <w:szCs w:val="10"/>
              </w:rPr>
              <w:t>1</w:t>
            </w:r>
          </w:p>
        </w:tc>
        <w:tc>
          <w:tcPr>
            <w:tcW w:w="0" w:type="auto"/>
            <w:shd w:val="clear"/>
            <w:vAlign w:val="top"/>
          </w:tcPr>
          <w:p w14:paraId="217C480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4BB23CD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41BECA6D">
            <w:pPr>
              <w:pStyle w:val="11"/>
              <w:ind w:left="29" w:leftChars="0" w:right="14" w:rightChars="0"/>
              <w:jc w:val="center"/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</w:pPr>
          </w:p>
          <w:p w14:paraId="48C71B4B">
            <w:pPr>
              <w:pStyle w:val="11"/>
              <w:ind w:left="29" w:leftChars="0" w:right="14" w:rightChars="0"/>
              <w:jc w:val="center"/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</w:pPr>
          </w:p>
          <w:p w14:paraId="25BEEF84">
            <w:pPr>
              <w:pStyle w:val="11"/>
              <w:ind w:left="29" w:leftChars="0" w:right="14" w:rightChars="0"/>
              <w:jc w:val="center"/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</w:pPr>
            <w:r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  <w:t>29</w:t>
            </w:r>
          </w:p>
        </w:tc>
      </w:tr>
      <w:tr w14:paraId="48CCA0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/>
            <w:vAlign w:val="top"/>
          </w:tcPr>
          <w:p w14:paraId="76A0A06D">
            <w:pPr>
              <w:pStyle w:val="11"/>
              <w:rPr>
                <w:b/>
                <w:sz w:val="10"/>
                <w:szCs w:val="10"/>
              </w:rPr>
            </w:pPr>
          </w:p>
          <w:p w14:paraId="3938185E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1D3EA299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65</w:t>
            </w:r>
          </w:p>
        </w:tc>
        <w:tc>
          <w:tcPr>
            <w:tcW w:w="0" w:type="auto"/>
            <w:shd w:val="clear"/>
            <w:vAlign w:val="top"/>
          </w:tcPr>
          <w:p w14:paraId="00D788CD">
            <w:pPr>
              <w:pStyle w:val="11"/>
              <w:spacing w:before="113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TV SMART LED 50" 4K BIVOLT: Timer On/Off; Sleeptimer; Conversor Digital Integrado; Som Estéreo;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Closed Caption; Recursos de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Áudio; Wi-Fi; Mínimo de 2 conexões HDMI; Mínimo de 2 conexões USB;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controle remoto, pilhas para o controle, cabos para instalação e kit para instalação do pedestal.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Bivolt. Manual em Português. Garantia mínima do Fornecedor de 12 meses. Requisitos de Avaliação 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Conformidade (RAC) conforme Portaria INMETRO n.º 377 de 14/09/2021.</w:t>
            </w:r>
          </w:p>
        </w:tc>
        <w:tc>
          <w:tcPr>
            <w:tcW w:w="0" w:type="auto"/>
            <w:shd w:val="clear"/>
            <w:vAlign w:val="top"/>
          </w:tcPr>
          <w:p w14:paraId="1DD76BF5">
            <w:pPr>
              <w:pStyle w:val="11"/>
              <w:rPr>
                <w:b/>
                <w:sz w:val="10"/>
                <w:szCs w:val="10"/>
              </w:rPr>
            </w:pPr>
          </w:p>
          <w:p w14:paraId="21103E36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25FE8E47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4"/>
                <w:sz w:val="10"/>
                <w:szCs w:val="10"/>
              </w:rPr>
              <w:t>Und.</w:t>
            </w:r>
          </w:p>
        </w:tc>
        <w:tc>
          <w:tcPr>
            <w:tcW w:w="0" w:type="auto"/>
            <w:shd w:val="clear"/>
            <w:vAlign w:val="top"/>
          </w:tcPr>
          <w:p w14:paraId="54DDE3FB">
            <w:pPr>
              <w:pStyle w:val="11"/>
              <w:rPr>
                <w:b/>
                <w:sz w:val="10"/>
                <w:szCs w:val="10"/>
              </w:rPr>
            </w:pPr>
          </w:p>
          <w:p w14:paraId="30DE8AAD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7D75A05C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09B0B315">
            <w:pPr>
              <w:pStyle w:val="11"/>
              <w:rPr>
                <w:b/>
                <w:sz w:val="10"/>
                <w:szCs w:val="10"/>
              </w:rPr>
            </w:pPr>
          </w:p>
          <w:p w14:paraId="6ED4E116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06372C2B">
            <w:pPr>
              <w:pStyle w:val="11"/>
              <w:ind w:left="27" w:leftChars="0" w:right="7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64553D8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19ADAAB0">
            <w:pPr>
              <w:pStyle w:val="11"/>
              <w:rPr>
                <w:b/>
                <w:sz w:val="10"/>
                <w:szCs w:val="10"/>
              </w:rPr>
            </w:pPr>
          </w:p>
          <w:p w14:paraId="245BC6B6">
            <w:pPr>
              <w:pStyle w:val="11"/>
              <w:spacing w:before="41"/>
              <w:rPr>
                <w:b/>
                <w:sz w:val="10"/>
                <w:szCs w:val="10"/>
              </w:rPr>
            </w:pPr>
          </w:p>
          <w:p w14:paraId="54CFF44E">
            <w:pPr>
              <w:pStyle w:val="11"/>
              <w:ind w:left="31" w:leftChars="0" w:right="12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w w:val="110"/>
                <w:sz w:val="10"/>
                <w:szCs w:val="10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5048D597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CB104E4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C69BB0C">
            <w:pPr>
              <w:pStyle w:val="11"/>
              <w:ind w:left="29" w:leftChars="0" w:right="14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  <w:p w14:paraId="51E82B19">
            <w:pPr>
              <w:pStyle w:val="11"/>
              <w:ind w:left="29" w:leftChars="0" w:right="14" w:rightChars="0"/>
              <w:jc w:val="center"/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</w:pPr>
          </w:p>
          <w:p w14:paraId="7D3358A8">
            <w:pPr>
              <w:pStyle w:val="11"/>
              <w:ind w:left="29" w:leftChars="0" w:right="14" w:rightChars="0"/>
              <w:jc w:val="center"/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</w:pPr>
          </w:p>
          <w:p w14:paraId="200E9A4C">
            <w:pPr>
              <w:pStyle w:val="11"/>
              <w:ind w:left="29" w:leftChars="0" w:right="14" w:rightChars="0"/>
              <w:jc w:val="center"/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</w:pPr>
            <w:r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  <w:t>33</w:t>
            </w:r>
          </w:p>
        </w:tc>
      </w:tr>
      <w:tr w14:paraId="1B155F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/>
            <w:vAlign w:val="top"/>
          </w:tcPr>
          <w:p w14:paraId="4F6962DB">
            <w:pPr>
              <w:pStyle w:val="11"/>
              <w:rPr>
                <w:b/>
                <w:sz w:val="10"/>
                <w:szCs w:val="10"/>
              </w:rPr>
            </w:pPr>
          </w:p>
          <w:p w14:paraId="7E0162BE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7564D6D4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66</w:t>
            </w:r>
          </w:p>
        </w:tc>
        <w:tc>
          <w:tcPr>
            <w:tcW w:w="0" w:type="auto"/>
            <w:shd w:val="clear"/>
            <w:vAlign w:val="top"/>
          </w:tcPr>
          <w:p w14:paraId="0FEB979A">
            <w:pPr>
              <w:pStyle w:val="11"/>
              <w:spacing w:before="113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TV SMART LED 60" 4K BIVOLT: Timer On/Off; Sleeptimer; Conversor Digital Integrado; Som Estéreo;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Closed Caption; Recursos de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Áudio; Wi-Fi; Mínimo de 2 conexões HDMI; Mínimo de 2 conexões USB;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com controle remoto, pilhas para o controle, cabos para instalação e kit para instalação do pedestal.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Bivolt. Manual em Português. Garantia mínima do Fornecedor de 12 meses. Requisitos de Avaliação da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Conformidade (RAC) conforme Portaria INMETRO n.º 377 de 14/09/2021.</w:t>
            </w:r>
          </w:p>
        </w:tc>
        <w:tc>
          <w:tcPr>
            <w:tcW w:w="0" w:type="auto"/>
            <w:shd w:val="clear"/>
            <w:vAlign w:val="top"/>
          </w:tcPr>
          <w:p w14:paraId="7C6B4D19">
            <w:pPr>
              <w:pStyle w:val="11"/>
              <w:rPr>
                <w:b/>
                <w:sz w:val="10"/>
                <w:szCs w:val="10"/>
              </w:rPr>
            </w:pPr>
          </w:p>
          <w:p w14:paraId="04EED82B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5153691D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0" w:type="auto"/>
            <w:shd w:val="clear"/>
            <w:vAlign w:val="top"/>
          </w:tcPr>
          <w:p w14:paraId="1280891C">
            <w:pPr>
              <w:pStyle w:val="11"/>
              <w:rPr>
                <w:b/>
                <w:sz w:val="10"/>
                <w:szCs w:val="10"/>
              </w:rPr>
            </w:pPr>
          </w:p>
          <w:p w14:paraId="5FE2FC1C">
            <w:pPr>
              <w:pStyle w:val="11"/>
              <w:spacing w:before="36"/>
              <w:rPr>
                <w:b/>
                <w:sz w:val="10"/>
                <w:szCs w:val="10"/>
              </w:rPr>
            </w:pPr>
          </w:p>
          <w:p w14:paraId="5D79F932">
            <w:pPr>
              <w:pStyle w:val="11"/>
              <w:ind w:left="35" w:leftChars="0" w:right="15" w:rightChars="0"/>
              <w:jc w:val="center"/>
              <w:rPr>
                <w:rFonts w:ascii="Calibri" w:hAnsi="Calibri" w:eastAsia="Calibri" w:cs="Calibri"/>
                <w:b/>
                <w:sz w:val="10"/>
                <w:szCs w:val="10"/>
                <w:lang w:val="pt-PT" w:eastAsia="en-US" w:bidi="ar-SA"/>
              </w:rPr>
            </w:pPr>
            <w:r>
              <w:rPr>
                <w:b/>
                <w:spacing w:val="-10"/>
                <w:sz w:val="10"/>
                <w:szCs w:val="10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7F57770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59FFFC2A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35F8DC9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68492DE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1888231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4D31BFF5">
            <w:pPr>
              <w:pStyle w:val="11"/>
              <w:ind w:left="29" w:leftChars="0" w:right="14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  <w:p w14:paraId="3AD2B0D0">
            <w:pPr>
              <w:pStyle w:val="11"/>
              <w:ind w:left="29" w:leftChars="0" w:right="14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  <w:p w14:paraId="79D4E9F2">
            <w:pPr>
              <w:pStyle w:val="11"/>
              <w:ind w:left="29" w:leftChars="0" w:right="14" w:rightChars="0"/>
              <w:jc w:val="center"/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</w:pPr>
            <w:r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  <w:t>26</w:t>
            </w:r>
          </w:p>
        </w:tc>
      </w:tr>
      <w:tr w14:paraId="4F7331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shd w:val="clear"/>
            <w:vAlign w:val="top"/>
          </w:tcPr>
          <w:p w14:paraId="6001DA41">
            <w:pPr>
              <w:pStyle w:val="11"/>
              <w:rPr>
                <w:b/>
                <w:sz w:val="10"/>
                <w:szCs w:val="10"/>
              </w:rPr>
            </w:pPr>
          </w:p>
          <w:p w14:paraId="0D9FDDF6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1CE982AE">
            <w:pPr>
              <w:pStyle w:val="11"/>
              <w:ind w:left="24" w:leftChars="0" w:right="0" w:rightChars="0"/>
              <w:jc w:val="center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5"/>
                <w:sz w:val="10"/>
                <w:szCs w:val="10"/>
              </w:rPr>
              <w:t>67</w:t>
            </w:r>
          </w:p>
        </w:tc>
        <w:tc>
          <w:tcPr>
            <w:tcW w:w="0" w:type="auto"/>
            <w:shd w:val="clear"/>
            <w:vAlign w:val="top"/>
          </w:tcPr>
          <w:p w14:paraId="5A6DC54D">
            <w:pPr>
              <w:pStyle w:val="11"/>
              <w:spacing w:before="113" w:line="271" w:lineRule="auto"/>
              <w:ind w:left="28" w:leftChars="0" w:right="17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z w:val="10"/>
                <w:szCs w:val="10"/>
              </w:rPr>
              <w:t>TV Smart LED 85" (mínimo) 4K Bivolt: Timer On/Off; Sleeptimer; Conversor Digital Integrado; Som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Estéreo;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Closed</w:t>
            </w:r>
            <w:r>
              <w:rPr>
                <w:spacing w:val="23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Caption;</w:t>
            </w:r>
            <w:r>
              <w:rPr>
                <w:spacing w:val="17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Recursos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Áudio;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Wi-Fi;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</w:t>
            </w:r>
            <w:r>
              <w:rPr>
                <w:spacing w:val="15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conexões</w:t>
            </w:r>
            <w:r>
              <w:rPr>
                <w:spacing w:val="21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HDMI;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Mínimo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de</w:t>
            </w:r>
            <w:r>
              <w:rPr>
                <w:spacing w:val="18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2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conexões USB; com controle remoto, pilhas para o controle, cabos para instalação e kit para instalação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do pedestal. Bivolt. Manual em Português. Garantia mínima do Fornecedor de 12 meses. Requisitos de</w:t>
            </w:r>
            <w:r>
              <w:rPr>
                <w:spacing w:val="40"/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  <w:t>Avaliação da Conformidade (RAC) conforme Portaria INMETRO n.º 377 de 14/09/2021.</w:t>
            </w:r>
          </w:p>
        </w:tc>
        <w:tc>
          <w:tcPr>
            <w:tcW w:w="0" w:type="auto"/>
            <w:shd w:val="clear"/>
            <w:vAlign w:val="top"/>
          </w:tcPr>
          <w:p w14:paraId="05016B7C">
            <w:pPr>
              <w:pStyle w:val="11"/>
              <w:rPr>
                <w:b/>
                <w:sz w:val="10"/>
                <w:szCs w:val="10"/>
              </w:rPr>
            </w:pPr>
          </w:p>
          <w:p w14:paraId="67C26AEE">
            <w:pPr>
              <w:pStyle w:val="11"/>
              <w:spacing w:before="160"/>
              <w:rPr>
                <w:b/>
                <w:sz w:val="10"/>
                <w:szCs w:val="10"/>
              </w:rPr>
            </w:pPr>
          </w:p>
          <w:p w14:paraId="10AA3ED2">
            <w:pPr>
              <w:pStyle w:val="11"/>
              <w:ind w:left="28" w:leftChars="0" w:right="0" w:rightChars="0"/>
              <w:rPr>
                <w:rFonts w:ascii="Calibri" w:hAnsi="Calibri" w:eastAsia="Calibri" w:cs="Calibri"/>
                <w:sz w:val="10"/>
                <w:szCs w:val="10"/>
                <w:lang w:val="pt-PT" w:eastAsia="en-US" w:bidi="ar-SA"/>
              </w:rPr>
            </w:pPr>
            <w:r>
              <w:rPr>
                <w:spacing w:val="-2"/>
                <w:sz w:val="10"/>
                <w:szCs w:val="10"/>
              </w:rPr>
              <w:t>unidade</w:t>
            </w:r>
          </w:p>
        </w:tc>
        <w:tc>
          <w:tcPr>
            <w:tcW w:w="0" w:type="auto"/>
            <w:shd w:val="clear"/>
            <w:vAlign w:val="top"/>
          </w:tcPr>
          <w:p w14:paraId="6122E3A6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8A55CCE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E436042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42E0F47B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B82CAD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68EF5A55">
            <w:pPr>
              <w:pStyle w:val="11"/>
              <w:ind w:left="830" w:leftChars="0" w:right="0" w:rightChars="0"/>
              <w:rPr>
                <w:rFonts w:ascii="Times New Roman" w:hAnsi="Calibri" w:eastAsia="Calibri" w:cs="Calibri"/>
                <w:sz w:val="10"/>
                <w:szCs w:val="10"/>
                <w:lang w:val="pt-PT" w:eastAsia="en-US" w:bidi="ar-SA"/>
              </w:rPr>
            </w:pPr>
          </w:p>
        </w:tc>
        <w:tc>
          <w:tcPr>
            <w:tcW w:w="0" w:type="auto"/>
            <w:shd w:val="clear"/>
            <w:vAlign w:val="top"/>
          </w:tcPr>
          <w:p w14:paraId="04A35FED">
            <w:pPr>
              <w:pStyle w:val="11"/>
              <w:ind w:left="29" w:leftChars="0" w:right="14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  <w:p w14:paraId="63694B78">
            <w:pPr>
              <w:pStyle w:val="11"/>
              <w:ind w:left="29" w:leftChars="0" w:right="14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  <w:p w14:paraId="3EF87BD5">
            <w:pPr>
              <w:pStyle w:val="11"/>
              <w:ind w:left="29" w:leftChars="0" w:right="14" w:rightChars="0"/>
              <w:jc w:val="center"/>
              <w:rPr>
                <w:b/>
                <w:spacing w:val="-10"/>
                <w:sz w:val="10"/>
                <w:szCs w:val="10"/>
              </w:rPr>
            </w:pPr>
          </w:p>
          <w:p w14:paraId="27F520CC">
            <w:pPr>
              <w:pStyle w:val="11"/>
              <w:ind w:left="29" w:leftChars="0" w:right="14" w:rightChars="0"/>
              <w:jc w:val="center"/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</w:pPr>
            <w:r>
              <w:rPr>
                <w:rFonts w:hint="default"/>
                <w:b/>
                <w:spacing w:val="-10"/>
                <w:sz w:val="10"/>
                <w:szCs w:val="10"/>
                <w:lang w:val="pt-BR"/>
              </w:rPr>
              <w:t>12</w:t>
            </w:r>
          </w:p>
        </w:tc>
      </w:tr>
    </w:tbl>
    <w:p w14:paraId="62A3E029">
      <w:pPr>
        <w:pStyle w:val="6"/>
        <w:spacing w:after="0"/>
      </w:pPr>
    </w:p>
    <w:p w14:paraId="59A9FA8F">
      <w:pPr>
        <w:pStyle w:val="6"/>
        <w:spacing w:after="0"/>
      </w:pPr>
    </w:p>
    <w:p w14:paraId="0A46B916">
      <w:pPr>
        <w:pStyle w:val="6"/>
        <w:spacing w:after="0"/>
      </w:pPr>
    </w:p>
    <w:p w14:paraId="2041E972">
      <w:pPr>
        <w:pStyle w:val="6"/>
        <w:spacing w:after="0"/>
      </w:pPr>
    </w:p>
    <w:p w14:paraId="4FA193F6">
      <w:pPr>
        <w:pStyle w:val="6"/>
        <w:spacing w:after="0"/>
      </w:pPr>
    </w:p>
    <w:p w14:paraId="47BBA533">
      <w:pPr>
        <w:pStyle w:val="6"/>
        <w:spacing w:after="0"/>
        <w:sectPr>
          <w:pgSz w:w="11910" w:h="16840"/>
          <w:pgMar w:top="800" w:right="850" w:bottom="1040" w:left="992" w:header="0" w:footer="842" w:gutter="0"/>
          <w:cols w:space="720" w:num="1"/>
        </w:sectPr>
      </w:pPr>
      <w:r>
        <w:rPr>
          <w:position w:val="4"/>
          <w:sz w:val="20"/>
        </w:rPr>
        <mc:AlternateContent>
          <mc:Choice Requires="wpg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336550</wp:posOffset>
                </wp:positionH>
                <wp:positionV relativeFrom="page">
                  <wp:posOffset>8890</wp:posOffset>
                </wp:positionV>
                <wp:extent cx="7131050" cy="10357485"/>
                <wp:effectExtent l="0" t="0" r="12700" b="5715"/>
                <wp:wrapNone/>
                <wp:docPr id="298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1050" cy="10357485"/>
                          <a:chOff x="0" y="0"/>
                          <a:chExt cx="6951345" cy="10083165"/>
                        </a:xfrm>
                      </wpg:grpSpPr>
                      <wps:wsp>
                        <wps:cNvPr id="299" name="Graphic 54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0" name="Graphic 55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1" name="Graphic 56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2" name="Image 5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" name="Graphic 58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4" name="Graphic 59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5" name="Graphic 60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6" name="Graphic 61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7" name="Graphic 62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8" name="Graphic 63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9" name="Graphic 64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0" name="Graphic 65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1" name="Graphic 66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2" name="Graphic 67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3" name="Graphic 68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4" name="Graphic 69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5" name="Image 7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6" name="Graphic 71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7" name="Graphic 72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8" name="Graphic 73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" o:spid="_x0000_s1026" o:spt="203" style="position:absolute;left:0pt;margin-left:26.5pt;margin-top:0.7pt;height:815.55pt;width:561.5pt;mso-position-horizontal-relative:page;mso-position-vertical-relative:page;z-index:-251642880;mso-width-relative:page;mso-height-relative:page;" coordsize="6951345,10083165" o:gfxdata="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">
                <o:lock v:ext="edit" aspectratio="f"/>
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GS9mZL0AAADc&#10;AAAADwAAAGRycy9kb3ducmV2LnhtbEWPQWvCQBSE70L/w/IKXsRs4qEkaVYRsVCkl6g/4JF9zQaz&#10;b2N21fjvu4VCj8PMfMNUm8n24k6j7xwryJIUBHHjdMetgvPpY5mD8AFZY++YFDzJw2b9Mquw1O7B&#10;Nd2PoRURwr5EBSaEoZTSN4Ys+sQNxNH7dqPFEOXYSj3iI8JtL1dp+iYtdhwXDA60M9RcjjeroPk6&#10;ZLuuzjUv9toeiuu0x61Rav6ape8gAk3hP/zX/tQKVkUBv2fiEZD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L2ZkvQAA&#10;ANwAAAAPAAAAAAAAAAEAIAAAACIAAABkcnMvZG93bnJldi54bWxQSwECFAAUAAAACACHTuJAMy8F&#10;njsAAAA5AAAAEAAAAAAAAAABACAAAAAMAQAAZHJzL3NoYXBleG1sLnhtbFBLBQYAAAAABgAGAFsB&#10;AAC2AwAAAAA=&#10;" path="m45707,0l9131,0,0,0,0,9144,0,45720,9131,45720,9131,9144,45707,9144,4570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nG+sM7kAAADc&#10;AAAADwAAAGRycy9kb3ducmV2LnhtbEVPS27CMBDdI3EHa5DYgU1pEQ0YFlFBbEs4wCiexhHxOIpN&#10;ApweL5C6fHr/7f7uGtFTF2rPGhZzBYK49KbmSsOlOMzWIEJENth4Jg0PCrDfjUdbzIwf+Jf6c6xE&#10;CuGQoQYbY5tJGUpLDsPct8SJ+/Odw5hgV0nT4ZDCXSM/lFpJhzWnBost5ZbK6/nmNNzQ5e1jOHzl&#10;z+PJ/nx+F319KbSeThZqAyLSPf6L3+6T0bBUaX46k46A3L0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xvrDO5AAAA3AAA&#10;AA8AAAAAAAAAAQAgAAAAIgAAAGRycy9kb3ducmV2LnhtbFBLAQIUABQAAAAIAIdO4kAzLwWeOwAA&#10;ADkAAAAQAAAAAAAAAAEAIAAAAAgBAABkcnMvc2hhcGV4bWwueG1sUEsFBgAAAAAGAAYAWwEAALID&#10;AAAAAA==&#10;" path="m36576,0l27444,0,0,0,0,27432,0,36576,27444,36576,27444,27432,36576,27432,3657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Os6nsb4AAADc&#10;AAAADwAAAGRycy9kb3ducmV2LnhtbEWP3WoCMRSE74W+QzgFb0STrSDL1uhF6VKF3vjzAIfN6e7W&#10;zck2ibq+fSMIXg4z8w2zXA+2ExfyoXWsIZspEMSVMy3XGo6HcpqDCBHZYOeYNNwowHr1MlpiYdyV&#10;d3TZx1okCIcCNTQx9oWUoWrIYpi5njh5P85bjEn6WhqP1wS3nXxTaiEttpwWGuzpo6HqtD9bDZPt&#10;LvOLv9+cvr9On+Ww6eT2XGo9fs3UO4hIQ3yGH+2N0TBXGdzPpCMgV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s6nsb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ixMWlsAAAADc&#10;AAAADwAAAGRycy9kb3ducmV2LnhtbEWPT2sCMRTE7wW/Q3iCt5qoZdXV6MFSag8VXAU9PjbP3dXN&#10;y7KJ/759Uyj0OMzMb5j58mFrcaPWV441DPoKBHHuTMWFhv3u43UCwgdkg7Vj0vAkD8tF52WOqXF3&#10;3tItC4WIEPYpaihDaFIpfV6SRd93DXH0Tq61GKJsC2lavEe4reVQqURarDgulNjQqqT8kl2thvNz&#10;9DXdJO8JH7PP8ffh9FZPz2ute92BmoEI9Aj/4b/22mgYqSH8nolHQC5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LExaW&#10;wAAAANw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9" o:title=""/>
                  <o:lock v:ext="edit" aspectratio="f"/>
                </v:shape>
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5izLlL4AAADc&#10;AAAADwAAAGRycy9kb3ducmV2LnhtbEWPwWrDMBBE74H+g9hCL6GRXENw3SihhBSKySVOP2Cxtpap&#10;tXItNXH/PgoEchxm5g2z2kyuFycaQ+dZQ7ZQIIgbbzpuNXwdP54LECEiG+w9k4Z/CrBZP8xWWBp/&#10;5gOd6tiKBOFQogYb41BKGRpLDsPCD8TJ+/ajw5jk2Eoz4jnBXS9flFpKhx2nBYsDbS01P/Wf09Ds&#10;q2zbHQrD851x1evvtMN3q/XTY6beQESa4j18a38aDbnK4XomHQG5v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izLlL4A&#10;AADcAAAADwAAAAAAAAABACAAAAAiAAAAZHJzL2Rvd25yZXYueG1sUEsBAhQAFAAAAAgAh07iQDMv&#10;BZ47AAAAOQAAABAAAAAAAAAAAQAgAAAADQEAAGRycy9zaGFwZXhtbC54bWxQSwUGAAAAAAYABgBb&#10;AQAAtwMAAAAA&#10;" path="m45720,0l36563,0,0,0,0,9144,36563,9144,36563,45720,45720,45720,45720,9144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41SqMLwAAADc&#10;AAAADwAAAGRycy9kb3ducmV2LnhtbEWPzW7CMBCE75V4B2uRuBWbn1YlYDhEUHEt4QFW8RJHxOso&#10;Ngn06etKSBxHM/ONZrO7u0b01IXas4bZVIEgLr2pudJwLg7vXyBCRDbYeCYNDwqw247eNpgZP/AP&#10;9adYiQThkKEGG2ObSRlKSw7D1LfEybv4zmFMsquk6XBIcNfIuVKf0mHNacFiS7ml8nq6OQ03dHn7&#10;GA4f+e/30e6Xq6Kvz4XWk/FMrUFEusdX+Nk+Gg0LtYT/M+kIyO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NUqjC8AAAA&#10;3AAAAA8AAAAAAAAAAQAgAAAAIgAAAGRycy9kb3ducmV2LnhtbFBLAQIUABQAAAAIAIdO4kAzLwWe&#10;OwAAADkAAAAQAAAAAAAAAAEAIAAAAAsBAABkcnMvc2hhcGV4bWwueG1sUEsFBgAAAAAGAAYAWwEA&#10;ALUDAAAAAA==&#10;" path="m36563,0l9131,0,0,0,0,27432,9131,27432,9131,36576,36563,36576,36563,27432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RfWhsr4AAADc&#10;AAAADwAAAGRycy9kb3ducmV2LnhtbEWPQWsCMRSE70L/Q3gFL1KTVRTZGj1Ilyp40fYHPDavu1s3&#10;L2sSdfvvG0HwOMzMN8xy3dtWXMmHxrGGbKxAEJfONFxp+P4q3hYgQkQ22DomDX8UYL16GSwxN+7G&#10;B7oeYyUShEOOGuoYu1zKUNZkMYxdR5y8H+ctxiR9JY3HW4LbVk6UmkuLDaeFGjva1FSejherYbQ7&#10;ZH5+/l3Q/vP0UfTbVu4uhdbD10y9g4jUx2f40d4aDVM1g/uZdATk6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fWhsr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9403Yr4AAADc&#10;AAAADwAAAGRycy9kb3ducmV2LnhtbEWPQWvCQBSE74L/YXlCL6K7VgkldRURpPEYLZTentnXJJh9&#10;G7Jbk/77riB4HGbmG2a9HWwjbtT52rGGxVyBIC6cqbnU8Hk+zN5A+IBssHFMGv7Iw3YzHq0xNa7n&#10;nG6nUIoIYZ+ihiqENpXSFxVZ9HPXEkfvx3UWQ5RdKU2HfYTbRr4qlUiLNceFClvaV1RcT79WQ4ZZ&#10;3ieX6fXrQ+b2WB5236uh1/plslDvIAIN4Rl+tDOjYakSuJ+JR0Bu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403Yr4A&#10;AADcAAAADwAAAAAAAAABACAAAAAiAAAAZHJzL2Rvd25yZXYueG1sUEsBAhQAFAAAAAgAh07iQDMv&#10;BZ47AAAAOQAAABAAAAAAAAAAAQAgAAAADQEAAGRycy9zaGFwZXhtbC54bWxQSwUGAAAAAAYABgBb&#10;AQAAtwMAAAAA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9mmfF7wAAADc&#10;AAAADwAAAGRycy9kb3ducmV2LnhtbEWPQWsCMRSE74L/ITyhN01U1LI1ehCE2pu6eH5uXjfb3bws&#10;m3Td/vumUPA4zMw3zHY/uEb01IXKs4b5TIEgLrypuNSQX4/TVxAhIhtsPJOGHwqw341HW8yMf/CZ&#10;+kssRYJwyFCDjbHNpAyFJYdh5lvi5H36zmFMsiul6fCR4K6RC6XW0mHFacFiSwdLRX35dhrqorVf&#10;1J/q4XCl+yp+uCpvblq/TObqDUSkIT7D/+13o2GpNvB3Jh0Buf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Zpnxe8AAAA&#10;3AAAAA8AAAAAAAAAAQAgAAAAIgAAAGRycy9kb3ducmV2LnhtbFBLAQIUABQAAAAIAIdO4kAzLwWe&#10;OwAAADkAAAAQAAAAAAAAAAEAIAAAAAsBAABkcnMvc2hhcGV4bWwueG1sUEsFBgAAAAAGAAYAWwEA&#10;ALUDAAAAAA==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diRW3LYAAADc&#10;AAAADwAAAGRycy9kb3ducmV2LnhtbEVPSwrCMBDdC94hjOBOExVEq1FQEUTc+AOXQzO2xWZSmlj1&#10;9mYhuHy8/3z5tqVoqPaFYw2DvgJBnDpTcKbhct72JiB8QDZYOiYNH/KwXLRbc0yMe/GRmlPIRAxh&#10;n6CGPIQqkdKnOVn0fVcRR+7uaoshwjqTpsZXDLelHCo1lhYLjg05VrTOKX2cnlbDyu1RNultM2qu&#10;Rj22Xh0P04vW3c5AzUAEeoe/+OfeGQ0jFdfGM/EIyMUX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YkVty2AAAA3AAAAA8A&#10;AAAAAAAAAQAgAAAAIgAAAGRycy9kb3ducmV2LnhtbFBLAQIUABQAAAAIAIdO4kAzLwWeOwAAADkA&#10;AAAQAAAAAAAAAAEAIAAAAAUBAABkcnMvc2hhcGV4bWwueG1sUEsFBgAAAAAGAAYAWwEAAK8DAAAA&#10;AA=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hhKjEL8AAADc&#10;AAAADwAAAGRycy9kb3ducmV2LnhtbEWPQWvCQBSE70L/w/IKXqTuakXaNKsUQYzH2ELp7TX7moRk&#10;34bsauK/7wpCj8PMfMOk29G24kK9rx1rWMwVCOLCmZpLDZ8f+6cXED4gG2wdk4YredhuHiYpJsYN&#10;nNPlFEoRIewT1FCF0CVS+qIii37uOuLo/breYoiyL6XpcYhw28qlUmtpsea4UGFHu4qK5nS2GjLM&#10;8mH9M2u+DjK3x3L//r0aB62njwv1BiLQGP7D93ZmNDyrV7idiUdAb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YSoxC/&#10;AAAA3AAAAA8AAAAAAAAAAQAgAAAAIgAAAGRycy9kb3ducmV2LnhtbFBLAQIUABQAAAAIAIdO4kAz&#10;LwWeOwAAADkAAAAQAAAAAAAAAAEAIAAAAA4BAABkcnMvc2hhcGV4bWwueG1sUEsFBgAAAAAGAAYA&#10;WwEAALgDAAAAAA==&#10;" path="m9144,9991344l0,9991344,0,0,9144,0,9144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/FmRvrgAAADc&#10;AAAADwAAAGRycy9kb3ducmV2LnhtbEVPTYvCMBC9L/gfwgje1rQuylJNexAE3duqeJ5txqa2mZQm&#10;1vrvNwfB4+N9b4rRtmKg3teOFaTzBARx6XTNlYLzaff5DcIHZI2tY1LwJA9FPvnYYKbdg39pOIZK&#10;xBD2GSowIXSZlL40ZNHPXUccuavrLYYI+0rqHh8x3LZykSQrabHm2GCwo62hsjnerYKm7MyNhkMz&#10;bk/0tww/tj63F6Vm0zRZgwg0hrf45d5rBV9pnB/PxCMg8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/FmRvrgAAADcAAAA&#10;DwAAAAAAAAABACAAAAAiAAAAZHJzL2Rvd25yZXYueG1sUEsBAhQAFAAAAAgAh07iQDMvBZ47AAAA&#10;OQAAABAAAAAAAAAAAQAgAAAABwEAAGRycy9zaGFwZXhtbC54bWxQSwUGAAAAAAYABgBbAQAAsQMA&#10;AAAA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YsdpnL0AAADc&#10;AAAADwAAAGRycy9kb3ducmV2LnhtbEWPQWsCMRSE7wX/Q3iCt26yFUq7GgUtgkgv2hU8PpLn7uLm&#10;ZdnEVf+9KRR6HGbmG2a+vLtWDNSHxrOGPFMgiI23DVcayp/N6weIEJEttp5Jw4MCLBejlzkW1t94&#10;T8MhViJBOBSooY6xK6QMpiaHIfMdcfLOvncYk+wraXu8Jbhr5ZtS79Jhw2mhxo7WNZnL4eo0rPwO&#10;5WBOX9PhaNVlE9T++7PUejLO1QxEpHv8D/+1t1bDNM/h90w6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x2mcvQAA&#10;ANwAAAAPAAAAAAAAAAEAIAAAACIAAABkcnMvZG93bnJldi54bWxQSwECFAAUAAAACACHTuJAMy8F&#10;njsAAAA5AAAAEAAAAAAAAAABACAAAAAMAQAAZHJzL3NoYXBleG1sLnhtbFBLBQYAAAAABgAGAFsB&#10;AAC2AwAAAAA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oMAtsL8AAADc&#10;AAAADwAAAGRycy9kb3ducmV2LnhtbEWPzWsCMRTE70L/h/AKXqQma6mUrdFDQfygFz9AvT02r7tL&#10;Ny9LElftX98IBY/DzPyGmcyuthEd+VA71pANFQjiwpmaSw373fzlHUSIyAYbx6ThRgFm06feBHPj&#10;LryhbhtLkSAcctRQxdjmUoaiIoth6Fri5H07bzEm6UtpPF4S3DZypNRYWqw5LVTY0mdFxc/2bDUs&#10;wpdfy7ebWhy7AderE//K5qB1/zlTHyAiXeMj/N9eGg2v2QjuZ9IRkN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DALbC/&#10;AAAA3AAAAA8AAAAAAAAAAQAgAAAAIgAAAGRycy9kb3ducmV2LnhtbFBLAQIUABQAAAAIAIdO4kAz&#10;LwWeOwAAADkAAAAQAAAAAAAAAAEAIAAAAA4BAABkcnMvc2hhcGV4bWwueG1sUEsFBgAAAAAGAAYA&#10;WwEAALgDAAAAAA==&#10;" path="m45707,36576l9131,36576,9131,0,0,0,0,36576,0,45732,9131,45732,45707,45732,45707,36576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6WSkmbwAAADc&#10;AAAADwAAAGRycy9kb3ducmV2LnhtbEWPQYvCMBSE7wv+h/AEb2taXZe1Gj0UXbxq/QGP5tkUm5fS&#10;xFb99ZsFweMwM98w6+3dNqKnzteOFaTTBARx6XTNlYJzsf/8AeEDssbGMSl4kIftZvSxxky7gY/U&#10;n0IlIoR9hgpMCG0mpS8NWfRT1xJH7+I6iyHKrpK6wyHCbSNnSfItLdYcFwy2lBsqr6ebVXBDm7eP&#10;Yb/In78Hs/taFn19LpSajNNkBSLQPbzDr/ZBK5inc/g/E4+A3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lkpJm8AAAA&#10;3AAAAA8AAAAAAAAAAQAgAAAAIgAAAGRycy9kb3ducmV2LnhtbFBLAQIUABQAAAAIAIdO4kAzLwWe&#10;OwAAADkAAAAQAAAAAAAAAAEAIAAAAAsBAABkcnMvc2hhcGV4bWwueG1sUEsFBgAAAAAGAAYAWwEA&#10;ALUDAAAAAA==&#10;" path="m36576,9144l27444,9144,27444,0,0,0,0,9144,0,36576,27444,36576,36576,36576,36576,91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r2CS9L4AAADc&#10;AAAADwAAAGRycy9kb3ducmV2LnhtbEWP3YrCMBSE74V9h3AW9kbWtKuIVKMXi0UFb/x5gENztq02&#10;J90kan17IwheDjPzDTNbdKYRV3K+tqwgHSQgiAuray4VHA/59wSED8gaG8uk4E4eFvOP3gwzbW+8&#10;o+s+lCJC2GeooAqhzaT0RUUG/cC2xNH7s85giNKVUju8Rbhp5E+SjKXBmuNChS39VlSc9xejoL/Z&#10;pW78f5rQdnVe5t26kZtLrtTXZ5pMQQTqwjv8aq+1gmE6gueZeAT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2CS9L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YDhWSbwAAADc&#10;AAAADwAAAGRycy9kb3ducmV2LnhtbEWPT4vCMBTE74LfIbwFb5rUZcWtRg+CsifBv6y3R/Ns6zYv&#10;pYlav/1GEDwOM/MbZjpvbSVu1PjSsYZkoEAQZ86UnGvY75b9MQgfkA1WjknDgzzMZ93OFFPj7ryh&#10;2zbkIkLYp6ihCKFOpfRZQRb9wNXE0Tu7xmKIssmlafAe4baSQ6VG0mLJcaHAmhYFZX/bq9WwXqzK&#10;39yaULV8/T4dD/vLGJXWvY9ETUAEasM7/Gr/GA2fyRc8z8Qj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A4Vkm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0" o:title=""/>
                  <o:lock v:ext="edit" aspectratio="f"/>
                </v:shape>
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3/srs78AAADc&#10;AAAADwAAAGRycy9kb3ducmV2LnhtbEWPT2sCMRTE70K/Q3gFL1KTtShlNXooFP/gRVtovT02r7tL&#10;Ny9LElftpzeC4HGYmd8ws8XZNqIjH2rHGrKhAkFcOFNzqeHr8+PlDUSIyAYbx6ThQgEW86feDHPj&#10;Tryjbh9LkSAcctRQxdjmUoaiIoth6Fri5P06bzEm6UtpPJ4S3DZypNREWqw5LVTY0ntFxd/+aDUs&#10;w9Zv5Piilj/dgOv1gf9l8611/zlTUxCRzvERvrdXRsNrNoHbmXQE5PwK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/7K7O/&#10;AAAA3AAAAA8AAAAAAAAAAQAgAAAAIgAAAGRycy9kb3ducmV2LnhtbFBLAQIUABQAAAAIAIdO4kAz&#10;LwWeOwAAADkAAAAQAAAAAAAAAAEAIAAAAA4BAABkcnMvc2hhcGV4bWwueG1sUEsFBgAAAAAGAAYA&#10;WwEAALgDAAAAAA==&#10;" path="m45720,0l36563,0,36563,36576,0,36576,0,45732,36563,45732,45720,45732,45720,36576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ll+imrwAAADc&#10;AAAADwAAAGRycy9kb3ducmV2LnhtbEWPzW7CMBCE75V4B2uRuBUn0B8IGA4RVFxLeIBVvMQR8TqK&#10;TQI8fV0JieNoZr7RrLc324ieOl87VpBOExDEpdM1VwpOxf59AcIHZI2NY1JwJw/bzehtjZl2A/9S&#10;fwyViBD2GSowIbSZlL40ZNFPXUscvbPrLIYou0rqDocIt42cJcmXtFhzXDDYUm6ovByvVsEVbd7e&#10;h/1n/vg5mN3HsujrU6HUZJwmKxCBbuEVfrYPWsE8/Yb/M/EIyM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Zfopq8AAAA&#10;3AAAAA8AAAAAAAAAAQAgAAAAIgAAAGRycy9kb3ducmV2LnhtbFBLAQIUABQAAAAIAIdO4kAzLwWe&#10;OwAAADkAAAAQAAAAAAAAAAEAIAAAAAsBAABkcnMvc2hhcGV4bWwueG1sUEsFBgAAAAAGAAYAWwEA&#10;ALUDAAAAAA==&#10;" path="m36563,0l9131,0,9131,9144,0,9144,0,36576,9131,36576,36563,36576,36563,9144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Li2Y8bwAAADc&#10;AAAADwAAAGRycy9kb3ducmV2LnhtbEVPzWrCQBC+F3yHZYReim7SgoSY1YM0VKGXpH2AITsm0exs&#10;3F01vr17KPT48f0X28kM4kbO95YVpMsEBHFjdc+tgt+fcpGB8AFZ42CZFDzIw3Yzeykw1/bOFd3q&#10;0IoYwj5HBV0IYy6lbzoy6Jd2JI7c0TqDIULXSu3wHsPNIN+TZCUN9hwbOhxp11Fzrq9GwduhSt3q&#10;csro++v8WU77QR6upVKv8zRZgwg0hX/xn3uvFXykcW08E4+A3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4tmPG8AAAA&#10;3AAAAA8AAAAAAAAAAQAgAAAAIgAAAGRycy9kb3ducmV2LnhtbFBLAQIUABQAAAAIAIdO4kAzLwWe&#10;OwAAADkAAAAQAAAAAAAAAAEAIAAAAAsBAABkcnMvc2hhcGV4bWwueG1sUEsFBgAAAAAGAAYAWwEA&#10;ALUDAAAAAA==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38DC41B2">
      <w:pPr>
        <w:pStyle w:val="10"/>
        <w:numPr>
          <w:numId w:val="0"/>
        </w:numPr>
        <w:tabs>
          <w:tab w:val="left" w:pos="527"/>
        </w:tabs>
        <w:spacing w:before="0" w:after="0" w:line="240" w:lineRule="auto"/>
        <w:ind w:leftChars="0" w:right="0" w:rightChars="0" w:firstLine="880" w:firstLineChars="400"/>
        <w:jc w:val="left"/>
        <w:rPr>
          <w:sz w:val="22"/>
        </w:rPr>
      </w:pPr>
      <w:r>
        <w:rPr>
          <w:b/>
          <w:sz w:val="22"/>
        </w:rPr>
        <w:t>Local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5"/>
          <w:sz w:val="22"/>
        </w:rPr>
        <w:t xml:space="preserve"> </w:t>
      </w:r>
      <w:r>
        <w:rPr>
          <w:b/>
          <w:spacing w:val="-2"/>
          <w:sz w:val="22"/>
        </w:rPr>
        <w:t>entrega</w:t>
      </w:r>
      <w:r>
        <w:rPr>
          <w:spacing w:val="-2"/>
          <w:sz w:val="22"/>
        </w:rPr>
        <w:t>:</w:t>
      </w:r>
      <w:r>
        <w:rPr>
          <w:position w:val="4"/>
          <w:sz w:val="20"/>
        </w:rPr>
        <mc:AlternateContent>
          <mc:Choice Requires="wpg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336550</wp:posOffset>
                </wp:positionH>
                <wp:positionV relativeFrom="page">
                  <wp:posOffset>8890</wp:posOffset>
                </wp:positionV>
                <wp:extent cx="7131050" cy="10357485"/>
                <wp:effectExtent l="0" t="0" r="12700" b="5715"/>
                <wp:wrapNone/>
                <wp:docPr id="576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1050" cy="10357485"/>
                          <a:chOff x="0" y="0"/>
                          <a:chExt cx="6951345" cy="10083165"/>
                        </a:xfrm>
                      </wpg:grpSpPr>
                      <wps:wsp>
                        <wps:cNvPr id="577" name="Graphic 54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8" name="Graphic 55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9" name="Graphic 56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0" name="Image 5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1" name="Graphic 58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2" name="Graphic 59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3" name="Graphic 60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4" name="Graphic 61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5" name="Graphic 62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6" name="Graphic 63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7" name="Graphic 64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8" name="Graphic 65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9" name="Graphic 66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0" name="Graphic 67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1" name="Graphic 68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2" name="Graphic 69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3" name="Image 7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4" name="Graphic 71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5" name="Graphic 72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6" name="Graphic 73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" o:spid="_x0000_s1026" o:spt="203" style="position:absolute;left:0pt;margin-left:26.5pt;margin-top:0.7pt;height:815.55pt;width:561.5pt;mso-position-horizontal-relative:page;mso-position-vertical-relative:page;z-index:-251632640;mso-width-relative:page;mso-height-relative:page;" coordsize="6951345,10083165" o:gfxdata="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">
                <o:lock v:ext="edit" aspectratio="f"/>
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d1p8Er4AAADc&#10;AAAADwAAAGRycy9kb3ducmV2LnhtbEWP0WrCQBRE3wX/YblCX6RuUrDa1FWKpCChL9p+wCV7mw1m&#10;78bsNkn/3hUEH4eZOcNsdqNtRE+drx0rSBcJCOLS6ZorBT/fn89rED4ga2wck4J/8rDbTicbzLQb&#10;+Ej9KVQiQthnqMCE0GZS+tKQRb9wLXH0fl1nMUTZVVJ3OES4beRLkrxKizXHBYMt7Q2V59OfVVB+&#10;Fem+Pq41z3Nti7fLmOOHUepplibvIAKN4RG+tw9awXK1gtuZeATk9g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1p8Er4A&#10;AADcAAAADwAAAAAAAAABACAAAAAiAAAAZHJzL2Rvd25yZXYueG1sUEsBAhQAFAAAAAgAh07iQDMv&#10;BZ47AAAAOQAAABAAAAAAAAAAAQAgAAAADQEAAGRycy9zaGFwZXhtbC54bWxQSwUGAAAAAAYABgBb&#10;AQAAtwMAAAAA&#10;" path="m45707,0l9131,0,0,0,0,9144,0,45720,9131,45720,9131,9144,45707,9144,4570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jFQRsLgAAADc&#10;AAAADwAAAGRycy9kb3ducmV2LnhtbEVPy4rCMBTdC/5DuII7TZXxVY0uyji41foBl+baFJub0sRW&#10;/frJQnB5OO/d4Wlr0VHrK8cKZtMEBHHhdMWlgmt+nKxB+ICssXZMCl7k4bAfDnaYatfzmbpLKEUM&#10;YZ+iAhNCk0rpC0MW/dQ1xJG7udZiiLAtpW6xj+G2lvMkWUqLFccGgw1lhor75WEVPNBmzas/LrL3&#10;38n8/mzyrrrmSo1Hs2QLItAzfMUf90krWKzi2ngmHgG5/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FQRsLgAAADcAAAA&#10;DwAAAAAAAAABACAAAAAiAAAAZHJzL2Rvd25yZXYueG1sUEsBAhQAFAAAAAgAh07iQDMvBZ47AAAA&#10;OQAAABAAAAAAAAAAAQAgAAAABwEAAGRycy9zaGFwZXhtbC54bWxQSwUGAAAAAAYABgBbAQAAsQMA&#10;AAAA&#10;" path="m36576,0l27444,0,0,0,0,27432,0,36576,27444,36576,27444,27432,36576,27432,3657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KvUaMr8AAADc&#10;AAAADwAAAGRycy9kb3ducmV2LnhtbEWPzW7CMBCE75V4B2uReqnASaXyEzAcUKOCxIWfB1jFSxKI&#10;18E2kL59XQmJ42hmvtHMl51pxJ2cry0rSIcJCOLC6ppLBcdDPpiA8AFZY2OZFPySh+Wi9zbHTNsH&#10;7+i+D6WIEPYZKqhCaDMpfVGRQT+0LXH0TtYZDFG6UmqHjwg3jfxMkpE0WHNcqLClVUXFZX8zCj42&#10;u9SNrucJbX8u33m3buTmliv13k+TGYhAXXiFn+21VvA1nsL/mXgE5O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r1GjK/&#10;AAAA3AAAAA8AAAAAAAAAAQAgAAAAIgAAAGRycy9kb3ducmV2LnhtbFBLAQIUABQAAAAIAIdO4kAz&#10;LwWeOwAAADkAAAAQAAAAAAAAAAEAIAAAAA4BAABkcnMvc2hhcGV4bWwueG1sUEsFBgAAAAAGAAYA&#10;WwEAALgDAAAAAA==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zxXs2LwAAADc&#10;AAAADwAAAGRycy9kb3ducmV2LnhtbEVPy4rCMBTdD/gP4QruxtRXR6vRhSLqYgQ7A+Py0lzbanNT&#10;mvj6e7MQZnk479niYSpxo8aVlhX0uhEI4szqknMFvz/rzzEI55E1VpZJwZMcLOatjxkm2t75QLfU&#10;5yKEsEtQQeF9nUjpsoIMuq6tiQN3so1BH2CTS93gPYSbSvajKJYGSw4NBda0LCi7pFej4Pwc7Cb7&#10;eBXzMd18ff+dhtXkvFWq0+5FUxCeHv5f/HZvtYLROMwPZ8IRkPM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8V7Ni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9" o:title=""/>
                  <o:lock v:ext="edit" aspectratio="f"/>
                </v:shape>
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oiox2r4AAADc&#10;AAAADwAAAGRycy9kb3ducmV2LnhtbEWP0WrCQBRE3wv+w3KFvpS6idCSRlcpIYKIL9p+wCV7zQaz&#10;d2N2m6R/7xaEPg4zc4ZZbyfbioF63zhWkC4SEMSV0w3XCr6/dq8ZCB+QNbaOScEvedhuZk9rzLUb&#10;+UTDOdQiQtjnqMCE0OVS+sqQRb9wHXH0Lq63GKLsa6l7HCPctnKZJO/SYsNxwWBHhaHqev6xCqrj&#10;IS2aU6b5pdT28HGbSvw0Sj3P02QFItAU/sOP9l4reMtS+DsTj4D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iox2r4A&#10;AADcAAAADwAAAAAAAAABACAAAAAiAAAAZHJzL2Rvd25yZXYueG1sUEsBAhQAFAAAAAgAh07iQDMv&#10;BZ47AAAAOQAAABAAAAAAAAAAAQAgAAAADQEAAGRycy9zaGFwZXhtbC54bWxQSwUGAAAAAAYABgBb&#10;AQAAtwMAAAAA&#10;" path="m45720,0l36563,0,0,0,0,9144,36563,9144,36563,45720,45720,45720,45720,9144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2GlWfboAAADc&#10;AAAADwAAAGRycy9kb3ducmV2LnhtbEWPwarCMBRE94L/EK7gTlNFH1qNLoo+3Gr9gEtzbYrNTWli&#10;q+/rjSC85TAzZ5jt/mlr0VHrK8cKZtMEBHHhdMWlgmt+nKxA+ICssXZMCl7kYb8bDraYatfzmbpL&#10;KEWEsE9RgQmhSaX0hSGLfuoa4ujdXGsxRNmWUrfYR7it5TxJfqTFiuOCwYYyQ8X98rAKHmiz5tUf&#10;l9nf78kcFuu8q665UuPRLNmACPQM/+Fv+6QVLFdz+JyJR0Du3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aVZ9ugAAANwA&#10;AAAPAAAAAAAAAAEAIAAAACIAAABkcnMvZG93bnJldi54bWxQSwECFAAUAAAACACHTuJAMy8FnjsA&#10;AAA5AAAAEAAAAAAAAAABACAAAAAJAQAAZHJzL3NoYXBleG1sLnhtbFBLBQYAAAAABgAGAFsBAACz&#10;AwAAAAA=&#10;" path="m36563,0l9131,0,0,0,0,27432,9131,27432,9131,36576,36563,36576,36563,27432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fshd/74AAADc&#10;AAAADwAAAGRycy9kb3ducmV2LnhtbEWPQWvCQBSE74X+h+UVeim6SaUSoqsHaaiCF6M/4JF9JtHs&#10;27i7avrvu4LQ4zAz3zDz5WA6cSPnW8sK0nECgriyuuVawWFfjDIQPiBr7CyTgl/ysFy8vswx1/bO&#10;O7qVoRYRwj5HBU0IfS6lrxoy6Me2J47e0TqDIUpXS+3wHuGmk59JMpUGW44LDfa0aqg6l1ej4GOz&#10;S930cspo+3P+LoZ1JzfXQqn3tzSZgQg0hP/ws73WCr6yCTzOxCMgF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shd/7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s4vNLL8AAADc&#10;AAAADwAAAGRycy9kb3ducmV2LnhtbEWPQWuDQBSE74H+h+UVcgnNmmAlmKxSCiH2aFIovb24rypx&#10;34q7VfPvu4VCj8PMfMMc8tl0YqTBtZYVbNYRCOLK6pZrBe+X49MOhPPIGjvLpOBODvLsYXHAVNuJ&#10;SxrPvhYBwi5FBY33fSqlqxoy6Na2Jw7elx0M+iCHWuoBpwA3ndxGUSINthwWGuzptaHqdv42Cgos&#10;yim5rm4fJ1mat/r48hnPk1LLx020B+Fp9v/hv3ahFTzvYvg9E46AzH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OLzSy/&#10;AAAA3AAAAA8AAAAAAAAAAQAgAAAAIgAAAGRycy9kb3ducmV2LnhtbFBLAQIUABQAAAAIAIdO4kAz&#10;LwWeOwAAADkAAAAQAAAAAAAAAAEAIAAAAA4BAABkcnMvc2hhcGV4bWwueG1sUEsFBgAAAAAGAAYA&#10;WwEAALgDAAAAAA=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sm9lWbsAAADc&#10;AAAADwAAAGRycy9kb3ducmV2LnhtbEWPT4vCMBTE78J+h/AWvGmqUJGuaQ+CsO7NP3h+Nm+b2ual&#10;NNna/fZGEDwOM/MbZlOMthUD9b52rGAxT0AQl07XXCk4n3azNQgfkDW2jknBP3ko8o/JBjPt7nyg&#10;4RgqESHsM1RgQugyKX1pyKKfu444er+utxii7Cupe7xHuG3lMklW0mLNccFgR1tDZXP8swqasjM3&#10;GvbNuD3RNQ0/tj63F6Wmn4vkC0SgMbzDr/a3VpCuU3ieiUdA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m9lWbsAAADc&#10;AAAADwAAAAAAAAABACAAAAAiAAAAZHJzL2Rvd25yZXYueG1sUEsBAhQAFAAAAAgAh07iQDMvBZ47&#10;AAAAOQAAABAAAAAAAAAAAQAgAAAACgEAAGRycy9zaGFwZXhtbC54bWxQSwUGAAAAAAYABgBbAQAA&#10;tAMAAAAA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s2+ml70AAADc&#10;AAAADwAAAGRycy9kb3ducmV2LnhtbEWPT4vCMBTE78J+h/AWvGlSlxW3GgWVgixe/Ad7fDTPtti8&#10;lCZb9dsbQfA4zMxvmNniZmvRUesrxxqSoQJBnDtTcaHheMgGExA+IBusHZOGO3lYzD96M0yNu/KO&#10;un0oRISwT1FDGUKTSunzkiz6oWuIo3d2rcUQZVtI0+I1wm0tR0qNpcWK40KJDa1Kyi/7f6th6X5R&#10;dvnf+qs7GXXJvNptf45a9z8TNQUR6Bbe4Vd7YzR8T8bwPBOPgJw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b6aXvQAA&#10;ANwAAAAPAAAAAAAAAAEAIAAAACIAAABkcnMvZG93bnJldi54bWxQSwECFAAUAAAACACHTuJAMy8F&#10;njsAAAA5AAAAEAAAAAAAAAABACAAAAAMAQAAZHJzL3NoYXBleG1sLnhtbFBLBQYAAAAABgAGAFsB&#10;AAC2AwAAAAA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Q1lTW74AAADc&#10;AAAADwAAAGRycy9kb3ducmV2LnhtbEWPT4vCMBTE78J+h/AW9iKauviPapRFEOux7oJ4ezZv22Lz&#10;Uppo67c3guBxmJnfMMt1Zypxo8aVlhWMhhEI4szqknMFf7/bwRyE88gaK8uk4E4O1quP3hJjbVtO&#10;6XbwuQgQdjEqKLyvYyldVpBBN7Q1cfD+bWPQB9nkUjfYBrip5HcUTaXBksNCgTVtCsouh6tRkGCS&#10;ttNz/3LcydTs8+3Pady1Sn19jqIFCE+df4df7UQrmMxn8DwTjoBcP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1lTW74A&#10;AADcAAAADwAAAAAAAAABACAAAAAiAAAAZHJzL2Rvd25yZXYueG1sUEsBAhQAFAAAAAgAh07iQDMv&#10;BZ47AAAAOQAAABAAAAAAAAAAAQAgAAAADQEAAGRycy9zaGFwZXhtbC54bWxQSwUGAAAAAAYABgBb&#10;AQAAtwMAAAAA&#10;" path="m9144,9991344l0,9991344,0,0,9144,0,9144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XG7Kx7UAAADc&#10;AAAADwAAAGRycy9kb3ducmV2LnhtbEVPuwrCMBTdBf8hXMFNUwVFqtFBENTNB87X5trUNjelibX+&#10;vRkEx8N5rzadrURLjS8cK5iMExDEmdMF5wqul91oAcIHZI2VY1LwIQ+bdb+3wlS7N5+oPYdcxBD2&#10;KSowIdSplD4zZNGPXU0cuYdrLIYIm1zqBt8x3FZymiRzabHg2GCwpq2hrDy/rIIyq82T2kPZbS90&#10;n4WjLa7VTanhYJIsQQTqwl/8c++1gtkiro1n4hGQ6y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XG7Kx7UAAADcAAAADwAA&#10;AAAAAAABACAAAAAiAAAAZHJzL2Rvd25yZXYueG1sUEsBAhQAFAAAAAgAh07iQDMvBZ47AAAAOQAA&#10;ABAAAAAAAAAAAQAgAAAABAEAAGRycy9zaGFwZXhtbC54bWxQSwUGAAAAAAYABgBbAQAArgMAAAAA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wvAy5b0AAADc&#10;AAAADwAAAGRycy9kb3ducmV2LnhtbEWPT4vCMBTE74LfITzBm01UdtHaKKgIy+LFf+Dx0TzbYvNS&#10;mljdb79ZEPY4zMxvmGz1srXoqPWVYw3jRIEgzp2puNBwPu1GMxA+IBusHZOGH/KwWvZ7GabGPflA&#10;3TEUIkLYp6ihDKFJpfR5SRZ94hri6N1cazFE2RbStPiMcFvLiVKf0mLFcaHEhjYl5ffjw2pYu2+U&#10;XX7dTruLUfedV4f9/Kz1cDBWCxCBXuE//G5/GQ0fszn8nYlHQC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C8DLlvQAA&#10;ANwAAAAPAAAAAAAAAAEAIAAAACIAAABkcnMvZG93bnJldi54bWxQSwECFAAUAAAACACHTuJAMy8F&#10;njsAAAA5AAAAEAAAAAAAAAABACAAAAAMAQAAZHJzL3NoYXBleG1sLnhtbFBLBQYAAAAABgAGAFsB&#10;AAC2AwAAAAA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5MbX/rsAAADc&#10;AAAADwAAAGRycy9kb3ducmV2LnhtbEVPTWsCMRC9F/wPYQQvRRMFi65GD4JoSy9VQb0Nm3F3cTNZ&#10;krhqf31zKHh8vO/58mFr0ZIPlWMNw4ECQZw7U3Gh4bBf9ycgQkQ2WDsmDU8KsFx03uaYGXfnH2p3&#10;sRAphEOGGsoYm0zKkJdkMQxcQ5y4i/MWY4K+kMbjPYXbWo6U+pAWK04NJTa0Kim/7m5WwyZ8+y85&#10;fqrNqX3n6vPMv7I+at3rDtUMRKRHfIn/3VujYTxN89OZdATk4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MbX/rsAAADc&#10;AAAADwAAAAAAAAABACAAAAAiAAAAZHJzL2Rvd25yZXYueG1sUEsBAhQAFAAAAAgAh07iQDMvBZ47&#10;AAAAOQAAABAAAAAAAAAAAQAgAAAACgEAAGRycy9zaGFwZXhtbC54bWxQSwUGAAAAAAYABgBbAQAA&#10;tAMAAAAA&#10;" path="m45707,36576l9131,36576,9131,0,0,0,0,36576,0,45732,9131,45732,45707,45732,45707,36576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rWJe17sAAADc&#10;AAAADwAAAGRycy9kb3ducmV2LnhtbEWPQYvCMBSE74L/ITzBm6YVXbQaPRQVr2v9AY/m2RSbl9LE&#10;Vv31m4WFPQ4z8w2zO7xsI3rqfO1YQTpPQBCXTtdcKbgVp9kahA/IGhvHpOBNHg778WiHmXYDf1N/&#10;DZWIEPYZKjAhtJmUvjRk0c9dSxy9u+sshii7SuoOhwi3jVwkyZe0WHNcMNhSbqh8XJ9WwRNt3r6H&#10;0yr/nC/muNwUfX0rlJpO0mQLItAr/If/2hetYLVJ4fdMPAJy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WJe17sAAADc&#10;AAAADwAAAAAAAAABACAAAAAiAAAAZHJzL2Rvd25yZXYueG1sUEsBAhQAFAAAAAgAh07iQDMvBZ47&#10;AAAAOQAAABAAAAAAAAAAAQAgAAAACgEAAGRycy9zaGFwZXhtbC54bWxQSwUGAAAAAAYABgBbAQAA&#10;tAMAAAAA&#10;" path="m36576,9144l27444,9144,27444,0,0,0,0,9144,0,36576,27444,36576,36576,36576,36576,91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lF1uub4AAADc&#10;AAAADwAAAGRycy9kb3ducmV2LnhtbEWPQYvCMBSE74L/ITxhL6JpBcWtRg+LRQUv6v6AR/Nsq81L&#10;N4na/fdGWNjjMDPfMMt1ZxrxIOdrywrScQKCuLC65lLB9zkfzUH4gKyxsUwKfsnDetXvLTHT9slH&#10;epxCKSKEfYYKqhDaTEpfVGTQj21LHL2LdQZDlK6U2uEzwk0jJ0kykwZrjgsVtvRVUXE73Y2C4f6Y&#10;utnPdU6H7W2Td7tG7u+5Uh+DNFmACNSF//Bfe6cVTD8n8D4Tj4Bcv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F1uub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WwWqBL4AAADc&#10;AAAADwAAAGRycy9kb3ducmV2LnhtbEWPQWvCQBSE74L/YXmF3nQ3FkuMrjkISk8FrS319si+Jmmz&#10;b0N2TeK/dwuFHoeZ+YbZ5KNtRE+drx1rSOYKBHHhTM2lhvPbfpaC8AHZYOOYNNzIQ76dTjaYGTfw&#10;kfpTKEWEsM9QQxVCm0npi4os+rlriaP35TqLIcqulKbDIcJtIxdKPUuLNceFClvaVVT8nK5Ww+vu&#10;UH+W1oRm5Ovq8vF+/k5Raf34kKg1iEBj+A//tV+MhuXqCX7PxCMgt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wWqB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0" o:title=""/>
                  <o:lock v:ext="edit" aspectratio="f"/>
                </v:shape>
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m/3R/b8AAADc&#10;AAAADwAAAGRycy9kb3ducmV2LnhtbEWPT2sCMRTE74V+h/AKXoomihbdGj0IYhUvtYL29ti87i7d&#10;vCxJuv759EYQehxm5jfMdH62tWjJh8qxhn5PgSDOnam40LD/WnbHIEJENlg7Jg0XCjCfPT9NMTPu&#10;xJ/U7mIhEoRDhhrKGJtMypCXZDH0XEOcvB/nLcYkfSGNx1OC21oOlHqTFitOCyU2tCgp/939WQ2r&#10;sPUbObqo1bF95Wr9zVdZH7TuvPTVO4hI5/gffrQ/jIbRZAj3M+kIyNk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v90f2/&#10;AAAA3AAAAA8AAAAAAAAAAQAgAAAAIgAAAGRycy9kb3ducmV2LnhtbFBLAQIUABQAAAAIAIdO4kAz&#10;LwWeOwAAADkAAAAQAAAAAAAAAAEAIAAAAA4BAABkcnMvc2hhcGV4bWwueG1sUEsFBgAAAAAGAAYA&#10;WwEAALgDAAAAAA==&#10;" path="m45720,0l36563,0,36563,36576,0,36576,0,45732,36563,45732,45720,45732,45720,36576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0llY1LsAAADc&#10;AAAADwAAAGRycy9kb3ducmV2LnhtbEWPQYvCMBSE74L/ITzBm6aKXdZq9FBUvGr9AY/mbVNsXkoT&#10;W/XXbxaEPQ4z8w2z3T9tI3rqfO1YwWKegCAuna65UnArjrNvED4ga2wck4IXedjvxqMtZtoNfKH+&#10;GioRIewzVGBCaDMpfWnIop+7ljh6P66zGKLsKqk7HCLcNnKZJF/SYs1xwWBLuaHyfn1YBQ+0efsa&#10;jmn+Pp3NYbUu+vpWKDWdLJINiEDP8B/+tM9aQbpO4e9MPAJy9w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llY1LsAAADc&#10;AAAADwAAAAAAAAABACAAAAAiAAAAZHJzL2Rvd25yZXYueG1sUEsBAhQAFAAAAAgAh07iQDMvBZ47&#10;AAAAOQAAABAAAAAAAAAAAQAgAAAACgEAAGRycy9zaGFwZXhtbC54bWxQSwUGAAAAAAYABgBbAQAA&#10;tAMAAAAA&#10;" path="m36563,0l9131,0,9131,9144,0,9144,0,36576,9131,36576,36563,36576,36563,9144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62Zour8AAADc&#10;AAAADwAAAGRycy9kb3ducmV2LnhtbEWP3YrCMBSE7xf2HcJZ8GZZ0woWtxq9WLao4I0/D3Bojm3X&#10;5qSbRK1vbwTBy2FmvmFmi9604kLON5YVpMMEBHFpdcOVgsO++JqA8AFZY2uZFNzIw2L+/jbDXNsr&#10;b+myC5WIEPY5KqhD6HIpfVmTQT+0HXH0jtYZDFG6SmqH1wg3rRwlSSYNNhwXauzop6bytDsbBZ/r&#10;beqy/78JbZan36JftXJ9LpQafKTJFESgPrzCz/ZKKxh/Z/A4E4+An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tmaLq/&#10;AAAA3AAAAA8AAAAAAAAAAQAgAAAAIgAAAGRycy9kb3ducmV2LnhtbFBLAQIUABQAAAAIAIdO4kAz&#10;LwWeOwAAADkAAAAQAAAAAAAAAAEAIAAAAA4BAABkcnMvc2hhcGV4bWwueG1sUEsFBgAAAAAGAAYA&#10;WwEAALgDAAAAAA==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13BFC98C">
      <w:pPr>
        <w:pStyle w:val="10"/>
        <w:numPr>
          <w:numId w:val="0"/>
        </w:numPr>
        <w:tabs>
          <w:tab w:val="left" w:pos="855"/>
        </w:tabs>
        <w:spacing w:before="0" w:after="0" w:line="240" w:lineRule="auto"/>
        <w:ind w:left="230" w:leftChars="0" w:right="0" w:rightChars="0"/>
        <w:jc w:val="left"/>
        <w:rPr>
          <w:sz w:val="22"/>
        </w:rPr>
      </w:pPr>
    </w:p>
    <w:p w14:paraId="6F279A32">
      <w:pPr>
        <w:pStyle w:val="10"/>
        <w:numPr>
          <w:ilvl w:val="0"/>
          <w:numId w:val="10"/>
        </w:numPr>
        <w:tabs>
          <w:tab w:val="left" w:pos="855"/>
          <w:tab w:val="clear" w:pos="420"/>
        </w:tabs>
        <w:spacing w:before="0" w:after="0" w:line="240" w:lineRule="auto"/>
        <w:ind w:left="558" w:leftChars="0" w:right="0" w:rightChars="0" w:hanging="328" w:firstLineChars="0"/>
        <w:jc w:val="both"/>
        <w:rPr>
          <w:sz w:val="22"/>
        </w:rPr>
      </w:pPr>
      <w:r>
        <w:rPr>
          <w:b/>
          <w:sz w:val="22"/>
        </w:rPr>
        <w:t>Cefet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Angra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dos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Reis</w:t>
      </w:r>
      <w:r>
        <w:rPr>
          <w:b/>
          <w:spacing w:val="-2"/>
          <w:sz w:val="22"/>
        </w:rPr>
        <w:t xml:space="preserve"> </w:t>
      </w:r>
      <w:r>
        <w:rPr>
          <w:sz w:val="22"/>
        </w:rPr>
        <w:t>-</w:t>
      </w:r>
      <w:r>
        <w:rPr>
          <w:spacing w:val="-4"/>
          <w:sz w:val="22"/>
        </w:rPr>
        <w:t xml:space="preserve"> </w:t>
      </w:r>
      <w:r>
        <w:rPr>
          <w:sz w:val="22"/>
        </w:rPr>
        <w:t>Rua</w:t>
      </w:r>
      <w:r>
        <w:rPr>
          <w:spacing w:val="-2"/>
          <w:sz w:val="22"/>
        </w:rPr>
        <w:t xml:space="preserve"> </w:t>
      </w:r>
      <w:r>
        <w:rPr>
          <w:sz w:val="22"/>
        </w:rPr>
        <w:t>do</w:t>
      </w:r>
      <w:r>
        <w:rPr>
          <w:spacing w:val="-1"/>
          <w:sz w:val="22"/>
        </w:rPr>
        <w:t xml:space="preserve"> </w:t>
      </w:r>
      <w:r>
        <w:rPr>
          <w:sz w:val="22"/>
        </w:rPr>
        <w:t>Areal,</w:t>
      </w:r>
      <w:r>
        <w:rPr>
          <w:spacing w:val="-4"/>
          <w:sz w:val="22"/>
        </w:rPr>
        <w:t xml:space="preserve"> </w:t>
      </w:r>
      <w:r>
        <w:rPr>
          <w:sz w:val="22"/>
        </w:rPr>
        <w:t>522</w:t>
      </w:r>
      <w:r>
        <w:rPr>
          <w:spacing w:val="-1"/>
          <w:sz w:val="22"/>
        </w:rPr>
        <w:t xml:space="preserve"> </w:t>
      </w:r>
      <w:r>
        <w:rPr>
          <w:sz w:val="22"/>
        </w:rPr>
        <w:t>-</w:t>
      </w:r>
      <w:r>
        <w:rPr>
          <w:spacing w:val="-4"/>
          <w:sz w:val="22"/>
        </w:rPr>
        <w:t xml:space="preserve"> </w:t>
      </w:r>
      <w:r>
        <w:rPr>
          <w:sz w:val="22"/>
        </w:rPr>
        <w:t>Parque</w:t>
      </w:r>
      <w:r>
        <w:rPr>
          <w:spacing w:val="-4"/>
          <w:sz w:val="22"/>
        </w:rPr>
        <w:t xml:space="preserve"> </w:t>
      </w:r>
      <w:r>
        <w:rPr>
          <w:sz w:val="22"/>
        </w:rPr>
        <w:t>Mambucaba</w:t>
      </w:r>
      <w:r>
        <w:rPr>
          <w:spacing w:val="-6"/>
          <w:sz w:val="22"/>
        </w:rPr>
        <w:t xml:space="preserve"> </w:t>
      </w:r>
      <w:r>
        <w:rPr>
          <w:sz w:val="22"/>
        </w:rPr>
        <w:t>-</w:t>
      </w:r>
      <w:r>
        <w:rPr>
          <w:spacing w:val="-1"/>
          <w:sz w:val="22"/>
        </w:rPr>
        <w:t xml:space="preserve"> </w:t>
      </w:r>
      <w:r>
        <w:rPr>
          <w:sz w:val="22"/>
        </w:rPr>
        <w:t>Angra</w:t>
      </w:r>
      <w:r>
        <w:rPr>
          <w:spacing w:val="-2"/>
          <w:sz w:val="22"/>
        </w:rPr>
        <w:t xml:space="preserve"> </w:t>
      </w:r>
      <w:r>
        <w:rPr>
          <w:sz w:val="22"/>
        </w:rPr>
        <w:t>dos</w:t>
      </w:r>
      <w:r>
        <w:rPr>
          <w:spacing w:val="-2"/>
          <w:sz w:val="22"/>
        </w:rPr>
        <w:t xml:space="preserve"> </w:t>
      </w:r>
      <w:r>
        <w:rPr>
          <w:sz w:val="22"/>
        </w:rPr>
        <w:t>Reis/RJ.</w:t>
      </w:r>
      <w:r>
        <w:rPr>
          <w:spacing w:val="-4"/>
          <w:sz w:val="22"/>
        </w:rPr>
        <w:t xml:space="preserve"> </w:t>
      </w:r>
      <w:r>
        <w:rPr>
          <w:sz w:val="22"/>
        </w:rPr>
        <w:t>CEP:</w:t>
      </w:r>
      <w:r>
        <w:rPr>
          <w:spacing w:val="-1"/>
          <w:sz w:val="22"/>
        </w:rPr>
        <w:t xml:space="preserve"> </w:t>
      </w:r>
      <w:r>
        <w:rPr>
          <w:sz w:val="22"/>
        </w:rPr>
        <w:t>23953-</w:t>
      </w:r>
      <w:r>
        <w:rPr>
          <w:spacing w:val="-5"/>
          <w:sz w:val="22"/>
        </w:rPr>
        <w:t>030</w:t>
      </w:r>
    </w:p>
    <w:p w14:paraId="659C800D">
      <w:pPr>
        <w:pStyle w:val="10"/>
        <w:numPr>
          <w:numId w:val="0"/>
        </w:numPr>
        <w:tabs>
          <w:tab w:val="left" w:pos="855"/>
        </w:tabs>
        <w:spacing w:before="0" w:after="0" w:line="240" w:lineRule="auto"/>
        <w:ind w:left="230" w:leftChars="0" w:right="0" w:rightChars="0"/>
        <w:jc w:val="both"/>
        <w:rPr>
          <w:sz w:val="22"/>
        </w:rPr>
      </w:pPr>
    </w:p>
    <w:p w14:paraId="7B7660F9">
      <w:pPr>
        <w:pStyle w:val="10"/>
        <w:numPr>
          <w:ilvl w:val="0"/>
          <w:numId w:val="10"/>
        </w:numPr>
        <w:tabs>
          <w:tab w:val="left" w:pos="855"/>
          <w:tab w:val="clear" w:pos="420"/>
        </w:tabs>
        <w:spacing w:before="0" w:after="0" w:line="240" w:lineRule="auto"/>
        <w:ind w:left="558" w:leftChars="0" w:right="152" w:rightChars="0" w:hanging="328" w:firstLineChars="0"/>
        <w:jc w:val="both"/>
        <w:rPr>
          <w:sz w:val="22"/>
        </w:rPr>
      </w:pPr>
      <w:r>
        <w:rPr>
          <w:b/>
          <w:sz w:val="22"/>
        </w:rPr>
        <w:t>Cefet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Campus Itaguaí</w:t>
      </w:r>
      <w:r>
        <w:rPr>
          <w:sz w:val="22"/>
        </w:rPr>
        <w:t>:</w:t>
      </w:r>
      <w:r>
        <w:rPr>
          <w:spacing w:val="-4"/>
          <w:sz w:val="22"/>
        </w:rPr>
        <w:t xml:space="preserve"> </w:t>
      </w:r>
      <w:r>
        <w:rPr>
          <w:sz w:val="22"/>
        </w:rPr>
        <w:t>Rodovia</w:t>
      </w:r>
      <w:r>
        <w:rPr>
          <w:spacing w:val="-5"/>
          <w:sz w:val="22"/>
        </w:rPr>
        <w:t xml:space="preserve"> </w:t>
      </w:r>
      <w:r>
        <w:rPr>
          <w:sz w:val="22"/>
        </w:rPr>
        <w:t>Mário</w:t>
      </w:r>
      <w:r>
        <w:rPr>
          <w:spacing w:val="-1"/>
          <w:sz w:val="22"/>
        </w:rPr>
        <w:t xml:space="preserve"> </w:t>
      </w:r>
      <w:r>
        <w:rPr>
          <w:sz w:val="22"/>
        </w:rPr>
        <w:t>Covas</w:t>
      </w:r>
      <w:r>
        <w:rPr>
          <w:spacing w:val="-1"/>
          <w:sz w:val="22"/>
        </w:rPr>
        <w:t xml:space="preserve"> </w:t>
      </w:r>
      <w:r>
        <w:rPr>
          <w:sz w:val="22"/>
        </w:rPr>
        <w:t>(Rio-Santos),</w:t>
      </w:r>
      <w:r>
        <w:rPr>
          <w:spacing w:val="-6"/>
          <w:sz w:val="22"/>
        </w:rPr>
        <w:t xml:space="preserve"> </w:t>
      </w:r>
      <w:r>
        <w:rPr>
          <w:sz w:val="22"/>
        </w:rPr>
        <w:t>Lote</w:t>
      </w:r>
      <w:r>
        <w:rPr>
          <w:spacing w:val="-3"/>
          <w:sz w:val="22"/>
        </w:rPr>
        <w:t xml:space="preserve"> </w:t>
      </w:r>
      <w:r>
        <w:rPr>
          <w:sz w:val="22"/>
        </w:rPr>
        <w:t>J2,</w:t>
      </w:r>
      <w:r>
        <w:rPr>
          <w:spacing w:val="-3"/>
          <w:sz w:val="22"/>
        </w:rPr>
        <w:t xml:space="preserve"> </w:t>
      </w:r>
      <w:r>
        <w:rPr>
          <w:sz w:val="22"/>
        </w:rPr>
        <w:t>Quadra</w:t>
      </w:r>
      <w:r>
        <w:rPr>
          <w:spacing w:val="-1"/>
          <w:sz w:val="22"/>
        </w:rPr>
        <w:t xml:space="preserve"> </w:t>
      </w:r>
      <w:r>
        <w:rPr>
          <w:sz w:val="22"/>
        </w:rPr>
        <w:t>J.</w:t>
      </w:r>
      <w:r>
        <w:rPr>
          <w:spacing w:val="-1"/>
          <w:sz w:val="22"/>
        </w:rPr>
        <w:t xml:space="preserve"> </w:t>
      </w:r>
      <w:r>
        <w:rPr>
          <w:sz w:val="22"/>
        </w:rPr>
        <w:t>Distrito</w:t>
      </w:r>
      <w:r>
        <w:rPr>
          <w:spacing w:val="-3"/>
          <w:sz w:val="22"/>
        </w:rPr>
        <w:t xml:space="preserve"> </w:t>
      </w:r>
      <w:r>
        <w:rPr>
          <w:sz w:val="22"/>
        </w:rPr>
        <w:t>Industrial</w:t>
      </w:r>
      <w:r>
        <w:rPr>
          <w:spacing w:val="-1"/>
          <w:sz w:val="22"/>
        </w:rPr>
        <w:t xml:space="preserve"> </w:t>
      </w:r>
      <w:r>
        <w:rPr>
          <w:sz w:val="22"/>
        </w:rPr>
        <w:t>de</w:t>
      </w:r>
      <w:r>
        <w:rPr>
          <w:spacing w:val="-1"/>
          <w:sz w:val="22"/>
        </w:rPr>
        <w:t xml:space="preserve"> </w:t>
      </w:r>
      <w:r>
        <w:rPr>
          <w:sz w:val="22"/>
        </w:rPr>
        <w:t>Itaguaí. Itaguaí-RJ. CEP: 23812-101</w:t>
      </w:r>
    </w:p>
    <w:p w14:paraId="17EBCD82">
      <w:pPr>
        <w:pStyle w:val="10"/>
        <w:numPr>
          <w:numId w:val="0"/>
        </w:numPr>
        <w:tabs>
          <w:tab w:val="left" w:pos="855"/>
        </w:tabs>
        <w:spacing w:before="0" w:after="0" w:line="240" w:lineRule="auto"/>
        <w:ind w:left="230" w:leftChars="0" w:right="152" w:rightChars="0"/>
        <w:jc w:val="both"/>
        <w:rPr>
          <w:sz w:val="22"/>
        </w:rPr>
      </w:pPr>
    </w:p>
    <w:p w14:paraId="1456A03D">
      <w:pPr>
        <w:pStyle w:val="10"/>
        <w:numPr>
          <w:ilvl w:val="0"/>
          <w:numId w:val="10"/>
        </w:numPr>
        <w:tabs>
          <w:tab w:val="left" w:pos="855"/>
          <w:tab w:val="clear" w:pos="420"/>
        </w:tabs>
        <w:spacing w:before="0" w:after="0" w:line="240" w:lineRule="auto"/>
        <w:ind w:left="558" w:leftChars="0" w:right="152" w:rightChars="0" w:hanging="328" w:firstLineChars="0"/>
        <w:jc w:val="both"/>
        <w:rPr>
          <w:sz w:val="22"/>
        </w:rPr>
      </w:pPr>
      <w:r>
        <w:rPr>
          <w:b/>
          <w:sz w:val="22"/>
        </w:rPr>
        <w:t>Cefet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 xml:space="preserve">Petrópolis </w:t>
      </w:r>
      <w:r>
        <w:rPr>
          <w:sz w:val="22"/>
        </w:rPr>
        <w:t>-</w:t>
      </w:r>
      <w:r>
        <w:rPr>
          <w:spacing w:val="-6"/>
          <w:sz w:val="22"/>
        </w:rPr>
        <w:t xml:space="preserve"> </w:t>
      </w:r>
      <w:r>
        <w:rPr>
          <w:sz w:val="22"/>
        </w:rPr>
        <w:t>Rua</w:t>
      </w:r>
      <w:r>
        <w:rPr>
          <w:spacing w:val="-4"/>
          <w:sz w:val="22"/>
        </w:rPr>
        <w:t xml:space="preserve"> </w:t>
      </w:r>
      <w:r>
        <w:rPr>
          <w:sz w:val="22"/>
        </w:rPr>
        <w:t>do</w:t>
      </w:r>
      <w:r>
        <w:rPr>
          <w:spacing w:val="-3"/>
          <w:sz w:val="22"/>
        </w:rPr>
        <w:t xml:space="preserve"> </w:t>
      </w:r>
      <w:r>
        <w:rPr>
          <w:sz w:val="22"/>
        </w:rPr>
        <w:t>Imperador</w:t>
      </w:r>
      <w:r>
        <w:rPr>
          <w:spacing w:val="-4"/>
          <w:sz w:val="22"/>
        </w:rPr>
        <w:t xml:space="preserve"> </w:t>
      </w:r>
      <w:r>
        <w:rPr>
          <w:sz w:val="22"/>
        </w:rPr>
        <w:t>971,</w:t>
      </w:r>
      <w:r>
        <w:rPr>
          <w:spacing w:val="-4"/>
          <w:sz w:val="22"/>
        </w:rPr>
        <w:t xml:space="preserve"> </w:t>
      </w:r>
      <w:r>
        <w:rPr>
          <w:sz w:val="22"/>
        </w:rPr>
        <w:t>Centro,</w:t>
      </w:r>
      <w:r>
        <w:rPr>
          <w:spacing w:val="-5"/>
          <w:sz w:val="22"/>
        </w:rPr>
        <w:t xml:space="preserve"> </w:t>
      </w:r>
      <w:r>
        <w:rPr>
          <w:sz w:val="22"/>
        </w:rPr>
        <w:t>Petrópolis,</w:t>
      </w:r>
      <w:r>
        <w:rPr>
          <w:spacing w:val="-2"/>
          <w:sz w:val="22"/>
        </w:rPr>
        <w:t xml:space="preserve"> </w:t>
      </w:r>
      <w:r>
        <w:rPr>
          <w:sz w:val="22"/>
        </w:rPr>
        <w:t>CEP</w:t>
      </w:r>
      <w:r>
        <w:rPr>
          <w:spacing w:val="-4"/>
          <w:sz w:val="22"/>
        </w:rPr>
        <w:t xml:space="preserve"> </w:t>
      </w:r>
      <w:r>
        <w:rPr>
          <w:sz w:val="22"/>
        </w:rPr>
        <w:t>25620-</w:t>
      </w:r>
      <w:r>
        <w:rPr>
          <w:spacing w:val="-5"/>
          <w:sz w:val="22"/>
        </w:rPr>
        <w:t>003</w:t>
      </w:r>
    </w:p>
    <w:p w14:paraId="22318020">
      <w:pPr>
        <w:pStyle w:val="10"/>
        <w:numPr>
          <w:numId w:val="0"/>
        </w:numPr>
        <w:tabs>
          <w:tab w:val="left" w:pos="855"/>
        </w:tabs>
        <w:spacing w:before="0" w:after="0" w:line="240" w:lineRule="auto"/>
        <w:ind w:left="230" w:leftChars="0" w:right="152" w:rightChars="0"/>
        <w:jc w:val="both"/>
        <w:rPr>
          <w:sz w:val="22"/>
        </w:rPr>
      </w:pPr>
    </w:p>
    <w:p w14:paraId="68A1829C">
      <w:pPr>
        <w:pStyle w:val="10"/>
        <w:numPr>
          <w:ilvl w:val="0"/>
          <w:numId w:val="10"/>
        </w:numPr>
        <w:tabs>
          <w:tab w:val="left" w:pos="855"/>
          <w:tab w:val="clear" w:pos="420"/>
        </w:tabs>
        <w:spacing w:before="0" w:after="0" w:line="240" w:lineRule="auto"/>
        <w:ind w:left="558" w:leftChars="0" w:right="152" w:rightChars="0" w:hanging="328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Nova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Iguaçu</w:t>
      </w:r>
      <w:r>
        <w:rPr>
          <w:b/>
          <w:spacing w:val="-2"/>
          <w:sz w:val="22"/>
        </w:rPr>
        <w:t xml:space="preserve"> </w:t>
      </w:r>
      <w:r>
        <w:rPr>
          <w:sz w:val="22"/>
        </w:rPr>
        <w:t>-</w:t>
      </w:r>
      <w:r>
        <w:rPr>
          <w:spacing w:val="-1"/>
          <w:sz w:val="22"/>
        </w:rPr>
        <w:t xml:space="preserve"> </w:t>
      </w:r>
      <w:r>
        <w:rPr>
          <w:sz w:val="22"/>
        </w:rPr>
        <w:t>Estrada</w:t>
      </w:r>
      <w:r>
        <w:rPr>
          <w:spacing w:val="-1"/>
          <w:sz w:val="22"/>
        </w:rPr>
        <w:t xml:space="preserve"> </w:t>
      </w:r>
      <w:r>
        <w:rPr>
          <w:sz w:val="22"/>
        </w:rPr>
        <w:t>de</w:t>
      </w:r>
      <w:r>
        <w:rPr>
          <w:spacing w:val="-1"/>
          <w:sz w:val="22"/>
        </w:rPr>
        <w:t xml:space="preserve"> </w:t>
      </w:r>
      <w:r>
        <w:rPr>
          <w:sz w:val="22"/>
        </w:rPr>
        <w:t>Adrianópolis,</w:t>
      </w:r>
      <w:r>
        <w:rPr>
          <w:spacing w:val="-3"/>
          <w:sz w:val="22"/>
        </w:rPr>
        <w:t xml:space="preserve"> </w:t>
      </w:r>
      <w:r>
        <w:rPr>
          <w:sz w:val="22"/>
        </w:rPr>
        <w:t>1317 -</w:t>
      </w:r>
      <w:r>
        <w:rPr>
          <w:spacing w:val="-3"/>
          <w:sz w:val="22"/>
        </w:rPr>
        <w:t xml:space="preserve"> </w:t>
      </w:r>
      <w:r>
        <w:rPr>
          <w:sz w:val="22"/>
        </w:rPr>
        <w:t>Vila</w:t>
      </w:r>
      <w:r>
        <w:rPr>
          <w:spacing w:val="-3"/>
          <w:sz w:val="22"/>
        </w:rPr>
        <w:t xml:space="preserve"> </w:t>
      </w:r>
      <w:r>
        <w:rPr>
          <w:sz w:val="22"/>
        </w:rPr>
        <w:t>Nossa</w:t>
      </w:r>
      <w:r>
        <w:rPr>
          <w:spacing w:val="-1"/>
          <w:sz w:val="22"/>
        </w:rPr>
        <w:t xml:space="preserve"> </w:t>
      </w:r>
      <w:r>
        <w:rPr>
          <w:sz w:val="22"/>
        </w:rPr>
        <w:t>Sra.</w:t>
      </w:r>
      <w:r>
        <w:rPr>
          <w:spacing w:val="-1"/>
          <w:sz w:val="22"/>
        </w:rPr>
        <w:t xml:space="preserve"> </w:t>
      </w:r>
      <w:r>
        <w:rPr>
          <w:sz w:val="22"/>
        </w:rPr>
        <w:t>da</w:t>
      </w:r>
      <w:r>
        <w:rPr>
          <w:spacing w:val="-1"/>
          <w:sz w:val="22"/>
        </w:rPr>
        <w:t xml:space="preserve"> </w:t>
      </w:r>
      <w:r>
        <w:rPr>
          <w:sz w:val="22"/>
        </w:rPr>
        <w:t>Conceição,</w:t>
      </w:r>
      <w:r>
        <w:rPr>
          <w:spacing w:val="-1"/>
          <w:sz w:val="22"/>
        </w:rPr>
        <w:t xml:space="preserve"> </w:t>
      </w:r>
      <w:r>
        <w:rPr>
          <w:sz w:val="22"/>
        </w:rPr>
        <w:t>Nova</w:t>
      </w:r>
      <w:r>
        <w:rPr>
          <w:spacing w:val="-1"/>
          <w:sz w:val="22"/>
        </w:rPr>
        <w:t xml:space="preserve"> </w:t>
      </w:r>
      <w:r>
        <w:rPr>
          <w:sz w:val="22"/>
        </w:rPr>
        <w:t>Iguaçu</w:t>
      </w:r>
      <w:r>
        <w:rPr>
          <w:spacing w:val="-2"/>
          <w:sz w:val="22"/>
        </w:rPr>
        <w:t xml:space="preserve"> </w:t>
      </w:r>
      <w:r>
        <w:rPr>
          <w:sz w:val="22"/>
        </w:rPr>
        <w:t>-</w:t>
      </w:r>
      <w:r>
        <w:rPr>
          <w:spacing w:val="-1"/>
          <w:sz w:val="22"/>
        </w:rPr>
        <w:t xml:space="preserve"> </w:t>
      </w:r>
      <w:r>
        <w:rPr>
          <w:sz w:val="22"/>
        </w:rPr>
        <w:t>RJ, CEP.: 26041-271</w:t>
      </w:r>
    </w:p>
    <w:p w14:paraId="441D923B">
      <w:pPr>
        <w:pStyle w:val="10"/>
        <w:numPr>
          <w:numId w:val="0"/>
        </w:numPr>
        <w:tabs>
          <w:tab w:val="left" w:pos="855"/>
        </w:tabs>
        <w:spacing w:before="0" w:after="0" w:line="240" w:lineRule="auto"/>
        <w:ind w:left="230" w:leftChars="0" w:right="152" w:rightChars="0"/>
        <w:jc w:val="both"/>
        <w:rPr>
          <w:sz w:val="22"/>
        </w:rPr>
      </w:pPr>
    </w:p>
    <w:p w14:paraId="225EDD97">
      <w:pPr>
        <w:pStyle w:val="10"/>
        <w:numPr>
          <w:ilvl w:val="0"/>
          <w:numId w:val="10"/>
        </w:numPr>
        <w:tabs>
          <w:tab w:val="left" w:pos="855"/>
          <w:tab w:val="clear" w:pos="420"/>
        </w:tabs>
        <w:spacing w:before="0" w:after="0" w:line="240" w:lineRule="auto"/>
        <w:ind w:left="558" w:leftChars="0" w:right="152" w:rightChars="0" w:hanging="328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Nova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Friburgo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-</w:t>
      </w:r>
      <w:r>
        <w:rPr>
          <w:b/>
          <w:spacing w:val="-2"/>
          <w:sz w:val="22"/>
        </w:rPr>
        <w:t xml:space="preserve"> </w:t>
      </w:r>
      <w:r>
        <w:rPr>
          <w:sz w:val="22"/>
        </w:rPr>
        <w:t>Avenida</w:t>
      </w:r>
      <w:r>
        <w:rPr>
          <w:spacing w:val="-2"/>
          <w:sz w:val="22"/>
        </w:rPr>
        <w:t xml:space="preserve"> </w:t>
      </w:r>
      <w:r>
        <w:rPr>
          <w:sz w:val="22"/>
        </w:rPr>
        <w:t>Governador</w:t>
      </w:r>
      <w:r>
        <w:rPr>
          <w:spacing w:val="-2"/>
          <w:sz w:val="22"/>
        </w:rPr>
        <w:t xml:space="preserve"> </w:t>
      </w:r>
      <w:r>
        <w:rPr>
          <w:sz w:val="22"/>
        </w:rPr>
        <w:t>Roberto</w:t>
      </w:r>
      <w:r>
        <w:rPr>
          <w:spacing w:val="-2"/>
          <w:sz w:val="22"/>
        </w:rPr>
        <w:t xml:space="preserve"> </w:t>
      </w:r>
      <w:r>
        <w:rPr>
          <w:sz w:val="22"/>
        </w:rPr>
        <w:t>Silveira,</w:t>
      </w:r>
      <w:r>
        <w:rPr>
          <w:spacing w:val="-4"/>
          <w:sz w:val="22"/>
        </w:rPr>
        <w:t xml:space="preserve"> </w:t>
      </w:r>
      <w:r>
        <w:rPr>
          <w:sz w:val="22"/>
        </w:rPr>
        <w:t>1900,</w:t>
      </w:r>
      <w:r>
        <w:rPr>
          <w:spacing w:val="-1"/>
          <w:sz w:val="22"/>
        </w:rPr>
        <w:t xml:space="preserve"> </w:t>
      </w:r>
      <w:r>
        <w:rPr>
          <w:sz w:val="22"/>
        </w:rPr>
        <w:t>Prado,</w:t>
      </w:r>
      <w:r>
        <w:rPr>
          <w:spacing w:val="-2"/>
          <w:sz w:val="22"/>
        </w:rPr>
        <w:t xml:space="preserve"> </w:t>
      </w:r>
      <w:r>
        <w:rPr>
          <w:sz w:val="22"/>
        </w:rPr>
        <w:t>Nova</w:t>
      </w:r>
      <w:r>
        <w:rPr>
          <w:spacing w:val="-2"/>
          <w:sz w:val="22"/>
        </w:rPr>
        <w:t xml:space="preserve"> </w:t>
      </w:r>
      <w:r>
        <w:rPr>
          <w:sz w:val="22"/>
        </w:rPr>
        <w:t>Friburgo/RJ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CEP: </w:t>
      </w:r>
      <w:r>
        <w:rPr>
          <w:spacing w:val="-2"/>
          <w:sz w:val="22"/>
        </w:rPr>
        <w:t>28635-000</w:t>
      </w:r>
    </w:p>
    <w:p w14:paraId="153CBB8C">
      <w:pPr>
        <w:pStyle w:val="10"/>
        <w:numPr>
          <w:numId w:val="0"/>
        </w:numPr>
        <w:tabs>
          <w:tab w:val="left" w:pos="855"/>
        </w:tabs>
        <w:spacing w:before="0" w:after="0" w:line="240" w:lineRule="auto"/>
        <w:ind w:left="230" w:leftChars="0" w:right="152" w:rightChars="0"/>
        <w:jc w:val="both"/>
        <w:rPr>
          <w:sz w:val="22"/>
        </w:rPr>
      </w:pPr>
    </w:p>
    <w:p w14:paraId="6850CCA7">
      <w:pPr>
        <w:pStyle w:val="10"/>
        <w:numPr>
          <w:ilvl w:val="0"/>
          <w:numId w:val="10"/>
        </w:numPr>
        <w:tabs>
          <w:tab w:val="left" w:pos="823"/>
          <w:tab w:val="clear" w:pos="420"/>
        </w:tabs>
        <w:spacing w:before="0" w:after="0" w:line="240" w:lineRule="auto"/>
        <w:ind w:left="558" w:leftChars="0" w:right="0" w:rightChars="0" w:hanging="328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Valença</w:t>
      </w:r>
      <w:r>
        <w:rPr>
          <w:b/>
          <w:spacing w:val="-3"/>
          <w:sz w:val="22"/>
        </w:rPr>
        <w:t xml:space="preserve"> </w:t>
      </w:r>
      <w:r>
        <w:rPr>
          <w:sz w:val="22"/>
        </w:rPr>
        <w:t>-</w:t>
      </w:r>
      <w:r>
        <w:rPr>
          <w:spacing w:val="-3"/>
          <w:sz w:val="22"/>
        </w:rPr>
        <w:t xml:space="preserve"> </w:t>
      </w:r>
      <w:r>
        <w:rPr>
          <w:sz w:val="22"/>
        </w:rPr>
        <w:t>Rua</w:t>
      </w:r>
      <w:r>
        <w:rPr>
          <w:spacing w:val="-4"/>
          <w:sz w:val="22"/>
        </w:rPr>
        <w:t xml:space="preserve"> </w:t>
      </w:r>
      <w:r>
        <w:rPr>
          <w:sz w:val="22"/>
        </w:rPr>
        <w:t>Voluntários da</w:t>
      </w:r>
      <w:r>
        <w:rPr>
          <w:spacing w:val="-5"/>
          <w:sz w:val="22"/>
        </w:rPr>
        <w:t xml:space="preserve"> </w:t>
      </w:r>
      <w:r>
        <w:rPr>
          <w:sz w:val="22"/>
        </w:rPr>
        <w:t>Pátria</w:t>
      </w:r>
      <w:r>
        <w:rPr>
          <w:spacing w:val="-7"/>
          <w:sz w:val="22"/>
        </w:rPr>
        <w:t xml:space="preserve"> </w:t>
      </w:r>
      <w:r>
        <w:rPr>
          <w:sz w:val="22"/>
        </w:rPr>
        <w:t>305,</w:t>
      </w:r>
      <w:r>
        <w:rPr>
          <w:spacing w:val="-2"/>
          <w:sz w:val="22"/>
        </w:rPr>
        <w:t xml:space="preserve"> </w:t>
      </w:r>
      <w:r>
        <w:rPr>
          <w:sz w:val="22"/>
        </w:rPr>
        <w:t>Belo</w:t>
      </w:r>
      <w:r>
        <w:rPr>
          <w:spacing w:val="-3"/>
          <w:sz w:val="22"/>
        </w:rPr>
        <w:t xml:space="preserve"> </w:t>
      </w:r>
      <w:r>
        <w:rPr>
          <w:sz w:val="22"/>
        </w:rPr>
        <w:t>Horizonte</w:t>
      </w:r>
      <w:r>
        <w:rPr>
          <w:spacing w:val="-4"/>
          <w:sz w:val="22"/>
        </w:rPr>
        <w:t xml:space="preserve"> </w:t>
      </w:r>
      <w:r>
        <w:rPr>
          <w:sz w:val="22"/>
        </w:rPr>
        <w:t>Valença</w:t>
      </w:r>
      <w:r>
        <w:rPr>
          <w:spacing w:val="-2"/>
          <w:sz w:val="22"/>
        </w:rPr>
        <w:t xml:space="preserve"> </w:t>
      </w:r>
      <w:r>
        <w:rPr>
          <w:sz w:val="22"/>
        </w:rPr>
        <w:t>-</w:t>
      </w:r>
      <w:r>
        <w:rPr>
          <w:spacing w:val="-5"/>
          <w:sz w:val="22"/>
        </w:rPr>
        <w:t>RJ</w:t>
      </w:r>
    </w:p>
    <w:p w14:paraId="731749B9">
      <w:pPr>
        <w:pStyle w:val="10"/>
        <w:numPr>
          <w:numId w:val="0"/>
        </w:numPr>
        <w:tabs>
          <w:tab w:val="left" w:pos="823"/>
        </w:tabs>
        <w:spacing w:before="0" w:after="0" w:line="240" w:lineRule="auto"/>
        <w:ind w:left="230" w:leftChars="0" w:right="0" w:rightChars="0"/>
        <w:jc w:val="both"/>
        <w:rPr>
          <w:sz w:val="22"/>
        </w:rPr>
      </w:pPr>
    </w:p>
    <w:p w14:paraId="2FBB84D6">
      <w:pPr>
        <w:pStyle w:val="10"/>
        <w:numPr>
          <w:ilvl w:val="0"/>
          <w:numId w:val="10"/>
        </w:numPr>
        <w:tabs>
          <w:tab w:val="left" w:pos="823"/>
          <w:tab w:val="clear" w:pos="420"/>
        </w:tabs>
        <w:spacing w:before="0" w:after="0" w:line="240" w:lineRule="auto"/>
        <w:ind w:left="558" w:leftChars="0" w:right="0" w:rightChars="0" w:hanging="328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Maria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da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Graça</w:t>
      </w:r>
      <w:r>
        <w:rPr>
          <w:b/>
          <w:spacing w:val="-3"/>
          <w:sz w:val="22"/>
        </w:rPr>
        <w:t xml:space="preserve"> </w:t>
      </w:r>
      <w:r>
        <w:rPr>
          <w:sz w:val="22"/>
        </w:rPr>
        <w:t>-</w:t>
      </w:r>
      <w:r>
        <w:rPr>
          <w:spacing w:val="-1"/>
          <w:sz w:val="22"/>
        </w:rPr>
        <w:t xml:space="preserve"> </w:t>
      </w:r>
      <w:r>
        <w:rPr>
          <w:sz w:val="22"/>
        </w:rPr>
        <w:t>Rua</w:t>
      </w:r>
      <w:r>
        <w:rPr>
          <w:spacing w:val="-6"/>
          <w:sz w:val="22"/>
        </w:rPr>
        <w:t xml:space="preserve"> </w:t>
      </w:r>
      <w:r>
        <w:rPr>
          <w:sz w:val="22"/>
        </w:rPr>
        <w:t>Miguel</w:t>
      </w:r>
      <w:r>
        <w:rPr>
          <w:spacing w:val="-2"/>
          <w:sz w:val="22"/>
        </w:rPr>
        <w:t xml:space="preserve"> </w:t>
      </w:r>
      <w:r>
        <w:rPr>
          <w:sz w:val="22"/>
        </w:rPr>
        <w:t>Ângelo,</w:t>
      </w:r>
      <w:r>
        <w:rPr>
          <w:spacing w:val="45"/>
          <w:sz w:val="22"/>
        </w:rPr>
        <w:t xml:space="preserve"> </w:t>
      </w:r>
      <w:r>
        <w:rPr>
          <w:sz w:val="22"/>
        </w:rPr>
        <w:t>96</w:t>
      </w:r>
      <w:r>
        <w:rPr>
          <w:spacing w:val="-1"/>
          <w:sz w:val="22"/>
        </w:rPr>
        <w:t xml:space="preserve"> </w:t>
      </w:r>
      <w:r>
        <w:rPr>
          <w:sz w:val="22"/>
        </w:rPr>
        <w:t>-</w:t>
      </w:r>
      <w:r>
        <w:rPr>
          <w:spacing w:val="-4"/>
          <w:sz w:val="22"/>
        </w:rPr>
        <w:t xml:space="preserve"> </w:t>
      </w:r>
      <w:r>
        <w:rPr>
          <w:sz w:val="22"/>
        </w:rPr>
        <w:t>Maria</w:t>
      </w:r>
      <w:r>
        <w:rPr>
          <w:spacing w:val="-2"/>
          <w:sz w:val="22"/>
        </w:rPr>
        <w:t xml:space="preserve"> </w:t>
      </w:r>
      <w:r>
        <w:rPr>
          <w:sz w:val="22"/>
        </w:rPr>
        <w:t>da</w:t>
      </w:r>
      <w:r>
        <w:rPr>
          <w:spacing w:val="-1"/>
          <w:sz w:val="22"/>
        </w:rPr>
        <w:t xml:space="preserve"> </w:t>
      </w:r>
      <w:r>
        <w:rPr>
          <w:sz w:val="22"/>
        </w:rPr>
        <w:t>Graça,</w:t>
      </w:r>
      <w:r>
        <w:rPr>
          <w:spacing w:val="-4"/>
          <w:sz w:val="22"/>
        </w:rPr>
        <w:t xml:space="preserve"> </w:t>
      </w:r>
      <w:r>
        <w:rPr>
          <w:sz w:val="22"/>
        </w:rPr>
        <w:t>RJ</w:t>
      </w:r>
      <w:r>
        <w:rPr>
          <w:spacing w:val="-4"/>
          <w:sz w:val="22"/>
        </w:rPr>
        <w:t xml:space="preserve"> </w:t>
      </w:r>
      <w:r>
        <w:rPr>
          <w:sz w:val="22"/>
        </w:rPr>
        <w:t>CEP:</w:t>
      </w:r>
      <w:r>
        <w:rPr>
          <w:spacing w:val="-3"/>
          <w:sz w:val="22"/>
        </w:rPr>
        <w:t xml:space="preserve"> </w:t>
      </w:r>
      <w:r>
        <w:rPr>
          <w:sz w:val="22"/>
        </w:rPr>
        <w:t>20785-</w:t>
      </w:r>
      <w:r>
        <w:rPr>
          <w:spacing w:val="-5"/>
          <w:sz w:val="22"/>
        </w:rPr>
        <w:t>223</w:t>
      </w:r>
    </w:p>
    <w:p w14:paraId="3CFCB3DF">
      <w:pPr>
        <w:pStyle w:val="10"/>
        <w:numPr>
          <w:numId w:val="0"/>
        </w:numPr>
        <w:tabs>
          <w:tab w:val="left" w:pos="823"/>
        </w:tabs>
        <w:spacing w:before="0" w:after="0" w:line="240" w:lineRule="auto"/>
        <w:ind w:left="230" w:leftChars="0" w:right="0" w:rightChars="0"/>
        <w:jc w:val="both"/>
        <w:rPr>
          <w:sz w:val="22"/>
        </w:rPr>
      </w:pPr>
    </w:p>
    <w:p w14:paraId="693A7BD9">
      <w:pPr>
        <w:pStyle w:val="10"/>
        <w:numPr>
          <w:ilvl w:val="0"/>
          <w:numId w:val="10"/>
        </w:numPr>
        <w:tabs>
          <w:tab w:val="left" w:pos="825"/>
          <w:tab w:val="clear" w:pos="420"/>
        </w:tabs>
        <w:spacing w:before="0" w:after="0" w:line="240" w:lineRule="auto"/>
        <w:ind w:left="558" w:leftChars="0" w:right="0" w:rightChars="0" w:hanging="328" w:firstLineChars="0"/>
        <w:jc w:val="both"/>
        <w:rPr>
          <w:sz w:val="22"/>
        </w:rPr>
      </w:pPr>
      <w:r>
        <w:rPr>
          <w:sz w:val="22"/>
        </w:rPr>
        <w:t>Campus</w:t>
      </w:r>
      <w:r>
        <w:rPr>
          <w:spacing w:val="-7"/>
          <w:sz w:val="22"/>
        </w:rPr>
        <w:t xml:space="preserve"> </w:t>
      </w:r>
      <w:r>
        <w:rPr>
          <w:sz w:val="22"/>
        </w:rPr>
        <w:t>Maracanã</w:t>
      </w:r>
      <w:r>
        <w:rPr>
          <w:spacing w:val="-3"/>
          <w:sz w:val="22"/>
        </w:rPr>
        <w:t xml:space="preserve"> </w:t>
      </w: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Rua</w:t>
      </w:r>
      <w:r>
        <w:rPr>
          <w:spacing w:val="-3"/>
          <w:sz w:val="22"/>
        </w:rPr>
        <w:t xml:space="preserve"> </w:t>
      </w:r>
      <w:r>
        <w:rPr>
          <w:sz w:val="22"/>
        </w:rPr>
        <w:t>Mata</w:t>
      </w:r>
      <w:r>
        <w:rPr>
          <w:spacing w:val="-3"/>
          <w:sz w:val="22"/>
        </w:rPr>
        <w:t xml:space="preserve"> </w:t>
      </w:r>
      <w:r>
        <w:rPr>
          <w:sz w:val="22"/>
        </w:rPr>
        <w:t>Machado,</w:t>
      </w:r>
      <w:r>
        <w:rPr>
          <w:spacing w:val="-6"/>
          <w:sz w:val="22"/>
        </w:rPr>
        <w:t xml:space="preserve"> </w:t>
      </w:r>
      <w:r>
        <w:rPr>
          <w:sz w:val="22"/>
        </w:rPr>
        <w:t>46,</w:t>
      </w:r>
      <w:r>
        <w:rPr>
          <w:spacing w:val="-7"/>
          <w:sz w:val="22"/>
        </w:rPr>
        <w:t xml:space="preserve"> </w:t>
      </w:r>
      <w:r>
        <w:rPr>
          <w:sz w:val="22"/>
        </w:rPr>
        <w:t>Maracanã,</w:t>
      </w:r>
      <w:r>
        <w:rPr>
          <w:spacing w:val="-2"/>
          <w:sz w:val="22"/>
        </w:rPr>
        <w:t xml:space="preserve"> </w:t>
      </w:r>
      <w:r>
        <w:rPr>
          <w:sz w:val="22"/>
        </w:rPr>
        <w:t>RJ,</w:t>
      </w:r>
      <w:r>
        <w:rPr>
          <w:spacing w:val="-3"/>
          <w:sz w:val="22"/>
        </w:rPr>
        <w:t xml:space="preserve"> </w:t>
      </w:r>
      <w:r>
        <w:rPr>
          <w:sz w:val="22"/>
        </w:rPr>
        <w:t>CEP</w:t>
      </w:r>
      <w:r>
        <w:rPr>
          <w:spacing w:val="-4"/>
          <w:sz w:val="22"/>
        </w:rPr>
        <w:t xml:space="preserve"> </w:t>
      </w:r>
      <w:r>
        <w:rPr>
          <w:sz w:val="22"/>
        </w:rPr>
        <w:t>20271-</w:t>
      </w:r>
      <w:r>
        <w:rPr>
          <w:spacing w:val="-5"/>
          <w:sz w:val="22"/>
        </w:rPr>
        <w:t>260</w:t>
      </w:r>
    </w:p>
    <w:p w14:paraId="48DFFC70">
      <w:pPr>
        <w:pStyle w:val="10"/>
        <w:numPr>
          <w:numId w:val="0"/>
        </w:numPr>
        <w:tabs>
          <w:tab w:val="left" w:pos="825"/>
        </w:tabs>
        <w:spacing w:before="0" w:after="0" w:line="240" w:lineRule="auto"/>
        <w:ind w:left="230" w:leftChars="0" w:right="0" w:rightChars="0"/>
        <w:jc w:val="both"/>
        <w:rPr>
          <w:sz w:val="22"/>
        </w:rPr>
      </w:pPr>
    </w:p>
    <w:p w14:paraId="7076DF76">
      <w:pPr>
        <w:pStyle w:val="10"/>
        <w:numPr>
          <w:numId w:val="0"/>
        </w:numPr>
        <w:tabs>
          <w:tab w:val="left" w:pos="825"/>
        </w:tabs>
        <w:spacing w:before="0" w:after="0" w:line="240" w:lineRule="auto"/>
        <w:ind w:left="230" w:leftChars="0" w:right="0" w:rightChars="0" w:firstLine="432" w:firstLineChars="200"/>
        <w:jc w:val="both"/>
        <w:rPr>
          <w:spacing w:val="-2"/>
          <w:sz w:val="22"/>
        </w:rPr>
      </w:pPr>
      <w:r>
        <w:rPr>
          <w:b/>
          <w:spacing w:val="-2"/>
          <w:sz w:val="22"/>
        </w:rPr>
        <w:t>Informações para</w:t>
      </w:r>
      <w:r>
        <w:rPr>
          <w:b/>
          <w:spacing w:val="1"/>
          <w:sz w:val="22"/>
        </w:rPr>
        <w:t xml:space="preserve"> </w:t>
      </w:r>
      <w:r>
        <w:rPr>
          <w:b/>
          <w:spacing w:val="-2"/>
          <w:sz w:val="22"/>
        </w:rPr>
        <w:t>agendamento</w:t>
      </w:r>
      <w:r>
        <w:rPr>
          <w:b/>
          <w:spacing w:val="-1"/>
          <w:sz w:val="22"/>
        </w:rPr>
        <w:t xml:space="preserve"> </w:t>
      </w:r>
      <w:r>
        <w:rPr>
          <w:b/>
          <w:spacing w:val="-2"/>
          <w:sz w:val="22"/>
        </w:rPr>
        <w:t>da</w:t>
      </w:r>
      <w:r>
        <w:rPr>
          <w:b/>
          <w:spacing w:val="-1"/>
          <w:sz w:val="22"/>
        </w:rPr>
        <w:t xml:space="preserve"> </w:t>
      </w:r>
      <w:r>
        <w:rPr>
          <w:b/>
          <w:spacing w:val="-2"/>
          <w:sz w:val="22"/>
        </w:rPr>
        <w:t>entrega (Email</w:t>
      </w:r>
      <w:r>
        <w:rPr>
          <w:b/>
          <w:spacing w:val="1"/>
          <w:sz w:val="22"/>
        </w:rPr>
        <w:t xml:space="preserve"> </w:t>
      </w:r>
      <w:r>
        <w:rPr>
          <w:b/>
          <w:spacing w:val="-2"/>
          <w:sz w:val="22"/>
        </w:rPr>
        <w:t>e</w:t>
      </w:r>
      <w:r>
        <w:rPr>
          <w:b/>
          <w:spacing w:val="-4"/>
          <w:sz w:val="22"/>
        </w:rPr>
        <w:t xml:space="preserve"> </w:t>
      </w:r>
      <w:r>
        <w:rPr>
          <w:b/>
          <w:spacing w:val="-2"/>
          <w:sz w:val="22"/>
        </w:rPr>
        <w:t>Telefone)</w:t>
      </w:r>
      <w:r>
        <w:rPr>
          <w:spacing w:val="-2"/>
          <w:sz w:val="22"/>
        </w:rPr>
        <w:t>:</w:t>
      </w:r>
    </w:p>
    <w:p w14:paraId="6A276D29">
      <w:pPr>
        <w:pStyle w:val="10"/>
        <w:numPr>
          <w:numId w:val="0"/>
        </w:numPr>
        <w:tabs>
          <w:tab w:val="left" w:pos="825"/>
        </w:tabs>
        <w:spacing w:before="0" w:after="0" w:line="240" w:lineRule="auto"/>
        <w:ind w:left="230" w:leftChars="0" w:right="0" w:rightChars="0" w:firstLine="432" w:firstLineChars="200"/>
        <w:jc w:val="both"/>
        <w:rPr>
          <w:spacing w:val="-2"/>
          <w:sz w:val="22"/>
        </w:rPr>
      </w:pPr>
    </w:p>
    <w:p w14:paraId="58AEEC48">
      <w:pPr>
        <w:pStyle w:val="10"/>
        <w:numPr>
          <w:ilvl w:val="0"/>
          <w:numId w:val="11"/>
        </w:numPr>
        <w:tabs>
          <w:tab w:val="left" w:pos="855"/>
          <w:tab w:val="clear" w:pos="420"/>
        </w:tabs>
        <w:spacing w:before="1" w:after="0" w:line="240" w:lineRule="auto"/>
        <w:ind w:left="558" w:leftChars="0" w:right="0" w:rightChars="0" w:hanging="328" w:firstLineChars="0"/>
        <w:jc w:val="both"/>
        <w:rPr>
          <w:sz w:val="22"/>
        </w:rPr>
      </w:pPr>
      <w:r>
        <w:rPr>
          <w:b/>
          <w:sz w:val="22"/>
        </w:rPr>
        <w:t>Campu</w:t>
      </w:r>
      <w:r>
        <w:rPr>
          <w:rFonts w:hint="default"/>
          <w:b/>
          <w:sz w:val="22"/>
          <w:lang w:val="pt-BR"/>
        </w:rPr>
        <w:t>s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Angra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Reis</w:t>
      </w:r>
      <w:r>
        <w:rPr>
          <w:b/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2"/>
          <w:sz w:val="22"/>
        </w:rPr>
        <w:t xml:space="preserve"> </w:t>
      </w:r>
      <w:r>
        <w:rPr>
          <w:sz w:val="22"/>
        </w:rPr>
        <w:t>Segunda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2"/>
          <w:sz w:val="22"/>
        </w:rPr>
        <w:t xml:space="preserve"> </w:t>
      </w:r>
      <w:r>
        <w:rPr>
          <w:sz w:val="22"/>
        </w:rPr>
        <w:t>Sexta</w:t>
      </w:r>
      <w:r>
        <w:rPr>
          <w:spacing w:val="-6"/>
          <w:sz w:val="22"/>
        </w:rPr>
        <w:t xml:space="preserve"> </w:t>
      </w:r>
      <w:r>
        <w:rPr>
          <w:sz w:val="22"/>
        </w:rPr>
        <w:t>9h</w:t>
      </w:r>
      <w:r>
        <w:rPr>
          <w:spacing w:val="-2"/>
          <w:sz w:val="22"/>
        </w:rPr>
        <w:t xml:space="preserve"> </w:t>
      </w:r>
      <w:r>
        <w:rPr>
          <w:sz w:val="22"/>
        </w:rPr>
        <w:t>às</w:t>
      </w:r>
      <w:r>
        <w:rPr>
          <w:spacing w:val="-4"/>
          <w:sz w:val="22"/>
        </w:rPr>
        <w:t xml:space="preserve"> </w:t>
      </w:r>
      <w:r>
        <w:rPr>
          <w:sz w:val="22"/>
        </w:rPr>
        <w:t>16h,</w:t>
      </w:r>
      <w:r>
        <w:rPr>
          <w:spacing w:val="-2"/>
          <w:sz w:val="22"/>
        </w:rPr>
        <w:t xml:space="preserve"> </w:t>
      </w:r>
      <w:r>
        <w:rPr>
          <w:sz w:val="22"/>
        </w:rPr>
        <w:t>e-mail:</w:t>
      </w:r>
      <w:r>
        <w:rPr>
          <w:spacing w:val="-3"/>
          <w:sz w:val="22"/>
        </w:rPr>
        <w:t xml:space="preserve"> </w:t>
      </w:r>
      <w:r>
        <w:fldChar w:fldCharType="begin"/>
      </w:r>
      <w:r>
        <w:instrText xml:space="preserve"> HYPERLINK "mailto:sepat.angra@cefet-rj.br" \h </w:instrText>
      </w:r>
      <w:r>
        <w:fldChar w:fldCharType="separate"/>
      </w:r>
      <w:r>
        <w:rPr>
          <w:color w:val="0000FF"/>
          <w:sz w:val="22"/>
          <w:u w:val="single" w:color="0000FF"/>
        </w:rPr>
        <w:t>sepat.angra@cefet-</w:t>
      </w:r>
      <w:r>
        <w:rPr>
          <w:color w:val="0000FF"/>
          <w:spacing w:val="-2"/>
          <w:sz w:val="22"/>
          <w:u w:val="single" w:color="0000FF"/>
        </w:rPr>
        <w:t>rj.br</w:t>
      </w:r>
      <w:r>
        <w:rPr>
          <w:color w:val="0000FF"/>
          <w:spacing w:val="-2"/>
          <w:sz w:val="22"/>
          <w:u w:val="single" w:color="0000FF"/>
        </w:rPr>
        <w:fldChar w:fldCharType="end"/>
      </w:r>
    </w:p>
    <w:p w14:paraId="3362D216">
      <w:pPr>
        <w:pStyle w:val="10"/>
        <w:numPr>
          <w:numId w:val="0"/>
        </w:numPr>
        <w:tabs>
          <w:tab w:val="left" w:pos="855"/>
        </w:tabs>
        <w:spacing w:before="1" w:after="0" w:line="240" w:lineRule="auto"/>
        <w:ind w:left="230" w:leftChars="0" w:right="0" w:rightChars="0"/>
        <w:jc w:val="both"/>
        <w:rPr>
          <w:sz w:val="22"/>
        </w:rPr>
      </w:pPr>
    </w:p>
    <w:p w14:paraId="04C9ADAD">
      <w:pPr>
        <w:pStyle w:val="10"/>
        <w:numPr>
          <w:ilvl w:val="0"/>
          <w:numId w:val="11"/>
        </w:numPr>
        <w:tabs>
          <w:tab w:val="left" w:pos="855"/>
          <w:tab w:val="clear" w:pos="420"/>
        </w:tabs>
        <w:spacing w:before="1" w:after="0" w:line="240" w:lineRule="auto"/>
        <w:ind w:left="558" w:leftChars="0" w:right="0" w:rightChars="0" w:hanging="328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Itaguaí</w:t>
      </w:r>
      <w:r>
        <w:rPr>
          <w:b/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1"/>
          <w:sz w:val="22"/>
        </w:rPr>
        <w:t xml:space="preserve"> </w:t>
      </w:r>
      <w:r>
        <w:rPr>
          <w:sz w:val="22"/>
        </w:rPr>
        <w:t>Segunda</w:t>
      </w:r>
      <w:r>
        <w:rPr>
          <w:spacing w:val="-1"/>
          <w:sz w:val="22"/>
        </w:rPr>
        <w:t xml:space="preserve"> </w:t>
      </w:r>
      <w:r>
        <w:rPr>
          <w:sz w:val="22"/>
        </w:rPr>
        <w:t>a</w:t>
      </w:r>
      <w:r>
        <w:rPr>
          <w:spacing w:val="-1"/>
          <w:sz w:val="22"/>
        </w:rPr>
        <w:t xml:space="preserve"> </w:t>
      </w:r>
      <w:r>
        <w:rPr>
          <w:sz w:val="22"/>
        </w:rPr>
        <w:t>Sexta</w:t>
      </w:r>
      <w:r>
        <w:rPr>
          <w:spacing w:val="-6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z w:val="22"/>
        </w:rPr>
        <w:t>10h</w:t>
      </w:r>
      <w:r>
        <w:rPr>
          <w:spacing w:val="-2"/>
          <w:sz w:val="22"/>
        </w:rPr>
        <w:t xml:space="preserve"> </w:t>
      </w:r>
      <w:r>
        <w:rPr>
          <w:sz w:val="22"/>
        </w:rPr>
        <w:t>às</w:t>
      </w:r>
      <w:r>
        <w:rPr>
          <w:spacing w:val="-1"/>
          <w:sz w:val="22"/>
        </w:rPr>
        <w:t xml:space="preserve"> </w:t>
      </w:r>
      <w:r>
        <w:rPr>
          <w:sz w:val="22"/>
        </w:rPr>
        <w:t>12h</w:t>
      </w:r>
      <w:r>
        <w:rPr>
          <w:spacing w:val="-1"/>
          <w:sz w:val="22"/>
        </w:rPr>
        <w:t xml:space="preserve"> </w:t>
      </w:r>
      <w:r>
        <w:rPr>
          <w:sz w:val="22"/>
        </w:rPr>
        <w:t>e</w:t>
      </w:r>
      <w:r>
        <w:rPr>
          <w:spacing w:val="-3"/>
          <w:sz w:val="22"/>
        </w:rPr>
        <w:t xml:space="preserve"> </w:t>
      </w:r>
      <w:r>
        <w:rPr>
          <w:sz w:val="22"/>
        </w:rPr>
        <w:t>13h</w:t>
      </w:r>
      <w:r>
        <w:rPr>
          <w:spacing w:val="-4"/>
          <w:sz w:val="22"/>
        </w:rPr>
        <w:t xml:space="preserve"> </w:t>
      </w:r>
      <w:r>
        <w:rPr>
          <w:sz w:val="22"/>
        </w:rPr>
        <w:t>às</w:t>
      </w:r>
      <w:r>
        <w:rPr>
          <w:spacing w:val="-5"/>
          <w:sz w:val="22"/>
        </w:rPr>
        <w:t xml:space="preserve"> </w:t>
      </w:r>
      <w:r>
        <w:rPr>
          <w:sz w:val="22"/>
        </w:rPr>
        <w:t>17h,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e-mail: </w:t>
      </w:r>
      <w:r>
        <w:fldChar w:fldCharType="begin"/>
      </w:r>
      <w:r>
        <w:instrText xml:space="preserve"> HYPERLINK "mailto:sepat.it@cefet-rj.br" \h </w:instrText>
      </w:r>
      <w:r>
        <w:fldChar w:fldCharType="separate"/>
      </w:r>
      <w:r>
        <w:rPr>
          <w:color w:val="0000FF"/>
          <w:sz w:val="22"/>
          <w:u w:val="single" w:color="0000FF"/>
        </w:rPr>
        <w:t>sepat.it@cefet-rj.br</w:t>
      </w:r>
      <w:r>
        <w:rPr>
          <w:sz w:val="22"/>
        </w:rPr>
        <w:t>,</w:t>
      </w:r>
      <w:r>
        <w:rPr>
          <w:sz w:val="22"/>
        </w:rPr>
        <w:fldChar w:fldCharType="end"/>
      </w:r>
      <w:r>
        <w:rPr>
          <w:spacing w:val="-1"/>
          <w:sz w:val="22"/>
        </w:rPr>
        <w:t xml:space="preserve"> </w:t>
      </w:r>
      <w:r>
        <w:rPr>
          <w:sz w:val="22"/>
        </w:rPr>
        <w:t>21</w:t>
      </w:r>
      <w:r>
        <w:rPr>
          <w:spacing w:val="-3"/>
          <w:sz w:val="22"/>
        </w:rPr>
        <w:t xml:space="preserve"> </w:t>
      </w:r>
      <w:r>
        <w:rPr>
          <w:sz w:val="22"/>
        </w:rPr>
        <w:t>2700</w:t>
      </w:r>
      <w:r>
        <w:rPr>
          <w:rFonts w:hint="default"/>
          <w:sz w:val="22"/>
          <w:lang w:val="pt-BR"/>
        </w:rPr>
        <w:t xml:space="preserve"> </w:t>
      </w:r>
      <w:r>
        <w:rPr>
          <w:sz w:val="22"/>
        </w:rPr>
        <w:t>7827 / 7828</w:t>
      </w:r>
    </w:p>
    <w:p w14:paraId="584A8746">
      <w:pPr>
        <w:pStyle w:val="10"/>
        <w:numPr>
          <w:numId w:val="0"/>
        </w:numPr>
        <w:tabs>
          <w:tab w:val="left" w:pos="855"/>
        </w:tabs>
        <w:spacing w:before="1" w:after="0" w:line="240" w:lineRule="auto"/>
        <w:ind w:left="230" w:leftChars="0" w:right="0" w:rightChars="0"/>
        <w:jc w:val="both"/>
        <w:rPr>
          <w:sz w:val="22"/>
        </w:rPr>
      </w:pPr>
    </w:p>
    <w:p w14:paraId="1B8007EF">
      <w:pPr>
        <w:pStyle w:val="10"/>
        <w:numPr>
          <w:ilvl w:val="0"/>
          <w:numId w:val="11"/>
        </w:numPr>
        <w:tabs>
          <w:tab w:val="left" w:pos="823"/>
          <w:tab w:val="clear" w:pos="420"/>
        </w:tabs>
        <w:spacing w:before="0" w:after="0" w:line="267" w:lineRule="exact"/>
        <w:ind w:left="558" w:leftChars="0" w:right="0" w:rightChars="0" w:hanging="328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Petrópolis</w:t>
      </w:r>
      <w:r>
        <w:rPr>
          <w:b/>
          <w:spacing w:val="-1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z w:val="22"/>
        </w:rPr>
        <w:t>Segunda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Sexta</w:t>
      </w:r>
      <w:r>
        <w:rPr>
          <w:spacing w:val="-2"/>
          <w:sz w:val="22"/>
        </w:rPr>
        <w:t xml:space="preserve"> </w:t>
      </w:r>
      <w:r>
        <w:rPr>
          <w:sz w:val="22"/>
        </w:rPr>
        <w:t>de</w:t>
      </w:r>
      <w:r>
        <w:rPr>
          <w:spacing w:val="-5"/>
          <w:sz w:val="22"/>
        </w:rPr>
        <w:t xml:space="preserve"> </w:t>
      </w:r>
      <w:r>
        <w:rPr>
          <w:sz w:val="22"/>
        </w:rPr>
        <w:t>10h</w:t>
      </w:r>
      <w:r>
        <w:rPr>
          <w:spacing w:val="-2"/>
          <w:sz w:val="22"/>
        </w:rPr>
        <w:t xml:space="preserve"> </w:t>
      </w:r>
      <w:r>
        <w:rPr>
          <w:sz w:val="22"/>
        </w:rPr>
        <w:t>às</w:t>
      </w:r>
      <w:r>
        <w:rPr>
          <w:spacing w:val="-2"/>
          <w:sz w:val="22"/>
        </w:rPr>
        <w:t xml:space="preserve"> </w:t>
      </w:r>
      <w:r>
        <w:rPr>
          <w:sz w:val="22"/>
        </w:rPr>
        <w:t>12h</w:t>
      </w:r>
      <w:r>
        <w:rPr>
          <w:spacing w:val="-7"/>
          <w:sz w:val="22"/>
        </w:rPr>
        <w:t xml:space="preserve"> </w:t>
      </w:r>
      <w:r>
        <w:rPr>
          <w:sz w:val="22"/>
        </w:rPr>
        <w:t>e</w:t>
      </w:r>
      <w:r>
        <w:rPr>
          <w:spacing w:val="-4"/>
          <w:sz w:val="22"/>
        </w:rPr>
        <w:t xml:space="preserve"> </w:t>
      </w:r>
      <w:r>
        <w:rPr>
          <w:sz w:val="22"/>
        </w:rPr>
        <w:t>13h</w:t>
      </w:r>
      <w:r>
        <w:rPr>
          <w:spacing w:val="-5"/>
          <w:sz w:val="22"/>
        </w:rPr>
        <w:t xml:space="preserve"> </w:t>
      </w:r>
      <w:r>
        <w:rPr>
          <w:sz w:val="22"/>
        </w:rPr>
        <w:t>às</w:t>
      </w:r>
      <w:r>
        <w:rPr>
          <w:spacing w:val="-3"/>
          <w:sz w:val="22"/>
        </w:rPr>
        <w:t xml:space="preserve"> </w:t>
      </w:r>
      <w:r>
        <w:rPr>
          <w:sz w:val="22"/>
        </w:rPr>
        <w:t>17h,</w:t>
      </w:r>
      <w:r>
        <w:rPr>
          <w:spacing w:val="-4"/>
          <w:sz w:val="22"/>
        </w:rPr>
        <w:t xml:space="preserve"> </w:t>
      </w:r>
      <w:r>
        <w:rPr>
          <w:sz w:val="22"/>
        </w:rPr>
        <w:t>e-mail:</w:t>
      </w:r>
      <w:r>
        <w:rPr>
          <w:spacing w:val="-3"/>
          <w:sz w:val="22"/>
        </w:rPr>
        <w:t xml:space="preserve"> </w:t>
      </w:r>
      <w:r>
        <w:fldChar w:fldCharType="begin"/>
      </w:r>
      <w:r>
        <w:instrText xml:space="preserve"> HYPERLINK "mailto:sepat.pt@cefet-rj.br" \h </w:instrText>
      </w:r>
      <w:r>
        <w:fldChar w:fldCharType="separate"/>
      </w:r>
      <w:r>
        <w:rPr>
          <w:color w:val="0000FF"/>
          <w:sz w:val="22"/>
          <w:u w:val="single" w:color="0000FF"/>
        </w:rPr>
        <w:t>sepat.pt@cefet-</w:t>
      </w:r>
      <w:r>
        <w:rPr>
          <w:color w:val="0000FF"/>
          <w:spacing w:val="-2"/>
          <w:sz w:val="22"/>
          <w:u w:val="single" w:color="0000FF"/>
        </w:rPr>
        <w:t>rj.br</w:t>
      </w:r>
      <w:r>
        <w:rPr>
          <w:color w:val="0000FF"/>
          <w:spacing w:val="-2"/>
          <w:sz w:val="22"/>
          <w:u w:val="single" w:color="0000FF"/>
        </w:rPr>
        <w:fldChar w:fldCharType="end"/>
      </w:r>
    </w:p>
    <w:p w14:paraId="02EA1ACB">
      <w:pPr>
        <w:pStyle w:val="10"/>
        <w:numPr>
          <w:numId w:val="0"/>
        </w:numPr>
        <w:tabs>
          <w:tab w:val="left" w:pos="823"/>
        </w:tabs>
        <w:spacing w:before="0" w:after="0" w:line="267" w:lineRule="exact"/>
        <w:ind w:left="230" w:leftChars="0" w:right="0" w:rightChars="0"/>
        <w:jc w:val="both"/>
        <w:rPr>
          <w:sz w:val="22"/>
        </w:rPr>
      </w:pPr>
    </w:p>
    <w:p w14:paraId="2C5EA23E">
      <w:pPr>
        <w:pStyle w:val="10"/>
        <w:numPr>
          <w:ilvl w:val="0"/>
          <w:numId w:val="11"/>
        </w:numPr>
        <w:tabs>
          <w:tab w:val="left" w:pos="823"/>
          <w:tab w:val="clear" w:pos="420"/>
        </w:tabs>
        <w:spacing w:before="0" w:after="0" w:line="267" w:lineRule="exact"/>
        <w:ind w:left="558" w:leftChars="0" w:right="0" w:rightChars="0" w:hanging="328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Nova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Iguaçu</w:t>
      </w:r>
      <w:r>
        <w:rPr>
          <w:b/>
          <w:spacing w:val="-1"/>
          <w:sz w:val="22"/>
        </w:rPr>
        <w:t xml:space="preserve"> </w:t>
      </w:r>
      <w:r>
        <w:rPr>
          <w:sz w:val="22"/>
        </w:rPr>
        <w:t>Segunda</w:t>
      </w:r>
      <w:r>
        <w:rPr>
          <w:spacing w:val="-1"/>
          <w:sz w:val="22"/>
        </w:rPr>
        <w:t xml:space="preserve"> </w:t>
      </w:r>
      <w:r>
        <w:rPr>
          <w:sz w:val="22"/>
        </w:rPr>
        <w:t>a</w:t>
      </w:r>
      <w:r>
        <w:rPr>
          <w:spacing w:val="-1"/>
          <w:sz w:val="22"/>
        </w:rPr>
        <w:t xml:space="preserve"> </w:t>
      </w:r>
      <w:r>
        <w:rPr>
          <w:sz w:val="22"/>
        </w:rPr>
        <w:t>Sexta,</w:t>
      </w:r>
      <w:r>
        <w:rPr>
          <w:spacing w:val="-1"/>
          <w:sz w:val="22"/>
        </w:rPr>
        <w:t xml:space="preserve"> </w:t>
      </w:r>
      <w:r>
        <w:rPr>
          <w:sz w:val="22"/>
        </w:rPr>
        <w:t>das</w:t>
      </w:r>
      <w:r>
        <w:rPr>
          <w:spacing w:val="-3"/>
          <w:sz w:val="22"/>
        </w:rPr>
        <w:t xml:space="preserve"> </w:t>
      </w:r>
      <w:r>
        <w:rPr>
          <w:sz w:val="22"/>
        </w:rPr>
        <w:t>8:30h</w:t>
      </w:r>
      <w:r>
        <w:rPr>
          <w:spacing w:val="-2"/>
          <w:sz w:val="22"/>
        </w:rPr>
        <w:t xml:space="preserve"> </w:t>
      </w:r>
      <w:r>
        <w:rPr>
          <w:sz w:val="22"/>
        </w:rPr>
        <w:t>às</w:t>
      </w:r>
      <w:r>
        <w:rPr>
          <w:spacing w:val="-1"/>
          <w:sz w:val="22"/>
        </w:rPr>
        <w:t xml:space="preserve"> </w:t>
      </w:r>
      <w:r>
        <w:rPr>
          <w:sz w:val="22"/>
        </w:rPr>
        <w:t>16:30h</w:t>
      </w:r>
      <w:r>
        <w:rPr>
          <w:spacing w:val="-3"/>
          <w:sz w:val="22"/>
        </w:rPr>
        <w:t xml:space="preserve"> </w:t>
      </w:r>
      <w:r>
        <w:rPr>
          <w:sz w:val="22"/>
        </w:rPr>
        <w:t>/</w:t>
      </w:r>
      <w:r>
        <w:rPr>
          <w:spacing w:val="-3"/>
          <w:sz w:val="22"/>
        </w:rPr>
        <w:t xml:space="preserve"> </w:t>
      </w:r>
      <w:r>
        <w:rPr>
          <w:sz w:val="22"/>
        </w:rPr>
        <w:t>Telefone:</w:t>
      </w:r>
      <w:r>
        <w:rPr>
          <w:spacing w:val="-1"/>
          <w:sz w:val="22"/>
        </w:rPr>
        <w:t xml:space="preserve"> </w:t>
      </w:r>
      <w:r>
        <w:rPr>
          <w:sz w:val="22"/>
        </w:rPr>
        <w:t>(21)</w:t>
      </w:r>
      <w:r>
        <w:rPr>
          <w:spacing w:val="-1"/>
          <w:sz w:val="22"/>
        </w:rPr>
        <w:t xml:space="preserve"> </w:t>
      </w:r>
      <w:r>
        <w:rPr>
          <w:sz w:val="22"/>
        </w:rPr>
        <w:t>2886-8935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E-mail </w:t>
      </w:r>
      <w:r>
        <w:fldChar w:fldCharType="begin"/>
      </w:r>
      <w:r>
        <w:instrText xml:space="preserve"> HYPERLINK "mailto:sepat.ni@cefet-rj.br" \h </w:instrText>
      </w:r>
      <w:r>
        <w:fldChar w:fldCharType="separate"/>
      </w:r>
      <w:r>
        <w:rPr>
          <w:spacing w:val="-2"/>
          <w:sz w:val="22"/>
        </w:rPr>
        <w:t>sepat.ni@cefet-rj.br</w:t>
      </w:r>
      <w:r>
        <w:rPr>
          <w:spacing w:val="-2"/>
          <w:sz w:val="22"/>
        </w:rPr>
        <w:fldChar w:fldCharType="end"/>
      </w:r>
    </w:p>
    <w:p w14:paraId="2C59BDC3">
      <w:pPr>
        <w:pStyle w:val="10"/>
        <w:numPr>
          <w:numId w:val="0"/>
        </w:numPr>
        <w:tabs>
          <w:tab w:val="left" w:pos="823"/>
        </w:tabs>
        <w:spacing w:before="0" w:after="0" w:line="267" w:lineRule="exact"/>
        <w:ind w:left="230" w:leftChars="0" w:right="0" w:rightChars="0"/>
        <w:jc w:val="both"/>
        <w:rPr>
          <w:sz w:val="22"/>
        </w:rPr>
      </w:pPr>
    </w:p>
    <w:p w14:paraId="34BA012F">
      <w:pPr>
        <w:pStyle w:val="10"/>
        <w:numPr>
          <w:ilvl w:val="0"/>
          <w:numId w:val="11"/>
        </w:numPr>
        <w:tabs>
          <w:tab w:val="left" w:pos="823"/>
          <w:tab w:val="clear" w:pos="420"/>
        </w:tabs>
        <w:spacing w:before="0" w:after="0" w:line="240" w:lineRule="auto"/>
        <w:ind w:left="558" w:leftChars="0" w:right="0" w:rightChars="0" w:hanging="328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Nova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Friburgo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de</w:t>
      </w:r>
      <w:r>
        <w:rPr>
          <w:spacing w:val="-2"/>
          <w:sz w:val="22"/>
        </w:rPr>
        <w:t xml:space="preserve"> </w:t>
      </w:r>
      <w:r>
        <w:rPr>
          <w:sz w:val="22"/>
        </w:rPr>
        <w:t>Segunda</w:t>
      </w:r>
      <w:r>
        <w:rPr>
          <w:spacing w:val="-3"/>
          <w:sz w:val="22"/>
        </w:rPr>
        <w:t xml:space="preserve"> </w:t>
      </w:r>
      <w:r>
        <w:rPr>
          <w:sz w:val="22"/>
        </w:rPr>
        <w:t>a</w:t>
      </w:r>
      <w:r>
        <w:rPr>
          <w:spacing w:val="-4"/>
          <w:sz w:val="22"/>
        </w:rPr>
        <w:t xml:space="preserve"> </w:t>
      </w:r>
      <w:r>
        <w:rPr>
          <w:sz w:val="22"/>
        </w:rPr>
        <w:t>sexta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10h</w:t>
      </w:r>
      <w:r>
        <w:rPr>
          <w:spacing w:val="-3"/>
          <w:sz w:val="22"/>
        </w:rPr>
        <w:t xml:space="preserve"> </w:t>
      </w:r>
      <w:r>
        <w:rPr>
          <w:sz w:val="22"/>
        </w:rPr>
        <w:t>as</w:t>
      </w:r>
      <w:r>
        <w:rPr>
          <w:spacing w:val="-4"/>
          <w:sz w:val="22"/>
        </w:rPr>
        <w:t xml:space="preserve"> </w:t>
      </w:r>
      <w:r>
        <w:rPr>
          <w:sz w:val="22"/>
        </w:rPr>
        <w:t>17h</w:t>
      </w:r>
      <w:r>
        <w:rPr>
          <w:spacing w:val="-3"/>
          <w:sz w:val="22"/>
        </w:rPr>
        <w:t xml:space="preserve"> </w:t>
      </w:r>
      <w:r>
        <w:fldChar w:fldCharType="begin"/>
      </w:r>
      <w:r>
        <w:instrText xml:space="preserve"> HYPERLINK "mailto:patrimonio.nf@cefet-rj.br" \h </w:instrText>
      </w:r>
      <w:r>
        <w:fldChar w:fldCharType="separate"/>
      </w:r>
      <w:r>
        <w:rPr>
          <w:sz w:val="22"/>
        </w:rPr>
        <w:t>patrimonio.nf@cefet-</w:t>
      </w:r>
      <w:r>
        <w:rPr>
          <w:spacing w:val="-2"/>
          <w:sz w:val="22"/>
        </w:rPr>
        <w:t>rj.br</w:t>
      </w:r>
      <w:r>
        <w:rPr>
          <w:spacing w:val="-2"/>
          <w:sz w:val="22"/>
        </w:rPr>
        <w:fldChar w:fldCharType="end"/>
      </w:r>
    </w:p>
    <w:p w14:paraId="469FA5A9">
      <w:pPr>
        <w:numPr>
          <w:ilvl w:val="0"/>
          <w:numId w:val="12"/>
        </w:numPr>
        <w:spacing w:before="1"/>
        <w:ind w:left="795" w:right="0" w:firstLine="0"/>
        <w:jc w:val="both"/>
        <w:rPr>
          <w:sz w:val="22"/>
        </w:rPr>
      </w:pPr>
      <w:r>
        <w:rPr>
          <w:sz w:val="22"/>
        </w:rPr>
        <w:t>2519-</w:t>
      </w:r>
      <w:r>
        <w:rPr>
          <w:spacing w:val="-4"/>
          <w:sz w:val="22"/>
        </w:rPr>
        <w:t>8903</w:t>
      </w:r>
      <w:r>
        <w:rPr>
          <w:rFonts w:hint="default"/>
          <w:spacing w:val="-4"/>
          <w:sz w:val="22"/>
          <w:lang w:val="pt-BR"/>
        </w:rPr>
        <w:t xml:space="preserve">  </w:t>
      </w:r>
    </w:p>
    <w:p w14:paraId="4FDB1A67">
      <w:pPr>
        <w:numPr>
          <w:numId w:val="0"/>
        </w:numPr>
        <w:spacing w:before="1"/>
        <w:ind w:left="795" w:leftChars="0" w:right="0" w:rightChars="0"/>
        <w:jc w:val="both"/>
        <w:rPr>
          <w:sz w:val="22"/>
        </w:rPr>
      </w:pPr>
    </w:p>
    <w:p w14:paraId="03F9C43A">
      <w:pPr>
        <w:numPr>
          <w:ilvl w:val="0"/>
          <w:numId w:val="13"/>
        </w:numPr>
        <w:tabs>
          <w:tab w:val="clear" w:pos="420"/>
        </w:tabs>
        <w:spacing w:before="1"/>
        <w:ind w:left="640" w:leftChars="0" w:right="0" w:rightChars="0" w:hanging="420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Valença</w:t>
      </w:r>
      <w:r>
        <w:rPr>
          <w:b/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z w:val="22"/>
        </w:rPr>
        <w:t>Segunda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sexta</w:t>
      </w:r>
      <w:r>
        <w:rPr>
          <w:spacing w:val="-2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10h</w:t>
      </w:r>
      <w:r>
        <w:rPr>
          <w:spacing w:val="-3"/>
          <w:sz w:val="22"/>
        </w:rPr>
        <w:t xml:space="preserve"> </w:t>
      </w:r>
      <w:r>
        <w:rPr>
          <w:sz w:val="22"/>
        </w:rPr>
        <w:t>as</w:t>
      </w:r>
      <w:r>
        <w:rPr>
          <w:spacing w:val="-4"/>
          <w:sz w:val="22"/>
        </w:rPr>
        <w:t xml:space="preserve"> </w:t>
      </w:r>
      <w:r>
        <w:rPr>
          <w:sz w:val="22"/>
        </w:rPr>
        <w:t>17h</w:t>
      </w:r>
      <w:r>
        <w:rPr>
          <w:spacing w:val="67"/>
          <w:w w:val="150"/>
          <w:sz w:val="22"/>
        </w:rPr>
        <w:t xml:space="preserve"> </w:t>
      </w:r>
      <w:r>
        <w:rPr>
          <w:sz w:val="22"/>
        </w:rPr>
        <w:t>e-mail</w:t>
      </w:r>
      <w:r>
        <w:rPr>
          <w:spacing w:val="-4"/>
          <w:sz w:val="22"/>
        </w:rPr>
        <w:t xml:space="preserve"> </w:t>
      </w:r>
      <w:r>
        <w:fldChar w:fldCharType="begin"/>
      </w:r>
      <w:r>
        <w:instrText xml:space="preserve"> HYPERLINK "mailto:wallace.luiz@cefet-rj.br" \h </w:instrText>
      </w:r>
      <w:r>
        <w:fldChar w:fldCharType="separate"/>
      </w:r>
      <w:r>
        <w:rPr>
          <w:sz w:val="22"/>
        </w:rPr>
        <w:t>wallace.luiz@cefet-rj.br,</w:t>
      </w:r>
      <w:r>
        <w:rPr>
          <w:sz w:val="22"/>
        </w:rPr>
        <w:fldChar w:fldCharType="end"/>
      </w:r>
      <w:r>
        <w:rPr>
          <w:spacing w:val="-3"/>
          <w:sz w:val="22"/>
        </w:rPr>
        <w:t xml:space="preserve"> </w:t>
      </w:r>
      <w:r>
        <w:rPr>
          <w:sz w:val="22"/>
        </w:rPr>
        <w:t>24</w:t>
      </w:r>
    </w:p>
    <w:p w14:paraId="2BCB12E5">
      <w:pPr>
        <w:numPr>
          <w:numId w:val="0"/>
        </w:numPr>
        <w:spacing w:before="1"/>
        <w:ind w:leftChars="0" w:right="0" w:rightChars="0"/>
        <w:jc w:val="both"/>
        <w:rPr>
          <w:spacing w:val="-2"/>
          <w:sz w:val="22"/>
        </w:rPr>
      </w:pPr>
      <w:r>
        <w:rPr>
          <w:spacing w:val="-2"/>
          <w:sz w:val="22"/>
        </w:rPr>
        <w:t>24530214</w:t>
      </w:r>
    </w:p>
    <w:p w14:paraId="3AEA954E">
      <w:pPr>
        <w:numPr>
          <w:numId w:val="0"/>
        </w:numPr>
        <w:spacing w:before="1"/>
        <w:ind w:leftChars="0" w:right="0" w:rightChars="0"/>
        <w:jc w:val="both"/>
        <w:rPr>
          <w:rFonts w:hint="default"/>
          <w:spacing w:val="-2"/>
          <w:sz w:val="22"/>
          <w:lang w:val="pt-BR"/>
        </w:rPr>
      </w:pPr>
    </w:p>
    <w:p w14:paraId="19FAAC8C">
      <w:pPr>
        <w:numPr>
          <w:ilvl w:val="0"/>
          <w:numId w:val="13"/>
        </w:numPr>
        <w:tabs>
          <w:tab w:val="clear" w:pos="420"/>
        </w:tabs>
        <w:spacing w:before="1"/>
        <w:ind w:left="640" w:leftChars="0" w:right="0" w:rightChars="0" w:hanging="420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Maria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da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Graça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(Rio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Janeiro)</w:t>
      </w:r>
      <w:r>
        <w:rPr>
          <w:b/>
          <w:spacing w:val="-1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Segunda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2"/>
          <w:sz w:val="22"/>
        </w:rPr>
        <w:t xml:space="preserve"> </w:t>
      </w:r>
      <w:r>
        <w:rPr>
          <w:sz w:val="22"/>
        </w:rPr>
        <w:t>sexta</w:t>
      </w:r>
      <w:r>
        <w:rPr>
          <w:spacing w:val="-7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10h</w:t>
      </w:r>
      <w:r>
        <w:rPr>
          <w:spacing w:val="-3"/>
          <w:sz w:val="22"/>
        </w:rPr>
        <w:t xml:space="preserve"> </w:t>
      </w:r>
      <w:r>
        <w:rPr>
          <w:sz w:val="22"/>
        </w:rPr>
        <w:t>as</w:t>
      </w:r>
      <w:r>
        <w:rPr>
          <w:spacing w:val="-2"/>
          <w:sz w:val="22"/>
        </w:rPr>
        <w:t xml:space="preserve"> </w:t>
      </w:r>
      <w:r>
        <w:rPr>
          <w:sz w:val="22"/>
        </w:rPr>
        <w:t>17h,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e-mail </w:t>
      </w:r>
      <w:r>
        <w:fldChar w:fldCharType="begin"/>
      </w:r>
      <w:r>
        <w:instrText xml:space="preserve"> HYPERLINK "mailto:sepat.mariadagraca@cefet-rj.br" \h </w:instrText>
      </w:r>
      <w:r>
        <w:fldChar w:fldCharType="separate"/>
      </w:r>
      <w:r>
        <w:rPr>
          <w:color w:val="0000FF"/>
          <w:sz w:val="22"/>
          <w:u w:val="single" w:color="0000FF"/>
        </w:rPr>
        <w:t>sepat.mariadagraca@cefet-rj.br</w:t>
      </w:r>
      <w:r>
        <w:rPr>
          <w:sz w:val="22"/>
        </w:rPr>
        <w:t>,</w:t>
      </w:r>
      <w:r>
        <w:rPr>
          <w:sz w:val="22"/>
        </w:rPr>
        <w:fldChar w:fldCharType="end"/>
      </w:r>
      <w:r>
        <w:rPr>
          <w:sz w:val="22"/>
        </w:rPr>
        <w:t xml:space="preserve"> Tel. 21 3297-7915</w:t>
      </w:r>
    </w:p>
    <w:p w14:paraId="10D17B47">
      <w:pPr>
        <w:numPr>
          <w:numId w:val="0"/>
        </w:numPr>
        <w:spacing w:before="1"/>
        <w:ind w:left="220" w:leftChars="0" w:right="0" w:rightChars="0"/>
        <w:jc w:val="both"/>
        <w:rPr>
          <w:sz w:val="22"/>
        </w:rPr>
      </w:pPr>
    </w:p>
    <w:p w14:paraId="7D2C03C6">
      <w:pPr>
        <w:numPr>
          <w:ilvl w:val="0"/>
          <w:numId w:val="14"/>
        </w:numPr>
        <w:tabs>
          <w:tab w:val="clear" w:pos="420"/>
        </w:tabs>
        <w:spacing w:before="1"/>
        <w:ind w:left="640" w:leftChars="0" w:right="0" w:rightChars="0" w:hanging="420" w:firstLineChars="0"/>
        <w:jc w:val="both"/>
        <w:rPr>
          <w:sz w:val="22"/>
        </w:rPr>
      </w:pPr>
      <w:r>
        <w:rPr>
          <w:b/>
          <w:sz w:val="22"/>
        </w:rPr>
        <w:t>Campus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Maracanã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(Rio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Janeiro)</w:t>
      </w:r>
      <w:r>
        <w:rPr>
          <w:b/>
          <w:spacing w:val="-1"/>
          <w:sz w:val="22"/>
        </w:rPr>
        <w:t xml:space="preserve"> </w:t>
      </w:r>
      <w:r>
        <w:rPr>
          <w:sz w:val="22"/>
        </w:rPr>
        <w:t>Segunda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6"/>
          <w:sz w:val="22"/>
        </w:rPr>
        <w:t xml:space="preserve"> </w:t>
      </w:r>
      <w:r>
        <w:rPr>
          <w:sz w:val="22"/>
        </w:rPr>
        <w:t>sexta</w:t>
      </w:r>
      <w:r>
        <w:rPr>
          <w:spacing w:val="-2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10h</w:t>
      </w:r>
      <w:r>
        <w:rPr>
          <w:spacing w:val="-3"/>
          <w:sz w:val="22"/>
        </w:rPr>
        <w:t xml:space="preserve"> </w:t>
      </w:r>
      <w:r>
        <w:rPr>
          <w:sz w:val="22"/>
        </w:rPr>
        <w:t>as</w:t>
      </w:r>
      <w:r>
        <w:rPr>
          <w:spacing w:val="-5"/>
          <w:sz w:val="22"/>
        </w:rPr>
        <w:t xml:space="preserve"> </w:t>
      </w:r>
      <w:r>
        <w:rPr>
          <w:sz w:val="22"/>
        </w:rPr>
        <w:t>17h,</w:t>
      </w:r>
      <w:r>
        <w:rPr>
          <w:spacing w:val="-2"/>
          <w:sz w:val="22"/>
        </w:rPr>
        <w:t xml:space="preserve"> </w:t>
      </w:r>
      <w:r>
        <w:rPr>
          <w:sz w:val="22"/>
        </w:rPr>
        <w:t>e-mail</w:t>
      </w:r>
      <w:r>
        <w:rPr>
          <w:spacing w:val="-4"/>
          <w:sz w:val="22"/>
        </w:rPr>
        <w:t xml:space="preserve"> </w:t>
      </w:r>
      <w:r>
        <w:rPr>
          <w:color w:val="0000FF"/>
          <w:sz w:val="22"/>
          <w:u w:val="single" w:color="0000FF"/>
        </w:rPr>
        <w:t>patrimonio.maracana@cefet-</w:t>
      </w:r>
      <w:r>
        <w:rPr>
          <w:color w:val="0000FF"/>
          <w:spacing w:val="20"/>
          <w:sz w:val="22"/>
          <w:u w:val="single" w:color="0000FF"/>
        </w:rPr>
        <w:t xml:space="preserve"> </w:t>
      </w:r>
      <w:r>
        <w:rPr>
          <w:color w:val="0000FF"/>
          <w:spacing w:val="20"/>
          <w:sz w:val="22"/>
        </w:rPr>
        <w:t xml:space="preserve"> </w:t>
      </w:r>
      <w:r>
        <w:rPr>
          <w:color w:val="0000FF"/>
          <w:sz w:val="22"/>
          <w:u w:val="single" w:color="0000FF"/>
        </w:rPr>
        <w:t>rj.br</w:t>
      </w:r>
      <w:r>
        <w:rPr>
          <w:color w:val="0000FF"/>
          <w:sz w:val="22"/>
        </w:rPr>
        <w:t xml:space="preserve"> </w:t>
      </w:r>
      <w:r>
        <w:rPr>
          <w:sz w:val="22"/>
        </w:rPr>
        <w:t xml:space="preserve">e </w:t>
      </w:r>
      <w:r>
        <w:fldChar w:fldCharType="begin"/>
      </w:r>
      <w:r>
        <w:instrText xml:space="preserve"> HYPERLINK "mailto:gustavo.costa@cefet-rj.br" \h </w:instrText>
      </w:r>
      <w:r>
        <w:fldChar w:fldCharType="separate"/>
      </w:r>
      <w:r>
        <w:rPr>
          <w:color w:val="0000FF"/>
          <w:sz w:val="22"/>
          <w:u w:val="single" w:color="0000FF"/>
        </w:rPr>
        <w:t>gustavo.costa@cefet-rj.br</w:t>
      </w:r>
      <w:r>
        <w:rPr>
          <w:color w:val="0000FF"/>
          <w:sz w:val="22"/>
          <w:u w:val="single" w:color="0000FF"/>
        </w:rPr>
        <w:fldChar w:fldCharType="end"/>
      </w:r>
      <w:r>
        <w:rPr>
          <w:color w:val="0000FF"/>
          <w:sz w:val="22"/>
        </w:rPr>
        <w:t xml:space="preserve"> </w:t>
      </w:r>
      <w:r>
        <w:rPr>
          <w:sz w:val="22"/>
        </w:rPr>
        <w:t>Tel. 21 2556 - 3042</w:t>
      </w:r>
    </w:p>
    <w:p w14:paraId="66DD32F3">
      <w:pPr>
        <w:spacing w:before="264" w:line="240" w:lineRule="auto"/>
        <w:jc w:val="both"/>
        <w:rPr>
          <w:sz w:val="22"/>
        </w:rPr>
      </w:pPr>
    </w:p>
    <w:p w14:paraId="3361557E">
      <w:pPr>
        <w:pStyle w:val="10"/>
        <w:numPr>
          <w:numId w:val="0"/>
        </w:numPr>
        <w:tabs>
          <w:tab w:val="left" w:pos="859"/>
        </w:tabs>
        <w:spacing w:before="0" w:after="0" w:line="240" w:lineRule="auto"/>
        <w:ind w:right="0" w:rightChars="0" w:firstLine="440" w:firstLineChars="200"/>
        <w:jc w:val="both"/>
        <w:rPr>
          <w:b/>
          <w:sz w:val="22"/>
        </w:rPr>
      </w:pPr>
      <w:r>
        <w:rPr>
          <w:b/>
          <w:sz w:val="22"/>
        </w:rPr>
        <w:t>Responsáveis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pelo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Recebimento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(Nome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e</w:t>
      </w:r>
      <w:r>
        <w:rPr>
          <w:b/>
          <w:spacing w:val="-12"/>
          <w:sz w:val="22"/>
        </w:rPr>
        <w:t xml:space="preserve"> </w:t>
      </w:r>
      <w:r>
        <w:rPr>
          <w:b/>
          <w:spacing w:val="-2"/>
          <w:sz w:val="22"/>
        </w:rPr>
        <w:t>Siape):</w:t>
      </w:r>
    </w:p>
    <w:p w14:paraId="446B6D1D">
      <w:pPr>
        <w:spacing w:before="1" w:line="240" w:lineRule="auto"/>
        <w:jc w:val="both"/>
        <w:rPr>
          <w:b/>
          <w:sz w:val="22"/>
        </w:rPr>
      </w:pPr>
    </w:p>
    <w:p w14:paraId="53D466AE">
      <w:pPr>
        <w:pStyle w:val="10"/>
        <w:numPr>
          <w:numId w:val="0"/>
        </w:numPr>
        <w:tabs>
          <w:tab w:val="left" w:pos="1144"/>
        </w:tabs>
        <w:spacing w:before="0" w:after="0" w:line="240" w:lineRule="auto"/>
        <w:ind w:left="487" w:leftChars="0" w:right="668" w:rightChars="0"/>
        <w:jc w:val="both"/>
        <w:rPr>
          <w:sz w:val="22"/>
        </w:rPr>
      </w:pPr>
      <w:r>
        <w:rPr>
          <w:sz w:val="22"/>
        </w:rPr>
        <w:t>Jorge</w:t>
      </w:r>
      <w:r>
        <w:rPr>
          <w:spacing w:val="-3"/>
          <w:sz w:val="22"/>
        </w:rPr>
        <w:t xml:space="preserve"> </w:t>
      </w:r>
      <w:r>
        <w:rPr>
          <w:sz w:val="22"/>
        </w:rPr>
        <w:t>Alberto</w:t>
      </w:r>
      <w:r>
        <w:rPr>
          <w:spacing w:val="-3"/>
          <w:sz w:val="22"/>
        </w:rPr>
        <w:t xml:space="preserve"> </w:t>
      </w:r>
      <w:r>
        <w:rPr>
          <w:sz w:val="22"/>
        </w:rPr>
        <w:t>Silva</w:t>
      </w:r>
      <w:r>
        <w:rPr>
          <w:spacing w:val="-3"/>
          <w:sz w:val="22"/>
        </w:rPr>
        <w:t xml:space="preserve"> </w:t>
      </w:r>
      <w:r>
        <w:rPr>
          <w:sz w:val="22"/>
        </w:rPr>
        <w:t>Cerdeira</w:t>
      </w:r>
      <w:r>
        <w:rPr>
          <w:spacing w:val="-3"/>
          <w:sz w:val="22"/>
        </w:rPr>
        <w:t xml:space="preserve"> </w:t>
      </w:r>
      <w:r>
        <w:rPr>
          <w:sz w:val="22"/>
        </w:rPr>
        <w:t>(SIAPE</w:t>
      </w:r>
      <w:r>
        <w:rPr>
          <w:spacing w:val="-5"/>
          <w:sz w:val="22"/>
        </w:rPr>
        <w:t xml:space="preserve"> </w:t>
      </w:r>
      <w:r>
        <w:rPr>
          <w:sz w:val="22"/>
        </w:rPr>
        <w:t>1753297)</w:t>
      </w:r>
      <w:r>
        <w:rPr>
          <w:spacing w:val="-5"/>
          <w:sz w:val="22"/>
        </w:rPr>
        <w:t xml:space="preserve"> </w:t>
      </w:r>
      <w:r>
        <w:rPr>
          <w:sz w:val="22"/>
        </w:rPr>
        <w:t>ou</w:t>
      </w:r>
      <w:r>
        <w:rPr>
          <w:spacing w:val="-3"/>
          <w:sz w:val="22"/>
        </w:rPr>
        <w:t xml:space="preserve"> </w:t>
      </w:r>
      <w:r>
        <w:rPr>
          <w:sz w:val="22"/>
        </w:rPr>
        <w:t>Izadora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z w:val="22"/>
        </w:rPr>
        <w:t>Araújo Fortes</w:t>
      </w:r>
      <w:r>
        <w:rPr>
          <w:spacing w:val="-3"/>
          <w:sz w:val="22"/>
        </w:rPr>
        <w:t xml:space="preserve"> </w:t>
      </w:r>
      <w:r>
        <w:rPr>
          <w:sz w:val="22"/>
        </w:rPr>
        <w:t>dos</w:t>
      </w:r>
      <w:r>
        <w:rPr>
          <w:spacing w:val="-3"/>
          <w:sz w:val="22"/>
        </w:rPr>
        <w:t xml:space="preserve"> </w:t>
      </w:r>
      <w:r>
        <w:rPr>
          <w:sz w:val="22"/>
        </w:rPr>
        <w:t>Santos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z w:val="22"/>
        </w:rPr>
        <w:t>Oliveira (SIAPE 3434709)</w:t>
      </w:r>
    </w:p>
    <w:p w14:paraId="63B37045">
      <w:pPr>
        <w:pStyle w:val="10"/>
        <w:numPr>
          <w:numId w:val="0"/>
        </w:numPr>
        <w:tabs>
          <w:tab w:val="left" w:pos="1143"/>
        </w:tabs>
        <w:spacing w:before="267" w:after="0" w:line="240" w:lineRule="auto"/>
        <w:ind w:left="487" w:leftChars="0" w:right="0" w:rightChars="0"/>
        <w:jc w:val="both"/>
        <w:rPr>
          <w:sz w:val="22"/>
        </w:rPr>
      </w:pPr>
      <w:r>
        <w:rPr>
          <w:sz w:val="22"/>
        </w:rPr>
        <w:t>Maurício</w:t>
      </w:r>
      <w:r>
        <w:rPr>
          <w:spacing w:val="-4"/>
          <w:sz w:val="22"/>
        </w:rPr>
        <w:t xml:space="preserve"> </w:t>
      </w:r>
      <w:r>
        <w:rPr>
          <w:sz w:val="22"/>
        </w:rPr>
        <w:t>José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z w:val="22"/>
        </w:rPr>
        <w:t>Carvalho,</w:t>
      </w:r>
      <w:r>
        <w:rPr>
          <w:spacing w:val="-4"/>
          <w:sz w:val="22"/>
        </w:rPr>
        <w:t xml:space="preserve"> </w:t>
      </w:r>
      <w:r>
        <w:rPr>
          <w:sz w:val="22"/>
        </w:rPr>
        <w:t>Siape:</w:t>
      </w:r>
      <w:r>
        <w:rPr>
          <w:spacing w:val="-2"/>
          <w:sz w:val="22"/>
        </w:rPr>
        <w:t xml:space="preserve"> 2182875</w:t>
      </w:r>
    </w:p>
    <w:p w14:paraId="257828C8">
      <w:pPr>
        <w:pStyle w:val="10"/>
        <w:numPr>
          <w:numId w:val="0"/>
        </w:numPr>
        <w:tabs>
          <w:tab w:val="left" w:pos="1143"/>
        </w:tabs>
        <w:spacing w:before="266" w:after="0" w:line="240" w:lineRule="auto"/>
        <w:ind w:left="487" w:leftChars="0" w:right="0" w:rightChars="0"/>
        <w:jc w:val="both"/>
        <w:rPr>
          <w:sz w:val="22"/>
        </w:rPr>
      </w:pPr>
      <w:r>
        <w:rPr>
          <w:sz w:val="22"/>
        </w:rPr>
        <w:t>Aline</w:t>
      </w:r>
      <w:r>
        <w:rPr>
          <w:spacing w:val="-2"/>
          <w:sz w:val="22"/>
        </w:rPr>
        <w:t xml:space="preserve"> </w:t>
      </w:r>
      <w:r>
        <w:rPr>
          <w:sz w:val="22"/>
        </w:rPr>
        <w:t>do</w:t>
      </w:r>
      <w:r>
        <w:rPr>
          <w:spacing w:val="-3"/>
          <w:sz w:val="22"/>
        </w:rPr>
        <w:t xml:space="preserve"> </w:t>
      </w:r>
      <w:r>
        <w:rPr>
          <w:sz w:val="22"/>
        </w:rPr>
        <w:t>vale</w:t>
      </w:r>
      <w:r>
        <w:rPr>
          <w:spacing w:val="-4"/>
          <w:sz w:val="22"/>
        </w:rPr>
        <w:t xml:space="preserve"> </w:t>
      </w:r>
      <w:r>
        <w:rPr>
          <w:sz w:val="22"/>
        </w:rPr>
        <w:t>Bravo,</w:t>
      </w:r>
      <w:r>
        <w:rPr>
          <w:spacing w:val="-3"/>
          <w:sz w:val="22"/>
        </w:rPr>
        <w:t xml:space="preserve"> </w:t>
      </w:r>
      <w:r>
        <w:rPr>
          <w:sz w:val="22"/>
        </w:rPr>
        <w:t>Siape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2178686</w:t>
      </w:r>
    </w:p>
    <w:p w14:paraId="32CD45C0">
      <w:pPr>
        <w:pStyle w:val="10"/>
        <w:numPr>
          <w:numId w:val="0"/>
        </w:numPr>
        <w:tabs>
          <w:tab w:val="left" w:pos="1143"/>
        </w:tabs>
        <w:spacing w:before="267" w:after="0" w:line="240" w:lineRule="auto"/>
        <w:ind w:left="487" w:leftChars="0" w:right="0" w:rightChars="0"/>
        <w:jc w:val="both"/>
        <w:rPr>
          <w:sz w:val="22"/>
        </w:rPr>
      </w:pPr>
      <w:r>
        <w:rPr>
          <w:sz w:val="22"/>
        </w:rPr>
        <w:t>Tiago</w:t>
      </w:r>
      <w:r>
        <w:rPr>
          <w:spacing w:val="-4"/>
          <w:sz w:val="22"/>
        </w:rPr>
        <w:t xml:space="preserve"> </w:t>
      </w:r>
      <w:r>
        <w:rPr>
          <w:sz w:val="22"/>
        </w:rPr>
        <w:t>da</w:t>
      </w:r>
      <w:r>
        <w:rPr>
          <w:spacing w:val="-3"/>
          <w:sz w:val="22"/>
        </w:rPr>
        <w:t xml:space="preserve"> </w:t>
      </w:r>
      <w:r>
        <w:rPr>
          <w:sz w:val="22"/>
        </w:rPr>
        <w:t>Conceição</w:t>
      </w:r>
      <w:r>
        <w:rPr>
          <w:spacing w:val="-3"/>
          <w:sz w:val="22"/>
        </w:rPr>
        <w:t xml:space="preserve"> </w:t>
      </w:r>
      <w:r>
        <w:rPr>
          <w:sz w:val="22"/>
        </w:rPr>
        <w:t>Binoti</w:t>
      </w:r>
      <w:r>
        <w:rPr>
          <w:spacing w:val="-5"/>
          <w:sz w:val="22"/>
        </w:rPr>
        <w:t xml:space="preserve"> </w:t>
      </w:r>
      <w:r>
        <w:rPr>
          <w:sz w:val="22"/>
        </w:rPr>
        <w:t>Siape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1696696</w:t>
      </w:r>
    </w:p>
    <w:p w14:paraId="28DB5A62">
      <w:pPr>
        <w:pStyle w:val="10"/>
        <w:numPr>
          <w:numId w:val="0"/>
        </w:numPr>
        <w:tabs>
          <w:tab w:val="left" w:pos="1144"/>
        </w:tabs>
        <w:spacing w:before="267" w:after="0" w:line="240" w:lineRule="auto"/>
        <w:ind w:left="487" w:leftChars="0" w:right="280" w:rightChars="0"/>
        <w:jc w:val="both"/>
        <w:rPr>
          <w:sz w:val="22"/>
        </w:rPr>
      </w:pPr>
      <w:r>
        <w:rPr>
          <w:sz w:val="22"/>
        </w:rPr>
        <w:t>Hélyo</w:t>
      </w:r>
      <w:r>
        <w:rPr>
          <w:spacing w:val="-4"/>
          <w:sz w:val="22"/>
        </w:rPr>
        <w:t xml:space="preserve"> </w:t>
      </w:r>
      <w:r>
        <w:rPr>
          <w:sz w:val="22"/>
        </w:rPr>
        <w:t>Fernandes</w:t>
      </w:r>
      <w:r>
        <w:rPr>
          <w:spacing w:val="-4"/>
          <w:sz w:val="22"/>
        </w:rPr>
        <w:t xml:space="preserve"> </w:t>
      </w:r>
      <w:r>
        <w:rPr>
          <w:sz w:val="22"/>
        </w:rPr>
        <w:t>Braga</w:t>
      </w:r>
      <w:r>
        <w:rPr>
          <w:spacing w:val="-2"/>
          <w:sz w:val="22"/>
        </w:rPr>
        <w:t xml:space="preserve"> </w:t>
      </w:r>
      <w:r>
        <w:rPr>
          <w:sz w:val="22"/>
        </w:rPr>
        <w:t>-</w:t>
      </w:r>
      <w:r>
        <w:rPr>
          <w:spacing w:val="-2"/>
          <w:sz w:val="22"/>
        </w:rPr>
        <w:t xml:space="preserve"> </w:t>
      </w:r>
      <w:r>
        <w:rPr>
          <w:sz w:val="22"/>
        </w:rPr>
        <w:t>SIAPE</w:t>
      </w:r>
      <w:r>
        <w:rPr>
          <w:spacing w:val="-4"/>
          <w:sz w:val="22"/>
        </w:rPr>
        <w:t xml:space="preserve"> </w:t>
      </w:r>
      <w:r>
        <w:rPr>
          <w:sz w:val="22"/>
        </w:rPr>
        <w:t>2181739,</w:t>
      </w:r>
      <w:r>
        <w:rPr>
          <w:spacing w:val="-2"/>
          <w:sz w:val="22"/>
        </w:rPr>
        <w:t xml:space="preserve"> </w:t>
      </w:r>
      <w:r>
        <w:rPr>
          <w:sz w:val="22"/>
        </w:rPr>
        <w:t>Felippe</w:t>
      </w:r>
      <w:r>
        <w:rPr>
          <w:spacing w:val="-2"/>
          <w:sz w:val="22"/>
        </w:rPr>
        <w:t xml:space="preserve"> </w:t>
      </w:r>
      <w:r>
        <w:rPr>
          <w:sz w:val="22"/>
        </w:rPr>
        <w:t>Cereja</w:t>
      </w:r>
      <w:r>
        <w:rPr>
          <w:spacing w:val="-2"/>
          <w:sz w:val="22"/>
        </w:rPr>
        <w:t xml:space="preserve"> </w:t>
      </w:r>
      <w:r>
        <w:rPr>
          <w:sz w:val="22"/>
        </w:rPr>
        <w:t>de</w:t>
      </w:r>
      <w:r>
        <w:rPr>
          <w:spacing w:val="-2"/>
          <w:sz w:val="22"/>
        </w:rPr>
        <w:t xml:space="preserve"> </w:t>
      </w:r>
      <w:r>
        <w:rPr>
          <w:sz w:val="22"/>
        </w:rPr>
        <w:t>Freitas</w:t>
      </w:r>
      <w:r>
        <w:rPr>
          <w:spacing w:val="-2"/>
          <w:sz w:val="22"/>
        </w:rPr>
        <w:t xml:space="preserve"> </w:t>
      </w:r>
      <w:r>
        <w:rPr>
          <w:sz w:val="22"/>
        </w:rPr>
        <w:t>-</w:t>
      </w:r>
      <w:r>
        <w:rPr>
          <w:spacing w:val="-2"/>
          <w:sz w:val="22"/>
        </w:rPr>
        <w:t xml:space="preserve"> </w:t>
      </w:r>
      <w:r>
        <w:rPr>
          <w:sz w:val="22"/>
        </w:rPr>
        <w:t>SIAPE</w:t>
      </w:r>
      <w:r>
        <w:rPr>
          <w:spacing w:val="-4"/>
          <w:sz w:val="22"/>
        </w:rPr>
        <w:t xml:space="preserve"> </w:t>
      </w:r>
      <w:r>
        <w:rPr>
          <w:sz w:val="22"/>
        </w:rPr>
        <w:t>2181743,</w:t>
      </w:r>
      <w:r>
        <w:rPr>
          <w:spacing w:val="-4"/>
          <w:sz w:val="22"/>
        </w:rPr>
        <w:t xml:space="preserve"> </w:t>
      </w:r>
      <w:r>
        <w:rPr>
          <w:sz w:val="22"/>
        </w:rPr>
        <w:t>Gabriel</w:t>
      </w:r>
      <w:r>
        <w:rPr>
          <w:spacing w:val="-4"/>
          <w:sz w:val="22"/>
        </w:rPr>
        <w:t xml:space="preserve"> </w:t>
      </w:r>
      <w:r>
        <w:rPr>
          <w:sz w:val="22"/>
        </w:rPr>
        <w:t>Cornelio Moura - SIAPE 1710597</w:t>
      </w:r>
    </w:p>
    <w:p w14:paraId="48D737E1">
      <w:pPr>
        <w:pStyle w:val="10"/>
        <w:numPr>
          <w:numId w:val="0"/>
        </w:numPr>
        <w:tabs>
          <w:tab w:val="left" w:pos="1143"/>
        </w:tabs>
        <w:spacing w:before="267" w:after="0" w:line="240" w:lineRule="auto"/>
        <w:ind w:left="487" w:leftChars="0" w:right="0" w:rightChars="0"/>
        <w:jc w:val="both"/>
        <w:rPr>
          <w:sz w:val="22"/>
        </w:rPr>
      </w:pPr>
      <w:r>
        <w:rPr>
          <w:sz w:val="22"/>
        </w:rPr>
        <w:t>Wallace</w:t>
      </w:r>
      <w:r>
        <w:rPr>
          <w:spacing w:val="-3"/>
          <w:sz w:val="22"/>
        </w:rPr>
        <w:t xml:space="preserve"> </w:t>
      </w:r>
      <w:r>
        <w:rPr>
          <w:sz w:val="22"/>
        </w:rPr>
        <w:t>Alves</w:t>
      </w:r>
      <w:r>
        <w:rPr>
          <w:spacing w:val="-5"/>
          <w:sz w:val="22"/>
        </w:rPr>
        <w:t xml:space="preserve"> </w:t>
      </w:r>
      <w:r>
        <w:rPr>
          <w:sz w:val="22"/>
        </w:rPr>
        <w:t>Paixão</w:t>
      </w:r>
      <w:r>
        <w:rPr>
          <w:spacing w:val="-4"/>
          <w:sz w:val="22"/>
        </w:rPr>
        <w:t xml:space="preserve"> </w:t>
      </w:r>
      <w:r>
        <w:rPr>
          <w:sz w:val="22"/>
        </w:rPr>
        <w:t>Luiz</w:t>
      </w:r>
      <w:r>
        <w:rPr>
          <w:spacing w:val="-4"/>
          <w:sz w:val="22"/>
        </w:rPr>
        <w:t xml:space="preserve"> </w:t>
      </w:r>
      <w:r>
        <w:rPr>
          <w:sz w:val="22"/>
        </w:rPr>
        <w:t>Siape</w:t>
      </w:r>
      <w:r>
        <w:rPr>
          <w:spacing w:val="1"/>
          <w:sz w:val="22"/>
        </w:rPr>
        <w:t xml:space="preserve"> </w:t>
      </w:r>
      <w:r>
        <w:rPr>
          <w:spacing w:val="-2"/>
          <w:sz w:val="22"/>
        </w:rPr>
        <w:t>2181250</w:t>
      </w:r>
    </w:p>
    <w:p w14:paraId="25F010BA">
      <w:pPr>
        <w:pStyle w:val="10"/>
        <w:numPr>
          <w:numId w:val="0"/>
        </w:numPr>
        <w:tabs>
          <w:tab w:val="left" w:pos="1143"/>
        </w:tabs>
        <w:spacing w:before="266" w:after="0" w:line="240" w:lineRule="auto"/>
        <w:ind w:left="487" w:leftChars="0" w:right="0" w:rightChars="0"/>
        <w:jc w:val="both"/>
        <w:rPr>
          <w:spacing w:val="-2"/>
          <w:sz w:val="22"/>
        </w:rPr>
      </w:pPr>
      <w:r>
        <w:rPr>
          <w:sz w:val="22"/>
        </w:rPr>
        <w:t>Jose</w:t>
      </w:r>
      <w:r>
        <w:rPr>
          <w:spacing w:val="-6"/>
          <w:sz w:val="22"/>
        </w:rPr>
        <w:t xml:space="preserve"> </w:t>
      </w:r>
      <w:r>
        <w:rPr>
          <w:sz w:val="22"/>
        </w:rPr>
        <w:t>Luiz</w:t>
      </w:r>
      <w:r>
        <w:rPr>
          <w:spacing w:val="-3"/>
          <w:sz w:val="22"/>
        </w:rPr>
        <w:t xml:space="preserve"> </w:t>
      </w:r>
      <w:r>
        <w:rPr>
          <w:sz w:val="22"/>
        </w:rPr>
        <w:t>Soares</w:t>
      </w:r>
      <w:r>
        <w:rPr>
          <w:spacing w:val="-2"/>
          <w:sz w:val="22"/>
        </w:rPr>
        <w:t xml:space="preserve"> </w:t>
      </w:r>
      <w:r>
        <w:rPr>
          <w:sz w:val="22"/>
        </w:rPr>
        <w:t>dos</w:t>
      </w:r>
      <w:r>
        <w:rPr>
          <w:spacing w:val="-4"/>
          <w:sz w:val="22"/>
        </w:rPr>
        <w:t xml:space="preserve"> </w:t>
      </w:r>
      <w:r>
        <w:rPr>
          <w:sz w:val="22"/>
        </w:rPr>
        <w:t>Santos</w:t>
      </w:r>
      <w:r>
        <w:rPr>
          <w:spacing w:val="-5"/>
          <w:sz w:val="22"/>
        </w:rPr>
        <w:t xml:space="preserve"> </w:t>
      </w:r>
      <w:r>
        <w:rPr>
          <w:sz w:val="22"/>
        </w:rPr>
        <w:t>Siape</w:t>
      </w:r>
      <w:r>
        <w:rPr>
          <w:spacing w:val="-2"/>
          <w:sz w:val="22"/>
        </w:rPr>
        <w:t xml:space="preserve"> </w:t>
      </w:r>
      <w:r>
        <w:rPr>
          <w:sz w:val="22"/>
        </w:rPr>
        <w:t>2219440,</w:t>
      </w:r>
      <w:r>
        <w:rPr>
          <w:spacing w:val="-4"/>
          <w:sz w:val="22"/>
        </w:rPr>
        <w:t xml:space="preserve"> </w:t>
      </w:r>
      <w:r>
        <w:rPr>
          <w:sz w:val="22"/>
        </w:rPr>
        <w:t>Samuel</w:t>
      </w:r>
      <w:r>
        <w:rPr>
          <w:spacing w:val="-2"/>
          <w:sz w:val="22"/>
        </w:rPr>
        <w:t xml:space="preserve"> </w:t>
      </w:r>
      <w:r>
        <w:rPr>
          <w:sz w:val="22"/>
        </w:rPr>
        <w:t>Chagas</w:t>
      </w:r>
      <w:r>
        <w:rPr>
          <w:spacing w:val="-2"/>
          <w:sz w:val="22"/>
        </w:rPr>
        <w:t xml:space="preserve"> </w:t>
      </w:r>
      <w:r>
        <w:rPr>
          <w:sz w:val="22"/>
        </w:rPr>
        <w:t>da</w:t>
      </w:r>
      <w:r>
        <w:rPr>
          <w:spacing w:val="-2"/>
          <w:sz w:val="22"/>
        </w:rPr>
        <w:t xml:space="preserve"> </w:t>
      </w:r>
      <w:r>
        <w:rPr>
          <w:sz w:val="22"/>
        </w:rPr>
        <w:t>Costa</w:t>
      </w:r>
      <w:r>
        <w:rPr>
          <w:spacing w:val="-2"/>
          <w:sz w:val="22"/>
        </w:rPr>
        <w:t xml:space="preserve"> </w:t>
      </w:r>
      <w:r>
        <w:rPr>
          <w:sz w:val="22"/>
        </w:rPr>
        <w:t>Siape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1883905</w:t>
      </w:r>
    </w:p>
    <w:p w14:paraId="786C59C9">
      <w:pPr>
        <w:pStyle w:val="10"/>
        <w:numPr>
          <w:numId w:val="0"/>
        </w:numPr>
        <w:tabs>
          <w:tab w:val="left" w:pos="1143"/>
        </w:tabs>
        <w:spacing w:before="266" w:after="0" w:line="240" w:lineRule="auto"/>
        <w:ind w:left="487" w:leftChars="0" w:right="0" w:rightChars="0"/>
        <w:jc w:val="both"/>
        <w:rPr>
          <w:spacing w:val="-2"/>
          <w:sz w:val="22"/>
        </w:rPr>
      </w:pPr>
      <w:r>
        <w:rPr>
          <w:sz w:val="22"/>
        </w:rPr>
        <w:t>Rodrigo</w:t>
      </w:r>
      <w:r>
        <w:rPr>
          <w:spacing w:val="-5"/>
          <w:sz w:val="22"/>
        </w:rPr>
        <w:t xml:space="preserve"> </w:t>
      </w:r>
      <w:r>
        <w:rPr>
          <w:sz w:val="22"/>
        </w:rPr>
        <w:t>Fabiano</w:t>
      </w:r>
      <w:r>
        <w:rPr>
          <w:spacing w:val="-5"/>
          <w:sz w:val="22"/>
        </w:rPr>
        <w:t xml:space="preserve"> </w:t>
      </w:r>
      <w:r>
        <w:rPr>
          <w:sz w:val="22"/>
        </w:rPr>
        <w:t>Lourenco</w:t>
      </w:r>
      <w:r>
        <w:rPr>
          <w:spacing w:val="-4"/>
          <w:sz w:val="22"/>
        </w:rPr>
        <w:t xml:space="preserve"> </w:t>
      </w:r>
      <w:r>
        <w:rPr>
          <w:sz w:val="22"/>
        </w:rPr>
        <w:t>Siape</w:t>
      </w:r>
      <w:r>
        <w:rPr>
          <w:spacing w:val="-3"/>
          <w:sz w:val="22"/>
        </w:rPr>
        <w:t xml:space="preserve"> </w:t>
      </w:r>
      <w:r>
        <w:rPr>
          <w:sz w:val="22"/>
        </w:rPr>
        <w:t>2177288</w:t>
      </w:r>
      <w:r>
        <w:rPr>
          <w:spacing w:val="-3"/>
          <w:sz w:val="22"/>
        </w:rPr>
        <w:t xml:space="preserve"> </w:t>
      </w:r>
      <w:r>
        <w:rPr>
          <w:sz w:val="22"/>
        </w:rPr>
        <w:t>e</w:t>
      </w:r>
      <w:r>
        <w:rPr>
          <w:spacing w:val="-3"/>
          <w:sz w:val="22"/>
        </w:rPr>
        <w:t xml:space="preserve"> </w:t>
      </w:r>
      <w:r>
        <w:rPr>
          <w:sz w:val="22"/>
        </w:rPr>
        <w:t>Gustavo</w:t>
      </w:r>
      <w:r>
        <w:rPr>
          <w:spacing w:val="1"/>
          <w:sz w:val="22"/>
        </w:rPr>
        <w:t xml:space="preserve"> </w:t>
      </w:r>
      <w:r>
        <w:rPr>
          <w:sz w:val="22"/>
        </w:rPr>
        <w:t>Alves</w:t>
      </w:r>
      <w:r>
        <w:rPr>
          <w:spacing w:val="-3"/>
          <w:sz w:val="22"/>
        </w:rPr>
        <w:t xml:space="preserve"> </w:t>
      </w:r>
      <w:r>
        <w:rPr>
          <w:sz w:val="22"/>
        </w:rPr>
        <w:t>da</w:t>
      </w:r>
      <w:r>
        <w:rPr>
          <w:spacing w:val="-4"/>
          <w:sz w:val="22"/>
        </w:rPr>
        <w:t xml:space="preserve"> </w:t>
      </w:r>
      <w:r>
        <w:rPr>
          <w:sz w:val="22"/>
        </w:rPr>
        <w:t>Costa</w:t>
      </w:r>
      <w:r>
        <w:rPr>
          <w:spacing w:val="-3"/>
          <w:sz w:val="22"/>
        </w:rPr>
        <w:t xml:space="preserve"> </w:t>
      </w:r>
      <w:r>
        <w:rPr>
          <w:sz w:val="22"/>
        </w:rPr>
        <w:t>Siape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1548172</w:t>
      </w:r>
    </w:p>
    <w:p w14:paraId="2EEF09D5">
      <w:pPr>
        <w:pStyle w:val="10"/>
        <w:numPr>
          <w:numId w:val="0"/>
        </w:numPr>
        <w:tabs>
          <w:tab w:val="left" w:pos="1143"/>
        </w:tabs>
        <w:spacing w:before="266" w:after="0" w:line="240" w:lineRule="auto"/>
        <w:ind w:left="487" w:leftChars="0" w:right="0" w:rightChars="0"/>
        <w:jc w:val="both"/>
        <w:rPr>
          <w:spacing w:val="-2"/>
          <w:sz w:val="22"/>
        </w:rPr>
      </w:pPr>
    </w:p>
    <w:p w14:paraId="2FF3C18D">
      <w:pPr>
        <w:pStyle w:val="10"/>
        <w:numPr>
          <w:numId w:val="0"/>
        </w:numPr>
        <w:tabs>
          <w:tab w:val="left" w:pos="1143"/>
        </w:tabs>
        <w:spacing w:before="266" w:after="0" w:line="240" w:lineRule="auto"/>
        <w:ind w:left="487" w:leftChars="0" w:right="0" w:rightChars="0"/>
        <w:jc w:val="both"/>
        <w:rPr>
          <w:spacing w:val="-2"/>
          <w:sz w:val="22"/>
        </w:rPr>
      </w:pPr>
    </w:p>
    <w:p w14:paraId="5FF37804">
      <w:pPr>
        <w:keepNext w:val="0"/>
        <w:keepLines w:val="0"/>
        <w:widowControl/>
        <w:suppressLineNumbers w:val="0"/>
        <w:ind w:firstLine="552" w:firstLineChars="250"/>
        <w:jc w:val="both"/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</w:pPr>
      <w:r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  <w:t>Centro de Instrução Almirante Alexandrino</w:t>
      </w:r>
    </w:p>
    <w:p w14:paraId="63A732F2">
      <w:pPr>
        <w:keepNext w:val="0"/>
        <w:keepLines w:val="0"/>
        <w:widowControl/>
        <w:suppressLineNumbers w:val="0"/>
        <w:ind w:firstLine="552" w:firstLineChars="250"/>
        <w:jc w:val="both"/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</w:pPr>
    </w:p>
    <w:p w14:paraId="5135751D">
      <w:pPr>
        <w:keepNext w:val="0"/>
        <w:keepLines w:val="0"/>
        <w:widowControl/>
        <w:suppressLineNumbers w:val="0"/>
        <w:ind w:firstLine="552" w:firstLineChars="250"/>
        <w:jc w:val="both"/>
        <w:rPr>
          <w:rFonts w:hint="default" w:ascii="Calibri" w:hAnsi="Calibri" w:cs="Calibri"/>
          <w:sz w:val="22"/>
          <w:szCs w:val="22"/>
          <w:lang w:val="en-US" w:eastAsia="zh-CN"/>
        </w:rPr>
      </w:pPr>
      <w:r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  <w:t>Local de entrega:</w:t>
      </w:r>
      <w:r>
        <w:rPr>
          <w:rFonts w:hint="default" w:ascii="Calibri" w:hAnsi="Calibri" w:cs="Calibri"/>
          <w:sz w:val="22"/>
          <w:szCs w:val="22"/>
          <w:lang w:val="en-US" w:eastAsia="zh-CN"/>
        </w:rPr>
        <w:t xml:space="preserve"> </w:t>
      </w:r>
    </w:p>
    <w:p w14:paraId="5EFAEE8C">
      <w:pPr>
        <w:keepNext w:val="0"/>
        <w:keepLines w:val="0"/>
        <w:widowControl/>
        <w:suppressLineNumbers w:val="0"/>
        <w:ind w:firstLine="550" w:firstLineChars="250"/>
        <w:jc w:val="both"/>
        <w:rPr>
          <w:rFonts w:hint="default" w:ascii="Calibri" w:hAnsi="Calibri" w:cs="Calibri"/>
          <w:sz w:val="22"/>
          <w:szCs w:val="22"/>
          <w:lang w:val="en-US" w:eastAsia="zh-CN"/>
        </w:rPr>
      </w:pPr>
    </w:p>
    <w:p w14:paraId="5FAC0A8C">
      <w:pPr>
        <w:keepNext w:val="0"/>
        <w:keepLines w:val="0"/>
        <w:widowControl/>
        <w:suppressLineNumbers w:val="0"/>
        <w:ind w:firstLine="550" w:firstLineChars="250"/>
        <w:jc w:val="both"/>
        <w:rPr>
          <w:rFonts w:hint="default" w:ascii="Calibri" w:hAnsi="Calibri" w:cs="Calibri"/>
          <w:sz w:val="22"/>
          <w:szCs w:val="22"/>
          <w:lang w:val="en-US" w:eastAsia="zh-CN"/>
        </w:rPr>
      </w:pPr>
      <w:r>
        <w:rPr>
          <w:rFonts w:hint="default" w:ascii="Calibri" w:hAnsi="Calibri" w:cs="Calibri"/>
          <w:sz w:val="22"/>
          <w:szCs w:val="22"/>
          <w:lang w:val="en-US" w:eastAsia="zh-CN"/>
        </w:rPr>
        <w:t xml:space="preserve">Avenida Brasil, 10946 - Penha - Rio de Janeiro/RJ. CEP 21.012-350. </w:t>
      </w:r>
    </w:p>
    <w:p w14:paraId="2CDDFE0A">
      <w:pPr>
        <w:keepNext w:val="0"/>
        <w:keepLines w:val="0"/>
        <w:widowControl/>
        <w:suppressLineNumbers w:val="0"/>
        <w:ind w:firstLine="550" w:firstLineChars="250"/>
        <w:jc w:val="both"/>
        <w:rPr>
          <w:rFonts w:hint="default" w:ascii="Calibri" w:hAnsi="Calibri" w:cs="Calibri"/>
          <w:sz w:val="22"/>
          <w:szCs w:val="22"/>
          <w:lang w:val="en-US" w:eastAsia="zh-CN"/>
        </w:rPr>
      </w:pPr>
      <w:bookmarkStart w:id="0" w:name="_GoBack"/>
      <w:bookmarkEnd w:id="0"/>
    </w:p>
    <w:p w14:paraId="44B8B4F2">
      <w:pPr>
        <w:keepNext w:val="0"/>
        <w:keepLines w:val="0"/>
        <w:widowControl/>
        <w:suppressLineNumbers w:val="0"/>
        <w:ind w:firstLine="552" w:firstLineChars="250"/>
        <w:jc w:val="both"/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</w:pPr>
      <w:r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  <w:t xml:space="preserve"> Informações para agendamento da entrega (E-mail e Telefone)</w:t>
      </w:r>
    </w:p>
    <w:p w14:paraId="79F4596F">
      <w:pPr>
        <w:keepNext w:val="0"/>
        <w:keepLines w:val="0"/>
        <w:widowControl/>
        <w:suppressLineNumbers w:val="0"/>
        <w:ind w:firstLine="550" w:firstLineChars="250"/>
        <w:jc w:val="both"/>
        <w:rPr>
          <w:rFonts w:ascii="Calibri" w:hAnsi="Calibri" w:eastAsia="SimSun" w:cs="Calibri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default" w:ascii="Calibri" w:hAnsi="Calibri" w:cs="Calibri"/>
          <w:sz w:val="22"/>
          <w:szCs w:val="22"/>
          <w:lang w:val="en-US" w:eastAsia="zh-CN"/>
        </w:rPr>
        <w:fldChar w:fldCharType="begin"/>
      </w:r>
      <w:r>
        <w:rPr>
          <w:rFonts w:hint="default" w:ascii="Calibri" w:hAnsi="Calibri" w:cs="Calibri"/>
          <w:sz w:val="22"/>
          <w:szCs w:val="22"/>
          <w:lang w:val="en-US" w:eastAsia="zh-CN"/>
        </w:rPr>
        <w:instrText xml:space="preserve"> HYPERLINK "mailto:jefferson.dos@marinha.mil.br" </w:instrText>
      </w:r>
      <w:r>
        <w:rPr>
          <w:rFonts w:hint="default" w:ascii="Calibri" w:hAnsi="Calibri" w:cs="Calibri"/>
          <w:sz w:val="22"/>
          <w:szCs w:val="22"/>
          <w:lang w:val="en-US" w:eastAsia="zh-CN"/>
        </w:rPr>
        <w:fldChar w:fldCharType="separate"/>
      </w:r>
      <w:r>
        <w:rPr>
          <w:rStyle w:val="5"/>
          <w:rFonts w:hint="default" w:ascii="Calibri" w:hAnsi="Calibri" w:cs="Calibri"/>
          <w:sz w:val="22"/>
          <w:szCs w:val="22"/>
          <w:lang w:val="en-US" w:eastAsia="zh-CN"/>
        </w:rPr>
        <w:t>jefferson.dos@marinha.mil.b</w:t>
      </w:r>
      <w:r>
        <w:rPr>
          <w:rStyle w:val="5"/>
          <w:rFonts w:hint="default" w:ascii="Calibri" w:hAnsi="Calibri" w:cs="Calibri"/>
          <w:sz w:val="22"/>
          <w:szCs w:val="22"/>
          <w:lang w:val="pt-BR" w:eastAsia="zh-CN"/>
        </w:rPr>
        <w:t>r</w:t>
      </w:r>
      <w:r>
        <w:rPr>
          <w:rFonts w:hint="default" w:ascii="Calibri" w:hAnsi="Calibri" w:cs="Calibri"/>
          <w:sz w:val="22"/>
          <w:szCs w:val="22"/>
          <w:lang w:val="en-US" w:eastAsia="zh-CN"/>
        </w:rPr>
        <w:fldChar w:fldCharType="end"/>
      </w:r>
      <w:r>
        <w:rPr>
          <w:rFonts w:hint="default" w:ascii="Calibri" w:hAnsi="Calibri" w:cs="Calibri"/>
          <w:sz w:val="22"/>
          <w:szCs w:val="22"/>
          <w:lang w:val="pt-BR" w:eastAsia="zh-CN"/>
        </w:rPr>
        <w:t xml:space="preserve"> , </w:t>
      </w:r>
      <w:r>
        <w:rPr>
          <w:rFonts w:ascii="Calibri" w:hAnsi="Calibri" w:eastAsia="SimSun" w:cs="Calibri"/>
          <w:color w:val="000000"/>
          <w:kern w:val="0"/>
          <w:sz w:val="22"/>
          <w:szCs w:val="22"/>
          <w:lang w:val="en-US" w:eastAsia="zh-CN" w:bidi="ar"/>
        </w:rPr>
        <w:t>(21) 2126-6162</w:t>
      </w:r>
    </w:p>
    <w:p w14:paraId="42A3A414">
      <w:pPr>
        <w:keepNext w:val="0"/>
        <w:keepLines w:val="0"/>
        <w:widowControl/>
        <w:suppressLineNumbers w:val="0"/>
        <w:ind w:firstLine="550" w:firstLineChars="250"/>
        <w:jc w:val="both"/>
        <w:rPr>
          <w:rFonts w:hint="default" w:ascii="Calibri" w:hAnsi="Calibri" w:eastAsia="SimSun" w:cs="Calibri"/>
          <w:color w:val="000000"/>
          <w:kern w:val="0"/>
          <w:sz w:val="22"/>
          <w:szCs w:val="22"/>
          <w:lang w:val="pt-BR" w:eastAsia="zh-CN" w:bidi="ar"/>
        </w:rPr>
      </w:pPr>
    </w:p>
    <w:p w14:paraId="34A9DC79">
      <w:pPr>
        <w:keepNext w:val="0"/>
        <w:keepLines w:val="0"/>
        <w:widowControl/>
        <w:suppressLineNumbers w:val="0"/>
        <w:ind w:firstLine="552" w:firstLineChars="250"/>
        <w:jc w:val="both"/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</w:pPr>
      <w:r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  <w:t xml:space="preserve">Responsáveis pelo Recebimento (Nome e Siape): </w:t>
      </w:r>
    </w:p>
    <w:p w14:paraId="4838C156">
      <w:pPr>
        <w:keepNext w:val="0"/>
        <w:keepLines w:val="0"/>
        <w:widowControl/>
        <w:suppressLineNumbers w:val="0"/>
        <w:ind w:firstLine="552" w:firstLineChars="250"/>
        <w:jc w:val="both"/>
        <w:rPr>
          <w:rFonts w:hint="default" w:ascii="Calibri" w:hAnsi="Calibri" w:cs="Calibri"/>
          <w:b/>
          <w:bCs/>
          <w:sz w:val="22"/>
          <w:szCs w:val="22"/>
          <w:lang w:val="en-US" w:eastAsia="zh-CN"/>
        </w:rPr>
      </w:pPr>
    </w:p>
    <w:p w14:paraId="6D519724">
      <w:pPr>
        <w:keepNext w:val="0"/>
        <w:keepLines w:val="0"/>
        <w:widowControl/>
        <w:suppressLineNumbers w:val="0"/>
        <w:ind w:firstLine="550" w:firstLineChars="250"/>
        <w:jc w:val="both"/>
        <w:rPr>
          <w:rFonts w:hint="default" w:ascii="Calibri" w:hAnsi="Calibri" w:cs="Calibri"/>
          <w:sz w:val="22"/>
          <w:szCs w:val="22"/>
        </w:rPr>
      </w:pPr>
      <w:r>
        <w:rPr>
          <w:rFonts w:hint="default" w:ascii="Calibri" w:hAnsi="Calibri" w:cs="Calibri"/>
          <w:sz w:val="22"/>
          <w:szCs w:val="22"/>
          <w:lang w:val="en-US" w:eastAsia="zh-CN"/>
        </w:rPr>
        <w:t xml:space="preserve">Capitão de Corveta Santos Rocha </w:t>
      </w:r>
      <w:r>
        <w:rPr>
          <w:rFonts w:hint="default" w:ascii="Calibri" w:hAnsi="Calibri" w:cs="Calibri"/>
          <w:sz w:val="22"/>
          <w:szCs w:val="22"/>
          <w:lang w:val="pt-BR" w:eastAsia="zh-CN"/>
        </w:rPr>
        <w:t xml:space="preserve">, </w:t>
      </w:r>
      <w:r>
        <w:rPr>
          <w:rFonts w:hint="default" w:ascii="Calibri" w:hAnsi="Calibri" w:cs="Calibri"/>
          <w:sz w:val="22"/>
          <w:szCs w:val="22"/>
          <w:lang w:val="en-US" w:eastAsia="zh-CN"/>
        </w:rPr>
        <w:t>NIP: 09.0243.87</w:t>
      </w:r>
    </w:p>
    <w:p w14:paraId="37DE7610">
      <w:pPr>
        <w:keepNext w:val="0"/>
        <w:keepLines w:val="0"/>
        <w:widowControl/>
        <w:suppressLineNumbers w:val="0"/>
        <w:jc w:val="both"/>
      </w:pPr>
    </w:p>
    <w:p w14:paraId="29A701D3">
      <w:pPr>
        <w:pStyle w:val="10"/>
        <w:numPr>
          <w:numId w:val="0"/>
        </w:numPr>
        <w:tabs>
          <w:tab w:val="left" w:pos="1143"/>
        </w:tabs>
        <w:spacing w:before="266" w:after="0" w:line="240" w:lineRule="auto"/>
        <w:ind w:left="487" w:leftChars="0" w:right="0" w:rightChars="0"/>
        <w:jc w:val="both"/>
        <w:rPr>
          <w:sz w:val="4"/>
        </w:rPr>
      </w:pPr>
      <w:r>
        <w:rPr>
          <w:position w:val="4"/>
          <w:sz w:val="20"/>
        </w:rPr>
        <mc:AlternateContent>
          <mc:Choice Requires="wpg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336550</wp:posOffset>
                </wp:positionH>
                <wp:positionV relativeFrom="page">
                  <wp:posOffset>8890</wp:posOffset>
                </wp:positionV>
                <wp:extent cx="7131050" cy="10357485"/>
                <wp:effectExtent l="0" t="0" r="12700" b="5715"/>
                <wp:wrapNone/>
                <wp:docPr id="555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1050" cy="10357485"/>
                          <a:chOff x="0" y="0"/>
                          <a:chExt cx="6951345" cy="10083165"/>
                        </a:xfrm>
                      </wpg:grpSpPr>
                      <wps:wsp>
                        <wps:cNvPr id="556" name="Graphic 54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7" name="Graphic 55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8" name="Graphic 56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9" name="Image 5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0" name="Graphic 58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1" name="Graphic 59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2" name="Graphic 60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3" name="Graphic 61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4" name="Graphic 62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5" name="Graphic 63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6" name="Graphic 64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7" name="Graphic 65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8" name="Graphic 66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9" name="Graphic 67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0" name="Graphic 68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1" name="Graphic 69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2" name="Image 7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3" name="Graphic 71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4" name="Graphic 72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5" name="Graphic 73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" o:spid="_x0000_s1026" o:spt="203" style="position:absolute;left:0pt;margin-left:26.5pt;margin-top:0.7pt;height:815.55pt;width:561.5pt;mso-position-horizontal-relative:page;mso-position-vertical-relative:page;z-index:-251633664;mso-width-relative:page;mso-height-relative:page;" coordsize="6951345,10083165" o:gfxdata="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">
                <o:lock v:ext="edit" aspectratio="f"/>
                <v:shape id="Graphic 54" o:spid="_x0000_s1026" o:spt="100" style="position:absolute;left:0;top:0;height:45720;width:45720;" fillcolor="#000000" filled="t" stroked="f" coordsize="45720,45720" o:gfxdata="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6OF6b4A&#10;AADcAAAADwAAAAAAAAABACAAAAAiAAAAZHJzL2Rvd25yZXYueG1sUEsBAhQAFAAAAAgAh07iQDMv&#10;BZ47AAAAOQAAABAAAAAAAAAAAQAgAAAADQEAAGRycy9zaGFwZXhtbC54bWxQSwUGAAAAAAYABgBb&#10;AQAAtwMAAAAA&#10;" path="m45707,0l9131,0,0,0,0,9144,0,45720,9131,45720,9131,9144,45707,9144,4570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5" o:spid="_x0000_s1026" o:spt="100" style="position:absolute;left:9131;top:9144;height:36830;width:36830;" fillcolor="#606060" filled="t" stroked="f" coordsize="36830,36830" o:gfxdata="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Z+2aK8AAAA&#10;3AAAAA8AAAAAAAAAAQAgAAAAIgAAAGRycy9kb3ducmV2LnhtbFBLAQIUABQAAAAIAIdO4kAzLwWe&#10;OwAAADkAAAAQAAAAAAAAAAEAIAAAAAsBAABkcnMvc2hhcGV4bWwueG1sUEsFBgAAAAAGAAYAWwEA&#10;ALUDAAAAAA==&#10;" path="m36576,0l27444,0,0,0,0,27432,0,36576,27444,36576,27444,27432,36576,27432,3657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6" o:spid="_x0000_s1026" o:spt="100" style="position:absolute;left:36576;top:36576;height:9525;width:9525;" fillcolor="#BFBFBF" filled="t" stroked="f" coordsize="9525,9525" o:gfxdata="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gzjybsAAADc&#10;AAAADwAAAAAAAAABACAAAAAiAAAAZHJzL2Rvd25yZXYueG1sUEsBAhQAFAAAAAgAh07iQDMvBZ47&#10;AAAAOQAAABAAAAAAAAAAAQAgAAAACgEAAGRycy9zaGFwZXhtbC54bWxQSwUGAAAAAAYABgBbAQAA&#10;tA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57" o:spid="_x0000_s1026" o:spt="75" type="#_x0000_t75" style="position:absolute;left:45719;top:0;height:45719;width:6859524;" filled="f" o:preferrelative="t" stroked="f" coordsize="21600,21600" o:gfxdata="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gT2kC&#10;wAAAANw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9" o:title=""/>
                  <o:lock v:ext="edit" aspectratio="f"/>
                </v:shape>
                <v:shape id="Graphic 58" o:spid="_x0000_s1026" o:spt="100" style="position:absolute;left:6905244;top:0;height:45720;width:45720;" fillcolor="#000000" filled="t" stroked="f" coordsize="45720,45720" o:gfxdata="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Wpyu7sAAADc&#10;AAAADwAAAAAAAAABACAAAAAiAAAAZHJzL2Rvd25yZXYueG1sUEsBAhQAFAAAAAgAh07iQDMvBZ47&#10;AAAAOQAAABAAAAAAAAAAAQAgAAAACgEAAGRycy9zaGFwZXhtbC54bWxQSwUGAAAAAAYABgBbAQAA&#10;tAMAAAAA&#10;" path="m45720,0l36563,0,0,0,0,9144,36563,9144,36563,45720,45720,45720,45720,9144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9" o:spid="_x0000_s1026" o:spt="100" style="position:absolute;left:6905244;top:9144;height:36830;width:36830;" fillcolor="#606060" filled="t" stroked="f" coordsize="36830,36830" o:gfxdata="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Lcu8LsAAADc&#10;AAAADwAAAAAAAAABACAAAAAiAAAAZHJzL2Rvd25yZXYueG1sUEsBAhQAFAAAAAgAh07iQDMvBZ47&#10;AAAAOQAAABAAAAAAAAAAAQAgAAAACgEAAGRycy9zaGFwZXhtbC54bWxQSwUGAAAAAAYABgBbAQAA&#10;tAMAAAAA&#10;" path="m36563,0l9131,0,0,0,0,27432,9131,27432,9131,36576,36563,36576,36563,27432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0" o:spid="_x0000_s1026" o:spt="100" style="position:absolute;left:6905244;top:36576;height:9525;width:9525;" fillcolor="#BFBFBF" filled="t" stroked="f" coordsize="9525,9525" o:gfxdata="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iB6evQAA&#10;ANwAAAAPAAAAAAAAAAEAIAAAACIAAABkcnMvZG93bnJldi54bWxQSwECFAAUAAAACACHTuJAMy8F&#10;njsAAAA5AAAAEAAAAAAAAAABACAAAAAMAQAAZHJzL3NoYXBleG1sLnhtbFBLBQYAAAAABgAGAFsB&#10;AAC2AwAAAAA=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1" o:spid="_x0000_s1026" o:spt="100" style="position:absolute;left:0;top:45719;height:9991725;width:9525;" fillcolor="#000000" filled="t" stroked="f" coordsize="9525,9991725" o:gfxdata="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G6zor4A&#10;AADcAAAADwAAAAAAAAABACAAAAAiAAAAZHJzL2Rvd25yZXYueG1sUEsBAhQAFAAAAAgAh07iQDMv&#10;BZ47AAAAOQAAABAAAAAAAAAAAQAgAAAADQEAAGRycy9zaGFwZXhtbC54bWxQSwUGAAAAAAYABgBb&#10;AQAAtwMAAAAA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2" o:spid="_x0000_s1026" o:spt="100" style="position:absolute;left:9143;top:45719;height:9991725;width:27940;" fillcolor="#606060" filled="t" stroked="f" coordsize="27940,9991725" o:gfxdata="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vJji8AAAA&#10;3AAAAA8AAAAAAAAAAQAgAAAAIgAAAGRycy9kb3ducmV2LnhtbFBLAQIUABQAAAAIAIdO4kAzLwWe&#10;OwAAADkAAAAQAAAAAAAAAAEAIAAAAAsBAABkcnMvc2hhcGV4bWwueG1sUEsFBgAAAAAGAAYAWwEA&#10;ALUDAAAAAA==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3" o:spid="_x0000_s1026" o:spt="100" style="position:absolute;left:36576;top:45719;height:9991725;width:9525;" fillcolor="#BFBFBF" filled="t" stroked="f" coordsize="9525,9991725" o:gfxdata="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7HeGr4A&#10;AADcAAAADwAAAAAAAAABACAAAAAiAAAAZHJzL2Rvd25yZXYueG1sUEsBAhQAFAAAAAgAh07iQDMv&#10;BZ47AAAAOQAAABAAAAAAAAAAAQAgAAAADQEAAGRycy9zaGFwZXhtbC54bWxQSwUGAAAAAAYABgBb&#10;AQAAtwMAAAAA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4" o:spid="_x0000_s1026" o:spt="100" style="position:absolute;left:6941819;top:45719;height:9991725;width:9525;" fillcolor="#000000" filled="t" stroked="f" coordsize="9525,9991725" o:gfxdata="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cGRA6vQAA&#10;ANwAAAAPAAAAAAAAAAEAIAAAACIAAABkcnMvZG93bnJldi54bWxQSwECFAAUAAAACACHTuJAMy8F&#10;njsAAAA5AAAAEAAAAAAAAAABACAAAAAMAQAAZHJzL3NoYXBleG1sLnhtbFBLBQYAAAAABgAGAFsB&#10;AAC2AwAAAAA=&#10;" path="m9144,9991344l0,9991344,0,0,9144,0,9144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5" o:spid="_x0000_s1026" o:spt="100" style="position:absolute;left:6914388;top:45719;height:9991725;width:27940;" fillcolor="#606060" filled="t" stroked="f" coordsize="27940,9991725" o:gfxdata="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39uE+8AAAA&#10;3AAAAA8AAAAAAAAAAQAgAAAAIgAAAGRycy9kb3ducmV2LnhtbFBLAQIUABQAAAAIAIdO4kAzLwWe&#10;OwAAADkAAAAQAAAAAAAAAAEAIAAAAAsBAABkcnMvc2hhcGV4bWwueG1sUEsFBgAAAAAGAAYAWwEA&#10;ALUDAAAAAA==&#10;" path="m27432,9991344l0,9991344,0,0,27432,0,27432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6" o:spid="_x0000_s1026" o:spt="100" style="position:absolute;left:6905244;top:45719;height:9991725;width:9525;" fillcolor="#BFBFBF" filled="t" stroked="f" coordsize="9525,9991725" o:gfxdata="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sHGEugAAANwA&#10;AAAPAAAAAAAAAAEAIAAAACIAAABkcnMvZG93bnJldi54bWxQSwECFAAUAAAACACHTuJAMy8FnjsA&#10;AAA5AAAAEAAAAAAAAAABACAAAAAJAQAAZHJzL3NoYXBleG1sLnhtbFBLBQYAAAAABgAGAFsBAACz&#10;AwAAAAA=&#10;" path="m9143,9991344l0,9991344,0,0,9143,0,9143,99913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7" o:spid="_x0000_s1026" o:spt="100" style="position:absolute;left:0;top:10037064;height:46355;width:45720;" fillcolor="#000000" filled="t" stroked="f" coordsize="45720,46355" o:gfxdata="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ApDkS/&#10;AAAA3AAAAA8AAAAAAAAAAQAgAAAAIgAAAGRycy9kb3ducmV2LnhtbFBLAQIUABQAAAAIAIdO4kAz&#10;LwWeOwAAADkAAAAQAAAAAAAAAAEAIAAAAA4BAABkcnMvc2hhcGV4bWwueG1sUEsFBgAAAAAGAAYA&#10;WwEAALgDAAAAAA==&#10;" path="m45707,36576l9131,36576,9131,0,0,0,0,36576,0,45732,9131,45732,45707,45732,45707,36576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8" o:spid="_x0000_s1026" o:spt="100" style="position:absolute;left:9131;top:10037064;height:36830;width:36830;" fillcolor="#606060" filled="t" stroked="f" coordsize="36830,36830" o:gfxdata="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iIdtrgAAADcAAAA&#10;DwAAAAAAAAABACAAAAAiAAAAZHJzL2Rvd25yZXYueG1sUEsBAhQAFAAAAAgAh07iQDMvBZ47AAAA&#10;OQAAABAAAAAAAAAAAQAgAAAABwEAAGRycy9zaGFwZXhtbC54bWxQSwUGAAAAAAYABgBbAQAAsQMA&#10;AAAA&#10;" path="m36576,9144l27444,9144,27444,0,0,0,0,9144,0,36576,27444,36576,36576,36576,36576,91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9" o:spid="_x0000_s1026" o:spt="100" style="position:absolute;left:36576;top:10037064;height:9525;width:9525;" fillcolor="#BFBFBF" filled="t" stroked="f" coordsize="9525,9525" o:gfxdata="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IMWNL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70" o:spid="_x0000_s1026" o:spt="75" type="#_x0000_t75" style="position:absolute;left:45719;top:10037064;height:45720;width:6859524;" filled="f" o:preferrelative="t" stroked="f" coordsize="21600,21600" o:gfxdata="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RF6WW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0" o:title=""/>
                  <o:lock v:ext="edit" aspectratio="f"/>
                </v:shape>
                <v:shape id="Graphic 71" o:spid="_x0000_s1026" o:spt="100" style="position:absolute;left:6905244;top:10037064;height:46355;width:45720;" fillcolor="#000000" filled="t" stroked="f" coordsize="45720,46355" o:gfxdata="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QYr3O/&#10;AAAA3AAAAA8AAAAAAAAAAQAgAAAAIgAAAGRycy9kb3ducmV2LnhtbFBLAQIUABQAAAAIAIdO4kAz&#10;LwWeOwAAADkAAAAQAAAAAAAAAAEAIAAAAA4BAABkcnMvc2hhcGV4bWwueG1sUEsFBgAAAAAGAAYA&#10;WwEAALgDAAAAAA==&#10;" path="m45720,0l36563,0,36563,36576,0,36576,0,45732,36563,45732,45720,45732,45720,36576,45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2" o:spid="_x0000_s1026" o:spt="100" style="position:absolute;left:6905244;top:10037064;height:36830;width:36830;" fillcolor="#606060" filled="t" stroked="f" coordsize="36830,36830" o:gfxdata="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RkbtbsAAADc&#10;AAAADwAAAAAAAAABACAAAAAiAAAAZHJzL2Rvd25yZXYueG1sUEsBAhQAFAAAAAgAh07iQDMvBZ47&#10;AAAAOQAAABAAAAAAAAAAAQAgAAAACgEAAGRycy9zaGFwZXhtbC54bWxQSwUGAAAAAAYABgBbAQAA&#10;tAMAAAAA&#10;" path="m36563,0l9131,0,9131,9144,0,9144,0,36576,9131,36576,36563,36576,36563,9144,3656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3" o:spid="_x0000_s1026" o:spt="100" style="position:absolute;left:6905244;top:10037064;height:9525;width:9525;" fillcolor="#BFBFBF" filled="t" stroked="f" coordsize="9525,9525" o:gfxdata="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7gQN74A&#10;AADcAAAADwAAAAAAAAABACAAAAAiAAAAZHJzL2Rvd25yZXYueG1sUEsBAhQAFAAAAAgAh07iQDMv&#10;BZ47AAAAOQAAABAAAAAAAAAAAQAgAAAADQEAAGRycy9zaGFwZXhtbC54bWxQSwUGAAAAAAYABgBb&#10;AQAAtwMAAAAA&#10;" path="m9143,9143l0,9143,0,0,9143,0,9143,914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sectPr>
      <w:headerReference r:id="rId6" w:type="default"/>
      <w:footerReference r:id="rId7" w:type="default"/>
      <w:pgSz w:w="11910" w:h="16840"/>
      <w:pgMar w:top="800" w:right="850" w:bottom="1040" w:left="992" w:header="0" w:footer="84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1"/>
    <w:family w:val="swiss"/>
    <w:pitch w:val="default"/>
    <w:sig w:usb0="A00006FF" w:usb1="4000205B" w:usb2="00000010" w:usb3="00000000" w:csb0="2000019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Bahnschrift 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566106">
    <w:pPr>
      <w:pStyle w:val="6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6032500</wp:posOffset>
              </wp:positionH>
              <wp:positionV relativeFrom="page">
                <wp:posOffset>10017125</wp:posOffset>
              </wp:positionV>
              <wp:extent cx="461010" cy="14986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1009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00E2B4">
                          <w:pPr>
                            <w:spacing w:before="21"/>
                            <w:ind w:left="20" w:right="0" w:firstLine="0"/>
                            <w:jc w:val="left"/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z w:val="16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475pt;margin-top:788.75pt;height:11.8pt;width:36.3pt;mso-position-horizontal-relative:page;mso-position-vertical-relative:page;z-index:-251657216;mso-width-relative:page;mso-height-relative:page;" filled="f" stroked="f" coordsize="21600,21600" o:gfxdata="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HFPevvbAAAADgEAAA8AAAAAAAAAAQAgAAAAIgAAAGRycy9kb3ducmV2LnhtbFBLAQIUABQAAAAI&#10;AIdO4kAVgN1gsQEAAHMDAAAOAAAAAAAAAAEAIAAAACo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100E2B4">
                    <w:pPr>
                      <w:spacing w:before="21"/>
                      <w:ind w:left="20" w:right="0" w:firstLine="0"/>
                      <w:jc w:val="left"/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z w:val="16"/>
                      </w:rPr>
                      <w:t>Pág.</w:t>
                    </w:r>
                    <w:r>
                      <w:rPr>
                        <w:rFonts w:ascii="Verdana" w:hAnsi="Verdana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t>1</w: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end"/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t>/</w: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t>4</w: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1067435</wp:posOffset>
              </wp:positionH>
              <wp:positionV relativeFrom="page">
                <wp:posOffset>10050780</wp:posOffset>
              </wp:positionV>
              <wp:extent cx="1035685" cy="111125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568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7C5A6C">
                          <w:pPr>
                            <w:spacing w:before="16"/>
                            <w:ind w:left="20" w:right="0" w:firstLine="0"/>
                            <w:jc w:val="left"/>
                            <w:rPr>
                              <w:rFonts w:ascii="Arial MT" w:hAnsi="Arial MT"/>
                              <w:sz w:val="12"/>
                            </w:rPr>
                          </w:pPr>
                          <w:r>
                            <w:rPr>
                              <w:rFonts w:ascii="Arial MT" w:hAnsi="Arial MT"/>
                              <w:sz w:val="12"/>
                            </w:rPr>
                            <w:t xml:space="preserve">Anexo IV – Locais de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2"/>
                            </w:rPr>
                            <w:t>Entrega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84.05pt;margin-top:791.4pt;height:8.75pt;width:81.55pt;mso-position-horizontal-relative:page;mso-position-vertical-relative:page;z-index:-251656192;mso-width-relative:page;mso-height-relative:page;" filled="f" stroked="f" coordsize="21600,21600" o:gfxdata="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HZ&#10;jbjZAAAADQEAAA8AAAAAAAAAAQAgAAAAIgAAAGRycy9kb3ducmV2LnhtbFBLAQIUABQAAAAIAIdO&#10;4kAVmoUisAEAAHQDAAAOAAAAAAAAAAEAIAAAACg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B7C5A6C">
                    <w:pPr>
                      <w:spacing w:before="16"/>
                      <w:ind w:left="20" w:right="0" w:firstLine="0"/>
                      <w:jc w:val="left"/>
                      <w:rPr>
                        <w:rFonts w:ascii="Arial MT" w:hAnsi="Arial MT"/>
                        <w:sz w:val="12"/>
                      </w:rPr>
                    </w:pPr>
                    <w:r>
                      <w:rPr>
                        <w:rFonts w:ascii="Arial MT" w:hAnsi="Arial MT"/>
                        <w:sz w:val="12"/>
                      </w:rPr>
                      <w:t xml:space="preserve">Anexo IV – Locais de </w:t>
                    </w:r>
                    <w:r>
                      <w:rPr>
                        <w:rFonts w:ascii="Arial MT" w:hAnsi="Arial MT"/>
                        <w:spacing w:val="-2"/>
                        <w:sz w:val="12"/>
                      </w:rPr>
                      <w:t>Entrega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4E500">
    <w:pPr>
      <w:pStyle w:val="6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213995</wp:posOffset>
              </wp:positionH>
              <wp:positionV relativeFrom="page">
                <wp:posOffset>7125335</wp:posOffset>
              </wp:positionV>
              <wp:extent cx="2726690" cy="135255"/>
              <wp:effectExtent l="0" t="0" r="0" b="0"/>
              <wp:wrapNone/>
              <wp:docPr id="215" name="Textbox 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26690" cy="135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B38291"/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5" o:spid="_x0000_s1026" o:spt="202" type="#_x0000_t202" style="position:absolute;left:0pt;margin-left:16.85pt;margin-top:561.05pt;height:10.65pt;width:214.7pt;mso-position-horizontal-relative:page;mso-position-vertical-relative:page;z-index:-251653120;mso-width-relative:page;mso-height-relative:page;" filled="f" stroked="f" coordsize="21600,21600" o:gfxdata="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erlxNoAAAAMAQAADwAAAAAAAAABACAAAAAiAAAAZHJzL2Rvd25yZXYueG1sUEsBAhQAFAAA&#10;AAgAh07iQNPyhl+0AQAAdwMAAA4AAAAAAAAAAQAgAAAAKQ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FB38291"/>
                </w:txbxContent>
              </v:textbox>
            </v:shape>
          </w:pict>
        </mc:Fallback>
      </mc:AlternateContent>
    </w:r>
    <w:r>
      <w:rPr>
        <w:i w:val="0"/>
        <w:sz w:val="20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10184130</wp:posOffset>
              </wp:positionH>
              <wp:positionV relativeFrom="page">
                <wp:posOffset>7125335</wp:posOffset>
              </wp:positionV>
              <wp:extent cx="293370" cy="135255"/>
              <wp:effectExtent l="0" t="0" r="0" b="0"/>
              <wp:wrapNone/>
              <wp:docPr id="216" name="Text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3370" cy="135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F9F3B5">
                          <w:pPr>
                            <w:spacing w:before="0" w:line="195" w:lineRule="exact"/>
                            <w:ind w:left="20" w:right="0" w:firstLine="0"/>
                            <w:jc w:val="left"/>
                            <w:rPr>
                              <w:sz w:val="17"/>
                            </w:rPr>
                          </w:pPr>
                          <w:r>
                            <w:rPr>
                              <w:spacing w:val="-2"/>
                              <w:sz w:val="17"/>
                            </w:rPr>
                            <w:t>1</w:t>
                          </w:r>
                          <w:r>
                            <w:rPr>
                              <w:spacing w:val="-2"/>
                              <w:sz w:val="17"/>
                            </w:rPr>
                            <w:fldChar w:fldCharType="begin"/>
                          </w:r>
                          <w:r>
                            <w:rPr>
                              <w:spacing w:val="-2"/>
                              <w:sz w:val="17"/>
                            </w:rPr>
                            <w:instrText xml:space="preserve"> PAGE </w:instrText>
                          </w:r>
                          <w:r>
                            <w:rPr>
                              <w:spacing w:val="-2"/>
                              <w:sz w:val="17"/>
                            </w:rPr>
                            <w:fldChar w:fldCharType="separate"/>
                          </w:r>
                          <w:r>
                            <w:rPr>
                              <w:spacing w:val="-2"/>
                              <w:sz w:val="17"/>
                            </w:rPr>
                            <w:t>1</w:t>
                          </w:r>
                          <w:r>
                            <w:rPr>
                              <w:spacing w:val="-2"/>
                              <w:sz w:val="17"/>
                            </w:rPr>
                            <w:fldChar w:fldCharType="end"/>
                          </w:r>
                          <w:r>
                            <w:rPr>
                              <w:spacing w:val="-2"/>
                              <w:sz w:val="17"/>
                            </w:rPr>
                            <w:t>/12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6" o:spid="_x0000_s1026" o:spt="202" type="#_x0000_t202" style="position:absolute;left:0pt;margin-left:801.9pt;margin-top:561.05pt;height:10.65pt;width:23.1pt;mso-position-horizontal-relative:page;mso-position-vertical-relative:page;z-index:-251652096;mso-width-relative:page;mso-height-relative:page;" filled="f" stroked="f" coordsize="21600,21600" o:gfxdata="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NwsVvbAAAADwEAAA8AAAAAAAAAAQAgAAAAIgAAAGRycy9kb3ducmV2LnhtbFBLAQIUABQA&#10;AAAIAIdO4kAzC9PNtAEAAHYDAAAOAAAAAAAAAAEAIAAAACo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7F9F3B5">
                    <w:pPr>
                      <w:spacing w:before="0" w:line="195" w:lineRule="exact"/>
                      <w:ind w:left="2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pacing w:val="-2"/>
                        <w:sz w:val="17"/>
                      </w:rPr>
                      <w:t>1</w:t>
                    </w:r>
                    <w:r>
                      <w:rPr>
                        <w:spacing w:val="-2"/>
                        <w:sz w:val="17"/>
                      </w:rPr>
                      <w:fldChar w:fldCharType="begin"/>
                    </w:r>
                    <w:r>
                      <w:rPr>
                        <w:spacing w:val="-2"/>
                        <w:sz w:val="17"/>
                      </w:rPr>
                      <w:instrText xml:space="preserve"> PAGE </w:instrText>
                    </w:r>
                    <w:r>
                      <w:rPr>
                        <w:spacing w:val="-2"/>
                        <w:sz w:val="17"/>
                      </w:rPr>
                      <w:fldChar w:fldCharType="separate"/>
                    </w:r>
                    <w:r>
                      <w:rPr>
                        <w:spacing w:val="-2"/>
                        <w:sz w:val="17"/>
                      </w:rPr>
                      <w:t>1</w:t>
                    </w:r>
                    <w:r>
                      <w:rPr>
                        <w:spacing w:val="-2"/>
                        <w:sz w:val="17"/>
                      </w:rPr>
                      <w:fldChar w:fldCharType="end"/>
                    </w:r>
                    <w:r>
                      <w:rPr>
                        <w:spacing w:val="-2"/>
                        <w:sz w:val="17"/>
                      </w:rPr>
                      <w:t>/12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5BE52">
    <w:pPr>
      <w:pStyle w:val="6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4491990</wp:posOffset>
              </wp:positionH>
              <wp:positionV relativeFrom="page">
                <wp:posOffset>300990</wp:posOffset>
              </wp:positionV>
              <wp:extent cx="1705610" cy="160020"/>
              <wp:effectExtent l="0" t="0" r="0" b="0"/>
              <wp:wrapNone/>
              <wp:docPr id="214" name="Textbox 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5610" cy="1600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81109C"/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4" o:spid="_x0000_s1026" o:spt="202" type="#_x0000_t202" style="position:absolute;left:0pt;margin-left:353.7pt;margin-top:23.7pt;height:12.6pt;width:134.3pt;mso-position-horizontal-relative:page;mso-position-vertical-relative:page;z-index:-251653120;mso-width-relative:page;mso-height-relative:page;" filled="f" stroked="f" coordsize="21600,21600" o:gfxdata="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95InvYAAAACQEAAA8AAAAAAAAAAQAgAAAAIgAAAGRycy9kb3ducmV2LnhtbFBLAQIUABQAAAAI&#10;AIdO4kA2+5pvtAEAAHc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A81109C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B5B077"/>
    <w:multiLevelType w:val="singleLevel"/>
    <w:tmpl w:val="97B5B077"/>
    <w:lvl w:ilvl="0" w:tentative="0">
      <w:start w:val="22"/>
      <w:numFmt w:val="decimal"/>
      <w:suff w:val="space"/>
      <w:lvlText w:val="(%1)"/>
      <w:lvlJc w:val="left"/>
    </w:lvl>
  </w:abstractNum>
  <w:abstractNum w:abstractNumId="1">
    <w:nsid w:val="B5E306ED"/>
    <w:multiLevelType w:val="multilevel"/>
    <w:tmpl w:val="B5E306ED"/>
    <w:lvl w:ilvl="0" w:tentative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2">
    <w:nsid w:val="BF205925"/>
    <w:multiLevelType w:val="multilevel"/>
    <w:tmpl w:val="BF205925"/>
    <w:lvl w:ilvl="0" w:tentative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3">
    <w:nsid w:val="C0031624"/>
    <w:multiLevelType w:val="singleLevel"/>
    <w:tmpl w:val="C0031624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4">
    <w:nsid w:val="C867CBA5"/>
    <w:multiLevelType w:val="singleLevel"/>
    <w:tmpl w:val="C867CBA5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5">
    <w:nsid w:val="CF092B84"/>
    <w:multiLevelType w:val="multilevel"/>
    <w:tmpl w:val="CF092B84"/>
    <w:lvl w:ilvl="0" w:tentative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6">
    <w:nsid w:val="F9FDAA6C"/>
    <w:multiLevelType w:val="singleLevel"/>
    <w:tmpl w:val="F9FDAA6C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640" w:leftChars="0" w:hanging="420" w:firstLineChars="0"/>
      </w:pPr>
      <w:rPr>
        <w:rFonts w:hint="default" w:ascii="Wingdings" w:hAnsi="Wingdings"/>
      </w:rPr>
    </w:lvl>
  </w:abstractNum>
  <w:abstractNum w:abstractNumId="7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50" w:hanging="360"/>
        <w:jc w:val="right"/>
      </w:pPr>
      <w:rPr>
        <w:rFonts w:hint="default" w:ascii="Arial" w:hAnsi="Arial" w:eastAsia="Arial" w:cs="Arial"/>
        <w:b/>
        <w:bCs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"/>
      <w:lvlJc w:val="left"/>
      <w:pPr>
        <w:ind w:left="923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936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952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96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984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000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16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32" w:hanging="360"/>
      </w:pPr>
      <w:rPr>
        <w:rFonts w:hint="default"/>
        <w:lang w:val="pt-PT" w:eastAsia="en-US" w:bidi="ar-SA"/>
      </w:rPr>
    </w:lvl>
  </w:abstractNum>
  <w:abstractNum w:abstractNumId="8">
    <w:nsid w:val="0248C179"/>
    <w:multiLevelType w:val="multilevel"/>
    <w:tmpl w:val="0248C179"/>
    <w:lvl w:ilvl="0" w:tentative="0">
      <w:start w:val="0"/>
      <w:numFmt w:val="bullet"/>
      <w:lvlText w:val=""/>
      <w:lvlJc w:val="left"/>
      <w:pPr>
        <w:ind w:left="825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14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08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02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96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90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84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78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72" w:hanging="360"/>
      </w:pPr>
      <w:rPr>
        <w:rFonts w:hint="default"/>
        <w:lang w:val="pt-PT" w:eastAsia="en-US" w:bidi="ar-SA"/>
      </w:rPr>
    </w:lvl>
  </w:abstractNum>
  <w:abstractNum w:abstractNumId="9">
    <w:nsid w:val="03D62ECE"/>
    <w:multiLevelType w:val="multilevel"/>
    <w:tmpl w:val="03D62ECE"/>
    <w:lvl w:ilvl="0" w:tentative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10">
    <w:nsid w:val="25B654F3"/>
    <w:multiLevelType w:val="multilevel"/>
    <w:tmpl w:val="25B654F3"/>
    <w:lvl w:ilvl="0" w:tentative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11">
    <w:nsid w:val="3405AA4E"/>
    <w:multiLevelType w:val="singleLevel"/>
    <w:tmpl w:val="3405AA4E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640" w:leftChars="0" w:hanging="420" w:firstLineChars="0"/>
      </w:pPr>
      <w:rPr>
        <w:rFonts w:hint="default" w:ascii="Wingdings" w:hAnsi="Wingdings"/>
      </w:rPr>
    </w:lvl>
  </w:abstractNum>
  <w:abstractNum w:abstractNumId="12">
    <w:nsid w:val="59ADCABA"/>
    <w:multiLevelType w:val="multilevel"/>
    <w:tmpl w:val="59ADCABA"/>
    <w:lvl w:ilvl="0" w:tentative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13">
    <w:nsid w:val="72183CF9"/>
    <w:multiLevelType w:val="multilevel"/>
    <w:tmpl w:val="72183CF9"/>
    <w:lvl w:ilvl="0" w:tentative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2"/>
  </w:num>
  <w:num w:numId="5">
    <w:abstractNumId w:val="1"/>
  </w:num>
  <w:num w:numId="6">
    <w:abstractNumId w:val="9"/>
  </w:num>
  <w:num w:numId="7">
    <w:abstractNumId w:val="10"/>
  </w:num>
  <w:num w:numId="8">
    <w:abstractNumId w:val="13"/>
  </w:num>
  <w:num w:numId="9">
    <w:abstractNumId w:val="8"/>
  </w:num>
  <w:num w:numId="10">
    <w:abstractNumId w:val="3"/>
  </w:num>
  <w:num w:numId="11">
    <w:abstractNumId w:val="4"/>
  </w:num>
  <w:num w:numId="12">
    <w:abstractNumId w:val="0"/>
  </w:num>
  <w:num w:numId="13">
    <w:abstractNumId w:val="6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4"/>
  </w:compat>
  <w:rsids>
    <w:rsidRoot w:val="00000000"/>
    <w:rsid w:val="051B60DA"/>
    <w:rsid w:val="14A519EE"/>
    <w:rsid w:val="340630CA"/>
    <w:rsid w:val="35E80B3A"/>
    <w:rsid w:val="3E596774"/>
    <w:rsid w:val="5CC62AC2"/>
    <w:rsid w:val="5DD664A4"/>
    <w:rsid w:val="651025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923" w:hanging="360"/>
      <w:outlineLvl w:val="1"/>
    </w:pPr>
    <w:rPr>
      <w:rFonts w:ascii="Calibri" w:hAnsi="Calibri" w:eastAsia="Calibri" w:cs="Calibri"/>
      <w:b/>
      <w:bCs/>
      <w:sz w:val="22"/>
      <w:szCs w:val="22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qFormat/>
    <w:uiPriority w:val="0"/>
    <w:rPr>
      <w:color w:val="0000FF"/>
      <w:u w:val="single"/>
    </w:rPr>
  </w:style>
  <w:style w:type="paragraph" w:styleId="6">
    <w:name w:val="Body Text"/>
    <w:basedOn w:val="1"/>
    <w:qFormat/>
    <w:uiPriority w:val="1"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7">
    <w:name w:val="header"/>
    <w:basedOn w:val="1"/>
    <w:uiPriority w:val="0"/>
    <w:pPr>
      <w:tabs>
        <w:tab w:val="center" w:pos="4252"/>
        <w:tab w:val="right" w:pos="8504"/>
      </w:tabs>
    </w:pPr>
  </w:style>
  <w:style w:type="table" w:styleId="8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923" w:hanging="360"/>
    </w:pPr>
    <w:rPr>
      <w:rFonts w:ascii="Calibri" w:hAnsi="Calibri" w:eastAsia="Calibri" w:cs="Calibri"/>
      <w:lang w:val="pt-PT" w:eastAsia="en-US" w:bidi="ar-SA"/>
    </w:rPr>
  </w:style>
  <w:style w:type="paragraph" w:customStyle="1" w:styleId="11">
    <w:name w:val="Table Paragraph"/>
    <w:basedOn w:val="1"/>
    <w:qFormat/>
    <w:uiPriority w:val="1"/>
    <w:pPr>
      <w:ind w:left="830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TotalTime>3</TotalTime>
  <ScaleCrop>false</ScaleCrop>
  <LinksUpToDate>false</LinksUpToDate>
  <Application>WPS Office_12.2.0.20323_F1E327BC-269C-435d-A152-05C5408002CA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2025-02-27T13:35:00Z</dcterms:created>
  <dc:creator>Aline Trindade</dc:creator>
  <cp:lastModifiedBy>Laura Maria Chagas</cp:lastModifiedBy>
  <dcterms:modified xsi:type="dcterms:W3CDTF">2025-02-28T19:00:42Z</dcterms:modified>
  <dc:title>Microsoft Word - Anexo I-B Locais de Entrega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2025-01-17T00:00:00Z</vt:filetime>
  </property>
  <property fmtid="{D5CDD505-2E9C-101B-9397-08002B2CF9AE}" pid="3" name="LastSaved">
    <vt:filetime>2025-02-27T00:00:00Z</vt:filetime>
  </property>
  <property fmtid="{D5CDD505-2E9C-101B-9397-08002B2CF9AE}" pid="4" name="Producer">
    <vt:lpwstr>Microsoft: Print To PDF</vt:lpwstr>
  </property>
  <property fmtid="{D5CDD505-2E9C-101B-9397-08002B2CF9AE}" pid="5" name="KSOProductBuildVer">
    <vt:lpwstr>1046-12.2.0.20323</vt:lpwstr>
  </property>
  <property fmtid="{D5CDD505-2E9C-101B-9397-08002B2CF9AE}" pid="6" name="ICV">
    <vt:lpwstr>F3091B71E45747B488C091576FC55041_13</vt:lpwstr>
  </property>
</Properties>
</file>