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64EBE" w:rsidRDefault="00264EBE">
      <w:pPr>
        <w:rPr>
          <w:rFonts w:ascii="Calibri" w:eastAsia="Calibri" w:hAnsi="Calibri" w:cs="Calibri"/>
          <w:b/>
          <w:sz w:val="22"/>
          <w:szCs w:val="22"/>
        </w:rPr>
      </w:pPr>
    </w:p>
    <w:tbl>
      <w:tblPr>
        <w:tblStyle w:val="Style490"/>
        <w:tblW w:w="9953" w:type="dxa"/>
        <w:tblInd w:w="0" w:type="dxa"/>
        <w:tblLayout w:type="fixed"/>
        <w:tblLook w:val="04A0" w:firstRow="1" w:lastRow="0" w:firstColumn="1" w:lastColumn="0" w:noHBand="0" w:noVBand="1"/>
      </w:tblPr>
      <w:tblGrid>
        <w:gridCol w:w="3009"/>
        <w:gridCol w:w="6944"/>
      </w:tblGrid>
      <w:tr w:rsidR="00264EBE">
        <w:trPr>
          <w:trHeight w:val="2552"/>
        </w:trPr>
        <w:tc>
          <w:tcPr>
            <w:tcW w:w="9953"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rsidR="00264EBE" w:rsidRDefault="00693F86">
            <w:pPr>
              <w:tabs>
                <w:tab w:val="left" w:pos="708"/>
                <w:tab w:val="center" w:pos="4252"/>
                <w:tab w:val="right" w:pos="8504"/>
              </w:tabs>
              <w:spacing w:before="100" w:after="100"/>
              <w:jc w:val="center"/>
              <w:rPr>
                <w:rFonts w:cs="Arial"/>
                <w:color w:val="000000"/>
                <w:szCs w:val="20"/>
              </w:rPr>
            </w:pPr>
            <w:r>
              <w:rPr>
                <w:rFonts w:ascii="Verdana" w:eastAsia="Verdana" w:hAnsi="Verdana" w:cs="Verdana"/>
                <w:b/>
                <w:color w:val="FF0000"/>
                <w:szCs w:val="20"/>
              </w:rPr>
              <w:t>MINUTA EDITAL DE LICITAÇÃO</w:t>
            </w:r>
          </w:p>
          <w:p w:rsidR="00264EBE" w:rsidRDefault="00693F86">
            <w:pPr>
              <w:spacing w:before="100" w:after="100"/>
              <w:jc w:val="center"/>
              <w:rPr>
                <w:rFonts w:ascii="Verdana" w:eastAsia="Verdana" w:hAnsi="Verdana" w:cs="Verdana"/>
                <w:b/>
              </w:rPr>
            </w:pPr>
            <w:r>
              <w:rPr>
                <w:rFonts w:ascii="Verdana" w:eastAsia="Verdana" w:hAnsi="Verdana" w:cs="Verdana"/>
                <w:b/>
              </w:rPr>
              <w:t>PREGÃO ELETRÔNICO Nº 23/2021/AD</w:t>
            </w:r>
          </w:p>
          <w:p w:rsidR="00264EBE" w:rsidRDefault="00693F86">
            <w:pPr>
              <w:spacing w:before="100" w:after="100"/>
              <w:jc w:val="center"/>
            </w:pPr>
            <w:r>
              <w:rPr>
                <w:rFonts w:ascii="Verdana" w:eastAsia="Verdana" w:hAnsi="Verdana" w:cs="Verdana"/>
                <w:b/>
              </w:rPr>
              <w:t>SISTEMA DE REGISTRO DE PREÇOS</w:t>
            </w:r>
          </w:p>
          <w:p w:rsidR="00264EBE" w:rsidRDefault="00693F86">
            <w:pPr>
              <w:spacing w:before="100" w:after="100"/>
              <w:jc w:val="center"/>
              <w:rPr>
                <w:rFonts w:ascii="Verdana" w:eastAsia="Verdana" w:hAnsi="Verdana" w:cs="Verdana"/>
                <w:b/>
              </w:rPr>
            </w:pPr>
            <w:r>
              <w:rPr>
                <w:rFonts w:ascii="Verdana" w:eastAsia="Verdana" w:hAnsi="Verdana" w:cs="Verdana"/>
                <w:b/>
              </w:rPr>
              <w:t>PROCESSO Nº 23069.151742/2021-46</w:t>
            </w:r>
          </w:p>
          <w:p w:rsidR="00264EBE" w:rsidRDefault="00693F86">
            <w:pPr>
              <w:spacing w:before="100" w:after="100"/>
              <w:jc w:val="center"/>
              <w:rPr>
                <w:sz w:val="16"/>
                <w:szCs w:val="16"/>
              </w:rPr>
            </w:pPr>
            <w:r>
              <w:rPr>
                <w:rFonts w:ascii="Verdana" w:eastAsia="Verdana" w:hAnsi="Verdana" w:cs="Verdana"/>
                <w:b/>
                <w:sz w:val="16"/>
                <w:szCs w:val="16"/>
              </w:rPr>
              <w:t>(Proc. Demanda:  23069.151209/2021-84</w:t>
            </w:r>
            <w:r>
              <w:rPr>
                <w:sz w:val="16"/>
                <w:szCs w:val="16"/>
              </w:rPr>
              <w:t>)</w:t>
            </w:r>
            <w:r>
              <w:rPr>
                <w:rFonts w:ascii="Verdana" w:eastAsia="Verdana" w:hAnsi="Verdana" w:cs="Verdana"/>
                <w:b/>
                <w:sz w:val="16"/>
                <w:szCs w:val="16"/>
              </w:rPr>
              <w:br/>
            </w:r>
          </w:p>
          <w:p w:rsidR="00264EBE" w:rsidRDefault="00264EBE">
            <w:pPr>
              <w:spacing w:before="100" w:after="100"/>
              <w:jc w:val="both"/>
              <w:rPr>
                <w:b/>
              </w:rPr>
            </w:pPr>
          </w:p>
          <w:p w:rsidR="00264EBE" w:rsidRDefault="00693F86">
            <w:pPr>
              <w:spacing w:before="100" w:after="100"/>
              <w:jc w:val="both"/>
              <w:rPr>
                <w:sz w:val="18"/>
                <w:szCs w:val="18"/>
              </w:rPr>
            </w:pPr>
            <w:r>
              <w:rPr>
                <w:sz w:val="18"/>
                <w:szCs w:val="18"/>
              </w:rPr>
              <w:t xml:space="preserve">Regido pela </w:t>
            </w:r>
            <w:r>
              <w:rPr>
                <w:color w:val="000000"/>
                <w:sz w:val="18"/>
                <w:szCs w:val="18"/>
              </w:rPr>
              <w:t>Lei nº 10.520, de 17 de julho de 2002, do Decreto nº 10.024, de 20 de setembro de 2019,</w:t>
            </w:r>
            <w:r>
              <w:rPr>
                <w:sz w:val="18"/>
                <w:szCs w:val="18"/>
              </w:rPr>
              <w:t xml:space="preserve"> do Decreto  nº 7.746, de 05 de junho de 2012</w:t>
            </w:r>
            <w:r>
              <w:rPr>
                <w:color w:val="000000"/>
                <w:sz w:val="18"/>
                <w:szCs w:val="18"/>
              </w:rPr>
              <w:t>,  do Decreto nº 7892, de 23 de janeiro e 2013, da Instrução</w:t>
            </w:r>
            <w:r>
              <w:rPr>
                <w:sz w:val="18"/>
                <w:szCs w:val="18"/>
              </w:rPr>
              <w:t xml:space="preserve"> Normativa SLTI/MP  nº 01, de 19 de janeiro de 2010,</w:t>
            </w:r>
            <w:r>
              <w:rPr>
                <w:color w:val="000000"/>
                <w:sz w:val="18"/>
                <w:szCs w:val="18"/>
              </w:rPr>
              <w:t xml:space="preserve">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w:t>
            </w:r>
          </w:p>
          <w:p w:rsidR="00264EBE" w:rsidRDefault="00264EBE">
            <w:pPr>
              <w:spacing w:before="100" w:after="100"/>
              <w:jc w:val="both"/>
              <w:rPr>
                <w:sz w:val="18"/>
                <w:szCs w:val="18"/>
              </w:rPr>
            </w:pPr>
          </w:p>
        </w:tc>
      </w:tr>
      <w:tr w:rsidR="00264EBE">
        <w:trPr>
          <w:trHeight w:val="1176"/>
        </w:trPr>
        <w:tc>
          <w:tcPr>
            <w:tcW w:w="3009" w:type="dxa"/>
            <w:tcBorders>
              <w:top w:val="single" w:sz="8" w:space="0" w:color="000000"/>
              <w:left w:val="single" w:sz="8" w:space="0" w:color="000000"/>
              <w:bottom w:val="single" w:sz="8" w:space="0" w:color="000000"/>
            </w:tcBorders>
            <w:shd w:val="clear" w:color="auto" w:fill="auto"/>
            <w:vAlign w:val="center"/>
          </w:tcPr>
          <w:p w:rsidR="00264EBE" w:rsidRDefault="00693F86">
            <w:pPr>
              <w:spacing w:before="100" w:after="100"/>
              <w:jc w:val="center"/>
            </w:pPr>
            <w:r>
              <w:rPr>
                <w:b/>
                <w:sz w:val="18"/>
                <w:szCs w:val="18"/>
              </w:rPr>
              <w:t>OBJETO</w:t>
            </w:r>
          </w:p>
          <w:p w:rsidR="00264EBE" w:rsidRDefault="00264EBE">
            <w:pPr>
              <w:spacing w:before="100" w:after="100"/>
              <w:jc w:val="center"/>
              <w:rPr>
                <w:b/>
                <w:sz w:val="18"/>
                <w:szCs w:val="18"/>
              </w:rPr>
            </w:pP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264EBE" w:rsidRDefault="00693F86">
            <w:pPr>
              <w:jc w:val="both"/>
              <w:rPr>
                <w:color w:val="000000"/>
                <w:sz w:val="18"/>
                <w:szCs w:val="18"/>
              </w:rPr>
            </w:pPr>
            <w:r>
              <w:rPr>
                <w:color w:val="000000"/>
                <w:sz w:val="18"/>
                <w:szCs w:val="18"/>
              </w:rPr>
              <w:t xml:space="preserve">O objeto da presente licitação é a construção do Sistema de Registro de Preços para eventual </w:t>
            </w:r>
            <w:r>
              <w:rPr>
                <w:b/>
                <w:bCs/>
                <w:color w:val="000000"/>
                <w:sz w:val="18"/>
                <w:szCs w:val="18"/>
              </w:rPr>
              <w:t xml:space="preserve">Aquisição de </w:t>
            </w:r>
            <w:r>
              <w:rPr>
                <w:b/>
                <w:bCs/>
                <w:color w:val="000000"/>
                <w:sz w:val="18"/>
                <w:szCs w:val="18"/>
                <w:lang w:eastAsia="zh-CN"/>
              </w:rPr>
              <w:t>Gás GLP</w:t>
            </w:r>
            <w:r>
              <w:rPr>
                <w:color w:val="000000"/>
                <w:sz w:val="18"/>
                <w:szCs w:val="18"/>
              </w:rPr>
              <w:t>, conforme condições, quantidades e exigências estabelecidas neste Edital e seus anexos.</w:t>
            </w:r>
          </w:p>
        </w:tc>
      </w:tr>
      <w:tr w:rsidR="00264EBE">
        <w:trPr>
          <w:trHeight w:val="903"/>
        </w:trPr>
        <w:tc>
          <w:tcPr>
            <w:tcW w:w="3009" w:type="dxa"/>
            <w:tcBorders>
              <w:top w:val="single" w:sz="8" w:space="0" w:color="000000"/>
              <w:left w:val="single" w:sz="8" w:space="0" w:color="000000"/>
              <w:bottom w:val="single" w:sz="8" w:space="0" w:color="000000"/>
            </w:tcBorders>
            <w:shd w:val="clear" w:color="auto" w:fill="auto"/>
            <w:vAlign w:val="center"/>
          </w:tcPr>
          <w:p w:rsidR="00264EBE" w:rsidRDefault="00693F86">
            <w:pPr>
              <w:spacing w:before="100" w:after="100"/>
              <w:jc w:val="center"/>
            </w:pPr>
            <w:r>
              <w:rPr>
                <w:b/>
                <w:sz w:val="18"/>
                <w:szCs w:val="18"/>
              </w:rPr>
              <w:t>ENCAMINHAMENTO DA PROPOSTA E ANEXOS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264EBE" w:rsidRDefault="00693F86">
            <w:pPr>
              <w:jc w:val="both"/>
              <w:rPr>
                <w:color w:val="000000"/>
                <w:sz w:val="18"/>
                <w:szCs w:val="18"/>
              </w:rPr>
            </w:pPr>
            <w:r>
              <w:rPr>
                <w:color w:val="000000"/>
                <w:sz w:val="18"/>
                <w:szCs w:val="18"/>
              </w:rPr>
              <w:t xml:space="preserve">A partir da data de divulgação do Edital no site </w:t>
            </w:r>
            <w:hyperlink r:id="rId10">
              <w:r>
                <w:rPr>
                  <w:color w:val="0000FF"/>
                  <w:sz w:val="18"/>
                  <w:szCs w:val="18"/>
                  <w:u w:val="single"/>
                </w:rPr>
                <w:t>www.gov.br/compras</w:t>
              </w:r>
            </w:hyperlink>
            <w:r>
              <w:rPr>
                <w:color w:val="000000"/>
                <w:sz w:val="18"/>
                <w:szCs w:val="18"/>
              </w:rPr>
              <w:t xml:space="preserve"> </w:t>
            </w:r>
          </w:p>
          <w:p w:rsidR="00264EBE" w:rsidRDefault="00693F86">
            <w:pPr>
              <w:jc w:val="both"/>
              <w:rPr>
                <w:color w:val="000000"/>
                <w:sz w:val="18"/>
                <w:szCs w:val="18"/>
              </w:rPr>
            </w:pPr>
            <w:r>
              <w:rPr>
                <w:color w:val="000000"/>
                <w:sz w:val="18"/>
                <w:szCs w:val="18"/>
              </w:rPr>
              <w:t xml:space="preserve">até a data e horário de realização da sessão pública. </w:t>
            </w:r>
          </w:p>
        </w:tc>
      </w:tr>
      <w:tr w:rsidR="00264EBE">
        <w:trPr>
          <w:trHeight w:val="563"/>
        </w:trPr>
        <w:tc>
          <w:tcPr>
            <w:tcW w:w="3009" w:type="dxa"/>
            <w:tcBorders>
              <w:top w:val="single" w:sz="8" w:space="0" w:color="000000"/>
              <w:left w:val="single" w:sz="8" w:space="0" w:color="000000"/>
              <w:bottom w:val="single" w:sz="8" w:space="0" w:color="000000"/>
            </w:tcBorders>
            <w:shd w:val="clear" w:color="auto" w:fill="auto"/>
            <w:vAlign w:val="center"/>
          </w:tcPr>
          <w:p w:rsidR="00264EBE" w:rsidRDefault="00693F86">
            <w:pPr>
              <w:spacing w:before="100" w:after="100"/>
              <w:jc w:val="center"/>
            </w:pPr>
            <w:r>
              <w:rPr>
                <w:b/>
                <w:sz w:val="18"/>
                <w:szCs w:val="18"/>
              </w:rPr>
              <w:t>DATA ABERTURA DAS PROPOSTAS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264EBE" w:rsidRDefault="00693F86" w:rsidP="00AA54BC">
            <w:pPr>
              <w:jc w:val="both"/>
              <w:rPr>
                <w:color w:val="000000"/>
                <w:sz w:val="18"/>
                <w:szCs w:val="18"/>
              </w:rPr>
            </w:pPr>
            <w:r>
              <w:rPr>
                <w:sz w:val="18"/>
                <w:szCs w:val="18"/>
              </w:rPr>
              <w:t xml:space="preserve">Sessão Pública a ser realizada no endereço eletrônico informado no edital, às </w:t>
            </w:r>
            <w:r w:rsidR="00AA54BC">
              <w:rPr>
                <w:b/>
                <w:sz w:val="18"/>
                <w:szCs w:val="18"/>
              </w:rPr>
              <w:t>10:00</w:t>
            </w:r>
            <w:bookmarkStart w:id="0" w:name="_GoBack"/>
            <w:bookmarkEnd w:id="0"/>
            <w:r>
              <w:rPr>
                <w:sz w:val="18"/>
                <w:szCs w:val="18"/>
              </w:rPr>
              <w:t xml:space="preserve"> do dia </w:t>
            </w:r>
            <w:r w:rsidR="00AA54BC">
              <w:rPr>
                <w:b/>
                <w:sz w:val="18"/>
                <w:szCs w:val="18"/>
              </w:rPr>
              <w:t>05</w:t>
            </w:r>
            <w:r>
              <w:rPr>
                <w:b/>
                <w:sz w:val="18"/>
                <w:szCs w:val="18"/>
              </w:rPr>
              <w:t>/</w:t>
            </w:r>
            <w:r w:rsidR="00AA54BC">
              <w:rPr>
                <w:b/>
                <w:sz w:val="18"/>
                <w:szCs w:val="18"/>
              </w:rPr>
              <w:t>ABRIL/2021</w:t>
            </w:r>
          </w:p>
        </w:tc>
      </w:tr>
      <w:tr w:rsidR="00264EBE">
        <w:trPr>
          <w:trHeight w:val="2042"/>
        </w:trPr>
        <w:tc>
          <w:tcPr>
            <w:tcW w:w="3009" w:type="dxa"/>
            <w:tcBorders>
              <w:top w:val="single" w:sz="8" w:space="0" w:color="000000"/>
              <w:left w:val="single" w:sz="8" w:space="0" w:color="000000"/>
              <w:bottom w:val="single" w:sz="8" w:space="0" w:color="000000"/>
            </w:tcBorders>
            <w:shd w:val="clear" w:color="auto" w:fill="auto"/>
            <w:vAlign w:val="center"/>
          </w:tcPr>
          <w:p w:rsidR="00264EBE" w:rsidRDefault="00693F86">
            <w:pPr>
              <w:spacing w:before="100" w:after="100"/>
              <w:jc w:val="center"/>
            </w:pPr>
            <w:r>
              <w:rPr>
                <w:b/>
                <w:sz w:val="18"/>
                <w:szCs w:val="18"/>
              </w:rPr>
              <w:t>ENDEREÇO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264EBE" w:rsidRDefault="00264EBE">
            <w:pPr>
              <w:jc w:val="both"/>
              <w:rPr>
                <w:color w:val="000000"/>
                <w:sz w:val="18"/>
                <w:szCs w:val="18"/>
              </w:rPr>
            </w:pPr>
          </w:p>
          <w:p w:rsidR="00264EBE" w:rsidRDefault="00693F86">
            <w:pPr>
              <w:jc w:val="both"/>
              <w:rPr>
                <w:color w:val="000000"/>
                <w:sz w:val="18"/>
                <w:szCs w:val="18"/>
              </w:rPr>
            </w:pPr>
            <w:r>
              <w:rPr>
                <w:color w:val="000000"/>
                <w:sz w:val="18"/>
                <w:szCs w:val="18"/>
              </w:rPr>
              <w:t>Universidade Federal Fluminense</w:t>
            </w:r>
          </w:p>
          <w:p w:rsidR="00264EBE" w:rsidRDefault="00693F86">
            <w:pPr>
              <w:jc w:val="both"/>
              <w:rPr>
                <w:color w:val="000000"/>
                <w:sz w:val="18"/>
                <w:szCs w:val="18"/>
              </w:rPr>
            </w:pPr>
            <w:r>
              <w:rPr>
                <w:color w:val="000000"/>
                <w:sz w:val="18"/>
                <w:szCs w:val="18"/>
              </w:rPr>
              <w:t>Pró-Reitoria de Administração - UASG: 150182</w:t>
            </w:r>
          </w:p>
          <w:p w:rsidR="00264EBE" w:rsidRDefault="00693F86">
            <w:pPr>
              <w:jc w:val="both"/>
              <w:rPr>
                <w:color w:val="000000"/>
                <w:sz w:val="18"/>
                <w:szCs w:val="18"/>
              </w:rPr>
            </w:pPr>
            <w:r>
              <w:rPr>
                <w:color w:val="000000"/>
                <w:sz w:val="18"/>
                <w:szCs w:val="18"/>
              </w:rPr>
              <w:t>Coordenação de Licitação</w:t>
            </w:r>
          </w:p>
          <w:p w:rsidR="00264EBE" w:rsidRDefault="00693F86">
            <w:pPr>
              <w:jc w:val="both"/>
              <w:rPr>
                <w:color w:val="000000"/>
                <w:sz w:val="18"/>
                <w:szCs w:val="18"/>
              </w:rPr>
            </w:pPr>
            <w:r>
              <w:rPr>
                <w:color w:val="000000"/>
                <w:sz w:val="18"/>
                <w:szCs w:val="18"/>
              </w:rPr>
              <w:t>Rua Miguel de Frias n.º 09, Bairro Icaraí, Niterói - RJ</w:t>
            </w:r>
          </w:p>
          <w:p w:rsidR="00264EBE" w:rsidRDefault="00693F86">
            <w:pPr>
              <w:jc w:val="both"/>
              <w:rPr>
                <w:color w:val="000000"/>
                <w:sz w:val="18"/>
                <w:szCs w:val="18"/>
              </w:rPr>
            </w:pPr>
            <w:r>
              <w:rPr>
                <w:color w:val="000000"/>
                <w:sz w:val="18"/>
                <w:szCs w:val="18"/>
              </w:rPr>
              <w:t>CEP: 24.220-900</w:t>
            </w:r>
          </w:p>
          <w:p w:rsidR="00264EBE" w:rsidRDefault="00693F86">
            <w:pPr>
              <w:jc w:val="both"/>
              <w:rPr>
                <w:color w:val="000000"/>
                <w:sz w:val="18"/>
                <w:szCs w:val="18"/>
              </w:rPr>
            </w:pPr>
            <w:r>
              <w:rPr>
                <w:color w:val="000000"/>
                <w:sz w:val="18"/>
                <w:szCs w:val="18"/>
              </w:rPr>
              <w:t>Telefones: (21) 2629-5386</w:t>
            </w:r>
          </w:p>
          <w:p w:rsidR="00264EBE" w:rsidRDefault="00693F86">
            <w:pPr>
              <w:jc w:val="both"/>
              <w:rPr>
                <w:color w:val="000000"/>
                <w:sz w:val="18"/>
                <w:szCs w:val="18"/>
              </w:rPr>
            </w:pPr>
            <w:r>
              <w:rPr>
                <w:color w:val="000000"/>
                <w:sz w:val="18"/>
                <w:szCs w:val="18"/>
              </w:rPr>
              <w:t xml:space="preserve">E-mail: </w:t>
            </w:r>
            <w:hyperlink r:id="rId11">
              <w:r>
                <w:rPr>
                  <w:color w:val="000000"/>
                  <w:sz w:val="18"/>
                  <w:szCs w:val="18"/>
                </w:rPr>
                <w:t>cpl@id.uff.br</w:t>
              </w:r>
            </w:hyperlink>
            <w:r>
              <w:rPr>
                <w:color w:val="000000"/>
                <w:sz w:val="18"/>
                <w:szCs w:val="18"/>
              </w:rPr>
              <w:t>.</w:t>
            </w:r>
          </w:p>
          <w:p w:rsidR="00264EBE" w:rsidRDefault="00264EBE">
            <w:pPr>
              <w:jc w:val="both"/>
              <w:rPr>
                <w:color w:val="000000"/>
                <w:sz w:val="18"/>
                <w:szCs w:val="18"/>
              </w:rPr>
            </w:pPr>
          </w:p>
        </w:tc>
      </w:tr>
      <w:tr w:rsidR="00264EBE">
        <w:trPr>
          <w:trHeight w:val="851"/>
        </w:trPr>
        <w:tc>
          <w:tcPr>
            <w:tcW w:w="3009" w:type="dxa"/>
            <w:tcBorders>
              <w:top w:val="single" w:sz="8" w:space="0" w:color="000000"/>
              <w:left w:val="single" w:sz="8" w:space="0" w:color="000000"/>
              <w:bottom w:val="single" w:sz="8" w:space="0" w:color="000000"/>
            </w:tcBorders>
            <w:shd w:val="clear" w:color="auto" w:fill="auto"/>
            <w:vAlign w:val="center"/>
          </w:tcPr>
          <w:p w:rsidR="00264EBE" w:rsidRDefault="00693F86">
            <w:pPr>
              <w:spacing w:before="100" w:after="100"/>
              <w:jc w:val="center"/>
            </w:pPr>
            <w:r>
              <w:rPr>
                <w:b/>
                <w:sz w:val="18"/>
                <w:szCs w:val="18"/>
              </w:rPr>
              <w:t>TIPO DE LICITAÇÃO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264EBE" w:rsidRDefault="00693F86">
            <w:pPr>
              <w:jc w:val="both"/>
              <w:rPr>
                <w:color w:val="000000"/>
                <w:sz w:val="18"/>
                <w:szCs w:val="18"/>
              </w:rPr>
            </w:pPr>
            <w:r>
              <w:rPr>
                <w:color w:val="000000"/>
                <w:sz w:val="18"/>
                <w:szCs w:val="18"/>
              </w:rPr>
              <w:t>Menor preço por item.</w:t>
            </w:r>
          </w:p>
        </w:tc>
      </w:tr>
      <w:tr w:rsidR="00264EBE">
        <w:trPr>
          <w:trHeight w:val="851"/>
        </w:trPr>
        <w:tc>
          <w:tcPr>
            <w:tcW w:w="3009" w:type="dxa"/>
            <w:tcBorders>
              <w:top w:val="single" w:sz="8" w:space="0" w:color="000000"/>
              <w:left w:val="single" w:sz="8" w:space="0" w:color="000000"/>
              <w:bottom w:val="single" w:sz="8" w:space="0" w:color="000000"/>
            </w:tcBorders>
            <w:shd w:val="clear" w:color="auto" w:fill="auto"/>
            <w:vAlign w:val="center"/>
          </w:tcPr>
          <w:p w:rsidR="00264EBE" w:rsidRDefault="00693F86">
            <w:pPr>
              <w:spacing w:before="100" w:after="100"/>
              <w:jc w:val="center"/>
            </w:pPr>
            <w:r>
              <w:rPr>
                <w:b/>
                <w:sz w:val="18"/>
                <w:szCs w:val="18"/>
              </w:rPr>
              <w:t>ACESSO ELETRÔNICO AO EDITAL</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264EBE" w:rsidRDefault="00264EBE">
            <w:pPr>
              <w:jc w:val="both"/>
              <w:rPr>
                <w:color w:val="000000"/>
                <w:sz w:val="18"/>
                <w:szCs w:val="18"/>
              </w:rPr>
            </w:pPr>
          </w:p>
          <w:p w:rsidR="00264EBE" w:rsidRDefault="00560A9A">
            <w:pPr>
              <w:jc w:val="both"/>
              <w:rPr>
                <w:color w:val="000000"/>
                <w:sz w:val="18"/>
                <w:szCs w:val="18"/>
              </w:rPr>
            </w:pPr>
            <w:hyperlink r:id="rId12">
              <w:r w:rsidR="00693F86">
                <w:rPr>
                  <w:color w:val="0000FF"/>
                  <w:sz w:val="18"/>
                  <w:szCs w:val="18"/>
                  <w:u w:val="single"/>
                </w:rPr>
                <w:t>www.gov.br/compras</w:t>
              </w:r>
            </w:hyperlink>
          </w:p>
          <w:p w:rsidR="00264EBE" w:rsidRDefault="00264EBE">
            <w:pPr>
              <w:jc w:val="both"/>
              <w:rPr>
                <w:color w:val="000000"/>
                <w:sz w:val="18"/>
                <w:szCs w:val="18"/>
              </w:rPr>
            </w:pPr>
          </w:p>
        </w:tc>
      </w:tr>
      <w:tr w:rsidR="00264EBE">
        <w:trPr>
          <w:trHeight w:val="851"/>
        </w:trPr>
        <w:tc>
          <w:tcPr>
            <w:tcW w:w="3009" w:type="dxa"/>
            <w:tcBorders>
              <w:top w:val="single" w:sz="8" w:space="0" w:color="000000"/>
              <w:left w:val="single" w:sz="8" w:space="0" w:color="000000"/>
              <w:bottom w:val="single" w:sz="8" w:space="0" w:color="000000"/>
            </w:tcBorders>
            <w:shd w:val="clear" w:color="auto" w:fill="auto"/>
            <w:vAlign w:val="center"/>
          </w:tcPr>
          <w:p w:rsidR="00264EBE" w:rsidRDefault="00693F86">
            <w:pPr>
              <w:spacing w:before="100" w:after="100"/>
              <w:jc w:val="center"/>
            </w:pPr>
            <w:r>
              <w:rPr>
                <w:b/>
                <w:sz w:val="18"/>
                <w:szCs w:val="18"/>
              </w:rPr>
              <w:t>PREGOEIRO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264EBE" w:rsidRDefault="00693F86">
            <w:pPr>
              <w:spacing w:before="100" w:after="100"/>
              <w:ind w:left="4320" w:hanging="4320"/>
              <w:rPr>
                <w:rFonts w:cs="Arial"/>
                <w:b/>
                <w:i/>
                <w:color w:val="000000"/>
                <w:sz w:val="18"/>
                <w:szCs w:val="18"/>
              </w:rPr>
            </w:pPr>
            <w:r>
              <w:rPr>
                <w:rFonts w:cs="Arial"/>
                <w:b/>
                <w:i/>
                <w:color w:val="000000"/>
                <w:sz w:val="18"/>
                <w:szCs w:val="18"/>
              </w:rPr>
              <w:t>FÁBIO MEDEIROS DE SOUZA</w:t>
            </w:r>
          </w:p>
        </w:tc>
      </w:tr>
    </w:tbl>
    <w:p w:rsidR="00264EBE" w:rsidRDefault="00264EBE">
      <w:pPr>
        <w:rPr>
          <w:rFonts w:ascii="Calibri" w:eastAsia="Calibri" w:hAnsi="Calibri" w:cs="Calibri"/>
          <w:b/>
          <w:sz w:val="22"/>
          <w:szCs w:val="22"/>
        </w:rPr>
      </w:pPr>
    </w:p>
    <w:p w:rsidR="00264EBE" w:rsidRDefault="00264EBE">
      <w:pPr>
        <w:tabs>
          <w:tab w:val="left" w:pos="6284"/>
        </w:tabs>
        <w:jc w:val="center"/>
        <w:rPr>
          <w:rFonts w:ascii="Calibri" w:eastAsia="Calibri" w:hAnsi="Calibri" w:cs="Calibri"/>
          <w:b/>
          <w:sz w:val="22"/>
          <w:szCs w:val="22"/>
        </w:rPr>
      </w:pPr>
    </w:p>
    <w:p w:rsidR="00264EBE" w:rsidRDefault="00693F86">
      <w:pPr>
        <w:rPr>
          <w:rFonts w:ascii="Calibri" w:eastAsia="Calibri" w:hAnsi="Calibri" w:cs="Calibri"/>
          <w:b/>
          <w:sz w:val="22"/>
          <w:szCs w:val="22"/>
        </w:rPr>
      </w:pPr>
      <w:r>
        <w:br w:type="page"/>
      </w:r>
    </w:p>
    <w:p w:rsidR="00264EBE" w:rsidRDefault="00693F86">
      <w:pPr>
        <w:tabs>
          <w:tab w:val="left" w:pos="6284"/>
        </w:tabs>
        <w:jc w:val="center"/>
        <w:rPr>
          <w:rFonts w:ascii="Calibri" w:eastAsia="Calibri" w:hAnsi="Calibri" w:cs="Calibri"/>
          <w:b/>
          <w:sz w:val="22"/>
          <w:szCs w:val="22"/>
        </w:rPr>
      </w:pPr>
      <w:r>
        <w:rPr>
          <w:noProof/>
        </w:rPr>
        <w:lastRenderedPageBreak/>
        <w:drawing>
          <wp:anchor distT="0" distB="0" distL="114300" distR="114300" simplePos="0" relativeHeight="251659264" behindDoc="0" locked="0" layoutInCell="1" allowOverlap="1">
            <wp:simplePos x="0" y="0"/>
            <wp:positionH relativeFrom="column">
              <wp:posOffset>2776220</wp:posOffset>
            </wp:positionH>
            <wp:positionV relativeFrom="paragraph">
              <wp:posOffset>160655</wp:posOffset>
            </wp:positionV>
            <wp:extent cx="640080" cy="628650"/>
            <wp:effectExtent l="0" t="0" r="0" b="0"/>
            <wp:wrapNone/>
            <wp:docPr id="5" name="image1.png"/>
            <wp:cNvGraphicFramePr/>
            <a:graphic xmlns:a="http://schemas.openxmlformats.org/drawingml/2006/main">
              <a:graphicData uri="http://schemas.openxmlformats.org/drawingml/2006/picture">
                <pic:pic xmlns:pic="http://schemas.openxmlformats.org/drawingml/2006/picture">
                  <pic:nvPicPr>
                    <pic:cNvPr id="5" name="image1.png"/>
                    <pic:cNvPicPr preferRelativeResize="0"/>
                  </pic:nvPicPr>
                  <pic:blipFill>
                    <a:blip r:embed="rId13"/>
                    <a:srcRect/>
                    <a:stretch>
                      <a:fillRect/>
                    </a:stretch>
                  </pic:blipFill>
                  <pic:spPr>
                    <a:xfrm>
                      <a:off x="0" y="0"/>
                      <a:ext cx="640080" cy="628650"/>
                    </a:xfrm>
                    <a:prstGeom prst="rect">
                      <a:avLst/>
                    </a:prstGeom>
                  </pic:spPr>
                </pic:pic>
              </a:graphicData>
            </a:graphic>
          </wp:anchor>
        </w:drawing>
      </w:r>
    </w:p>
    <w:p w:rsidR="00264EBE" w:rsidRDefault="00264EBE">
      <w:pPr>
        <w:tabs>
          <w:tab w:val="left" w:pos="6284"/>
        </w:tabs>
        <w:jc w:val="center"/>
        <w:rPr>
          <w:rFonts w:ascii="Calibri" w:eastAsia="Calibri" w:hAnsi="Calibri" w:cs="Calibri"/>
          <w:b/>
          <w:sz w:val="22"/>
          <w:szCs w:val="22"/>
        </w:rPr>
      </w:pPr>
    </w:p>
    <w:p w:rsidR="00264EBE" w:rsidRDefault="00264EBE">
      <w:pPr>
        <w:tabs>
          <w:tab w:val="left" w:pos="6284"/>
        </w:tabs>
        <w:jc w:val="center"/>
        <w:rPr>
          <w:rFonts w:ascii="Calibri" w:eastAsia="Calibri" w:hAnsi="Calibri" w:cs="Calibri"/>
          <w:b/>
          <w:sz w:val="22"/>
          <w:szCs w:val="22"/>
        </w:rPr>
      </w:pPr>
    </w:p>
    <w:p w:rsidR="00264EBE" w:rsidRDefault="00264EBE">
      <w:pPr>
        <w:tabs>
          <w:tab w:val="left" w:pos="6284"/>
        </w:tabs>
        <w:jc w:val="center"/>
        <w:rPr>
          <w:rFonts w:ascii="Calibri" w:eastAsia="Calibri" w:hAnsi="Calibri" w:cs="Calibri"/>
          <w:b/>
          <w:sz w:val="22"/>
          <w:szCs w:val="22"/>
        </w:rPr>
      </w:pPr>
    </w:p>
    <w:p w:rsidR="00264EBE" w:rsidRDefault="00264EBE">
      <w:pPr>
        <w:tabs>
          <w:tab w:val="left" w:pos="6284"/>
        </w:tabs>
        <w:jc w:val="center"/>
        <w:rPr>
          <w:rFonts w:ascii="Calibri" w:eastAsia="Calibri" w:hAnsi="Calibri" w:cs="Calibri"/>
          <w:b/>
          <w:sz w:val="22"/>
          <w:szCs w:val="22"/>
        </w:rPr>
      </w:pPr>
    </w:p>
    <w:p w:rsidR="00264EBE" w:rsidRDefault="00693F86">
      <w:pPr>
        <w:tabs>
          <w:tab w:val="left" w:pos="6284"/>
        </w:tabs>
        <w:jc w:val="center"/>
        <w:rPr>
          <w:rFonts w:ascii="Calibri" w:eastAsia="Calibri" w:hAnsi="Calibri" w:cs="Calibri"/>
          <w:b/>
          <w:sz w:val="22"/>
          <w:szCs w:val="22"/>
        </w:rPr>
      </w:pPr>
      <w:r>
        <w:rPr>
          <w:rFonts w:ascii="Calibri" w:eastAsia="Calibri" w:hAnsi="Calibri" w:cs="Calibri"/>
          <w:b/>
          <w:sz w:val="22"/>
          <w:szCs w:val="22"/>
        </w:rPr>
        <w:t>MINISTÉRIO DA EDUCAÇÃO</w:t>
      </w:r>
    </w:p>
    <w:p w:rsidR="00264EBE" w:rsidRDefault="00693F86">
      <w:pPr>
        <w:pStyle w:val="Ttulo1"/>
        <w:spacing w:before="0"/>
        <w:jc w:val="center"/>
        <w:rPr>
          <w:rFonts w:ascii="Calibri" w:eastAsia="Calibri" w:hAnsi="Calibri" w:cs="Calibri"/>
          <w:b/>
          <w:color w:val="000000"/>
          <w:sz w:val="22"/>
          <w:szCs w:val="22"/>
        </w:rPr>
      </w:pPr>
      <w:r>
        <w:rPr>
          <w:rFonts w:ascii="Calibri" w:eastAsia="Calibri" w:hAnsi="Calibri" w:cs="Calibri"/>
          <w:b/>
          <w:color w:val="000000"/>
          <w:sz w:val="22"/>
          <w:szCs w:val="22"/>
        </w:rPr>
        <w:t>UNIVERSIDADE FEDERAL FLUMINENSE</w:t>
      </w:r>
    </w:p>
    <w:p w:rsidR="00264EBE" w:rsidRDefault="00693F86">
      <w:pPr>
        <w:jc w:val="center"/>
        <w:rPr>
          <w:rFonts w:ascii="Calibri" w:eastAsia="Calibri" w:hAnsi="Calibri" w:cs="Calibri"/>
          <w:b/>
          <w:sz w:val="22"/>
          <w:szCs w:val="22"/>
        </w:rPr>
      </w:pPr>
      <w:r>
        <w:rPr>
          <w:rFonts w:ascii="Calibri" w:eastAsia="Calibri" w:hAnsi="Calibri" w:cs="Calibri"/>
          <w:b/>
          <w:sz w:val="22"/>
          <w:szCs w:val="22"/>
        </w:rPr>
        <w:t>PRÓ-REITORIA DE ADMINISTRAÇÃO</w:t>
      </w:r>
    </w:p>
    <w:p w:rsidR="00264EBE" w:rsidRDefault="00693F86">
      <w:pPr>
        <w:jc w:val="center"/>
        <w:rPr>
          <w:rFonts w:ascii="Calibri" w:eastAsia="Calibri" w:hAnsi="Calibri" w:cs="Calibri"/>
          <w:b/>
          <w:sz w:val="22"/>
          <w:szCs w:val="22"/>
        </w:rPr>
      </w:pPr>
      <w:r>
        <w:rPr>
          <w:rFonts w:ascii="Calibri" w:eastAsia="Calibri" w:hAnsi="Calibri" w:cs="Calibri"/>
          <w:b/>
          <w:sz w:val="22"/>
          <w:szCs w:val="22"/>
        </w:rPr>
        <w:t xml:space="preserve">COORDENAÇÃO DE LICITAÇÃO </w:t>
      </w:r>
    </w:p>
    <w:p w:rsidR="00264EBE" w:rsidRDefault="00693F86">
      <w:pPr>
        <w:tabs>
          <w:tab w:val="left" w:pos="708"/>
          <w:tab w:val="center" w:pos="4252"/>
          <w:tab w:val="right" w:pos="8504"/>
        </w:tabs>
        <w:spacing w:before="100" w:after="100"/>
        <w:jc w:val="center"/>
        <w:rPr>
          <w:rFonts w:cs="Arial"/>
          <w:color w:val="000000"/>
          <w:szCs w:val="20"/>
        </w:rPr>
      </w:pPr>
      <w:r>
        <w:rPr>
          <w:rFonts w:ascii="Verdana" w:eastAsia="Verdana" w:hAnsi="Verdana" w:cs="Verdana"/>
          <w:b/>
          <w:color w:val="FF0000"/>
          <w:szCs w:val="20"/>
        </w:rPr>
        <w:t>EDITAL DE LICITAÇÃO</w:t>
      </w:r>
    </w:p>
    <w:p w:rsidR="00264EBE" w:rsidRDefault="00693F86">
      <w:pPr>
        <w:spacing w:before="100" w:after="100"/>
        <w:jc w:val="center"/>
        <w:rPr>
          <w:rFonts w:ascii="Verdana" w:eastAsia="Verdana" w:hAnsi="Verdana" w:cs="Verdana"/>
          <w:b/>
        </w:rPr>
      </w:pPr>
      <w:r>
        <w:rPr>
          <w:rFonts w:ascii="Verdana" w:eastAsia="Verdana" w:hAnsi="Verdana" w:cs="Verdana"/>
          <w:b/>
        </w:rPr>
        <w:t>PREGÃO ELETRÔNICO Nº 23/2021/AD</w:t>
      </w:r>
    </w:p>
    <w:p w:rsidR="00264EBE" w:rsidRDefault="00693F86">
      <w:pPr>
        <w:spacing w:before="100" w:after="100"/>
        <w:jc w:val="center"/>
      </w:pPr>
      <w:r>
        <w:rPr>
          <w:rFonts w:ascii="Verdana" w:eastAsia="Verdana" w:hAnsi="Verdana" w:cs="Verdana"/>
          <w:b/>
        </w:rPr>
        <w:t>SISTEMA DE REGISTRO DE PREÇOS</w:t>
      </w:r>
    </w:p>
    <w:p w:rsidR="00264EBE" w:rsidRDefault="00693F86">
      <w:pPr>
        <w:spacing w:before="100" w:after="100"/>
        <w:jc w:val="center"/>
        <w:rPr>
          <w:rFonts w:ascii="Verdana" w:eastAsia="Verdana" w:hAnsi="Verdana" w:cs="Verdana"/>
          <w:b/>
        </w:rPr>
      </w:pPr>
      <w:r>
        <w:rPr>
          <w:rFonts w:ascii="Verdana" w:eastAsia="Verdana" w:hAnsi="Verdana" w:cs="Verdana"/>
          <w:b/>
        </w:rPr>
        <w:t>PROCESSO Nº 23069.151742/2021-46</w:t>
      </w:r>
    </w:p>
    <w:p w:rsidR="00264EBE" w:rsidRDefault="00264EBE">
      <w:pPr>
        <w:ind w:firstLine="540"/>
        <w:jc w:val="both"/>
        <w:rPr>
          <w:color w:val="000000"/>
        </w:rPr>
      </w:pPr>
    </w:p>
    <w:p w:rsidR="00264EBE" w:rsidRDefault="00693F86">
      <w:pPr>
        <w:ind w:firstLine="540"/>
        <w:jc w:val="both"/>
        <w:rPr>
          <w:color w:val="000000"/>
        </w:rPr>
      </w:pPr>
      <w:r>
        <w:rPr>
          <w:color w:val="000000"/>
        </w:rPr>
        <w:t xml:space="preserve">Torna-se público, para conhecimento dos interessados, que a </w:t>
      </w:r>
      <w:r>
        <w:t>Universidade Federal Fluminense, através da sua Pró-Reitoria de Administração, inscrita no CNPJ/MF sob nº 28.523.215/0039-89, situada na Rua Miguel de Frias, 9, 1º andar, Icaraí, Niterói/RJ, CEP 24.220-008, realizará licitação</w:t>
      </w:r>
      <w:r>
        <w:rPr>
          <w:color w:val="000000"/>
        </w:rPr>
        <w:t xml:space="preserve">,  para </w:t>
      </w:r>
      <w:r>
        <w:rPr>
          <w:b/>
          <w:color w:val="000000"/>
        </w:rPr>
        <w:t>REGISTRO DE PREÇOS</w:t>
      </w:r>
      <w:r>
        <w:rPr>
          <w:color w:val="000000"/>
        </w:rPr>
        <w:t xml:space="preserve">, na modalidade PREGÃO, na forma ELETRÔNICA, com critério de </w:t>
      </w:r>
      <w:r>
        <w:t xml:space="preserve">julgamento </w:t>
      </w:r>
      <w:r>
        <w:rPr>
          <w:b/>
          <w:i/>
        </w:rPr>
        <w:t xml:space="preserve">menor preço </w:t>
      </w:r>
      <w:r>
        <w:rPr>
          <w:i/>
        </w:rPr>
        <w:t>por item</w:t>
      </w:r>
      <w:r>
        <w:t>,</w:t>
      </w:r>
      <w:r>
        <w:rPr>
          <w:color w:val="000000"/>
        </w:rPr>
        <w:t xml:space="preserve"> nos termos da Lei nº 10.520, de 17 de julho de 2002, do Decreto nº 10.024, de 20 de setembro de 2019, do Decreto  nº 7.746, de 05 de junho de 2012, do Decreto nº 7892, de 23 de janeiro e 2013, da Instrução Normativa SLTI/MP  nº 01, de 19 de janeiro de 2010,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 </w:t>
      </w:r>
    </w:p>
    <w:p w:rsidR="00264EBE" w:rsidRDefault="00264EBE">
      <w:pPr>
        <w:jc w:val="both"/>
      </w:pPr>
    </w:p>
    <w:p w:rsidR="00264EBE" w:rsidRDefault="00693F86">
      <w:pPr>
        <w:jc w:val="both"/>
        <w:rPr>
          <w:color w:val="000000"/>
          <w:sz w:val="18"/>
          <w:szCs w:val="18"/>
        </w:rPr>
      </w:pPr>
      <w:r>
        <w:t>A sessão pública destinada ao recebimento de propostas relativas ao objeto deste edital e seus Anexos ocorrerá no “</w:t>
      </w:r>
      <w:r>
        <w:rPr>
          <w:i/>
        </w:rPr>
        <w:t>site</w:t>
      </w:r>
      <w:r>
        <w:t xml:space="preserve">” </w:t>
      </w:r>
      <w:hyperlink r:id="rId14">
        <w:r>
          <w:rPr>
            <w:color w:val="0000FF"/>
            <w:sz w:val="18"/>
            <w:szCs w:val="18"/>
            <w:u w:val="single"/>
          </w:rPr>
          <w:t>www.gov.br/compras</w:t>
        </w:r>
      </w:hyperlink>
      <w:r>
        <w:t xml:space="preserve"> na data de abertura e horário informados no mesmo (Consultas &gt; Pregões &gt; Agendados &gt; situação: Aberto para propostas / </w:t>
      </w:r>
      <w:r>
        <w:rPr>
          <w:b/>
        </w:rPr>
        <w:t>cód. UASG: 150182</w:t>
      </w:r>
    </w:p>
    <w:p w:rsidR="00264EBE" w:rsidRDefault="00264EBE">
      <w:pPr>
        <w:pBdr>
          <w:bottom w:val="single" w:sz="6" w:space="1" w:color="000000"/>
        </w:pBdr>
        <w:spacing w:after="240" w:line="276" w:lineRule="auto"/>
        <w:ind w:right="-30" w:firstLine="540"/>
        <w:jc w:val="both"/>
      </w:pPr>
    </w:p>
    <w:p w:rsidR="00264EBE" w:rsidRDefault="00264EBE">
      <w:pPr>
        <w:jc w:val="both"/>
      </w:pPr>
    </w:p>
    <w:p w:rsidR="00264EBE" w:rsidRDefault="00264EBE">
      <w:pPr>
        <w:jc w:val="both"/>
      </w:pPr>
    </w:p>
    <w:p w:rsidR="00264EBE" w:rsidRDefault="00264EBE">
      <w:pPr>
        <w:jc w:val="both"/>
        <w:rPr>
          <w:color w:val="000000"/>
        </w:rPr>
      </w:pPr>
    </w:p>
    <w:p w:rsidR="00264EBE" w:rsidRDefault="00693F86">
      <w:pPr>
        <w:keepNext/>
        <w:keepLines/>
        <w:numPr>
          <w:ilvl w:val="0"/>
          <w:numId w:val="3"/>
        </w:numPr>
        <w:tabs>
          <w:tab w:val="left" w:pos="567"/>
        </w:tabs>
        <w:spacing w:before="240"/>
        <w:ind w:left="502"/>
        <w:jc w:val="both"/>
        <w:rPr>
          <w:rFonts w:cs="Arial"/>
          <w:b/>
          <w:color w:val="000000"/>
          <w:szCs w:val="20"/>
        </w:rPr>
      </w:pPr>
      <w:r>
        <w:rPr>
          <w:rFonts w:cs="Arial"/>
          <w:b/>
          <w:color w:val="000000"/>
          <w:szCs w:val="20"/>
        </w:rPr>
        <w:t>DO OBJETO</w:t>
      </w:r>
    </w:p>
    <w:p w:rsidR="00264EBE" w:rsidRDefault="00693F86">
      <w:pPr>
        <w:numPr>
          <w:ilvl w:val="1"/>
          <w:numId w:val="4"/>
        </w:numPr>
        <w:spacing w:before="120" w:after="120" w:line="276" w:lineRule="auto"/>
        <w:ind w:left="1141"/>
        <w:jc w:val="both"/>
      </w:pPr>
      <w:r>
        <w:t xml:space="preserve">O objeto da presente licitação é a escolha da proposta mais vantajosa para a aquisição de </w:t>
      </w:r>
      <w:r>
        <w:rPr>
          <w:b/>
          <w:bCs/>
        </w:rPr>
        <w:t>Gás GLP</w:t>
      </w:r>
      <w:r>
        <w:t>, conforme condições, quantidades e exigências estabelecidas neste Edital e seus anexos.</w:t>
      </w:r>
    </w:p>
    <w:p w:rsidR="00264EBE" w:rsidRDefault="00693F86">
      <w:pPr>
        <w:numPr>
          <w:ilvl w:val="1"/>
          <w:numId w:val="4"/>
        </w:numPr>
        <w:spacing w:before="120" w:after="120" w:line="276" w:lineRule="auto"/>
        <w:ind w:left="1141"/>
        <w:jc w:val="both"/>
      </w:pPr>
      <w:r>
        <w:t xml:space="preserve">A licitação será dividida em itens, conforme tabela constante do Termo de Referência, facultando-se ao licitante a participação em quantos itens forem de seu interesse. </w:t>
      </w:r>
    </w:p>
    <w:p w:rsidR="00264EBE" w:rsidRDefault="00693F86">
      <w:pPr>
        <w:numPr>
          <w:ilvl w:val="1"/>
          <w:numId w:val="4"/>
        </w:numPr>
        <w:spacing w:before="120" w:after="120" w:line="276" w:lineRule="auto"/>
        <w:ind w:left="1141"/>
        <w:jc w:val="both"/>
      </w:pPr>
      <w:r>
        <w:t xml:space="preserve">O critério de julgamento adotado será o menor preço do item, observadas as exigências contidas neste Edital e seus Anexos quanto às especificações do objeto. </w:t>
      </w:r>
    </w:p>
    <w:p w:rsidR="00264EBE" w:rsidRDefault="00264EBE"/>
    <w:p w:rsidR="00264EBE" w:rsidRDefault="00693F86">
      <w:pPr>
        <w:tabs>
          <w:tab w:val="left" w:pos="5820"/>
        </w:tabs>
      </w:pPr>
      <w:r>
        <w:tab/>
      </w:r>
    </w:p>
    <w:p w:rsidR="00264EBE" w:rsidRDefault="00693F86">
      <w:pPr>
        <w:keepNext/>
        <w:keepLines/>
        <w:numPr>
          <w:ilvl w:val="0"/>
          <w:numId w:val="4"/>
        </w:numPr>
        <w:tabs>
          <w:tab w:val="left" w:pos="567"/>
        </w:tabs>
        <w:spacing w:before="240"/>
        <w:ind w:left="502"/>
        <w:jc w:val="both"/>
        <w:rPr>
          <w:rFonts w:cs="Arial"/>
          <w:i/>
          <w:color w:val="000000"/>
          <w:szCs w:val="20"/>
        </w:rPr>
      </w:pPr>
      <w:r>
        <w:rPr>
          <w:rFonts w:cs="Arial"/>
          <w:b/>
          <w:color w:val="000000"/>
          <w:szCs w:val="20"/>
        </w:rPr>
        <w:t>DOREGISTRO</w:t>
      </w:r>
      <w:r>
        <w:rPr>
          <w:rFonts w:cs="Arial"/>
          <w:b/>
          <w:i/>
          <w:color w:val="000000"/>
          <w:szCs w:val="20"/>
        </w:rPr>
        <w:t xml:space="preserve"> DE PREÇOS </w:t>
      </w:r>
    </w:p>
    <w:p w:rsidR="00264EBE" w:rsidRDefault="00264EBE">
      <w:pPr>
        <w:rPr>
          <w:b/>
          <w:i/>
        </w:rPr>
      </w:pPr>
    </w:p>
    <w:p w:rsidR="00264EBE" w:rsidRDefault="00693F86">
      <w:pPr>
        <w:numPr>
          <w:ilvl w:val="1"/>
          <w:numId w:val="4"/>
        </w:numPr>
        <w:spacing w:before="120" w:after="120" w:line="276" w:lineRule="auto"/>
        <w:ind w:left="1141"/>
        <w:jc w:val="both"/>
        <w:rPr>
          <w:i/>
        </w:rPr>
      </w:pPr>
      <w:r>
        <w:rPr>
          <w:i/>
        </w:rPr>
        <w:t>As regras referentes aos órgãos gerenciador e participantes, bem como a eventuais adesões são as que constam da minuta de Ata de Registro de Preços.</w:t>
      </w:r>
    </w:p>
    <w:p w:rsidR="00264EBE" w:rsidRDefault="00264EBE">
      <w:pPr>
        <w:spacing w:before="120" w:after="120" w:line="276" w:lineRule="auto"/>
        <w:ind w:left="1134"/>
        <w:jc w:val="both"/>
      </w:pPr>
    </w:p>
    <w:p w:rsidR="00264EBE" w:rsidRDefault="00693F86">
      <w:pPr>
        <w:keepNext/>
        <w:keepLines/>
        <w:numPr>
          <w:ilvl w:val="0"/>
          <w:numId w:val="4"/>
        </w:numPr>
        <w:tabs>
          <w:tab w:val="left" w:pos="567"/>
        </w:tabs>
        <w:spacing w:before="240"/>
        <w:ind w:left="502"/>
        <w:jc w:val="both"/>
        <w:rPr>
          <w:rFonts w:cs="Arial"/>
          <w:b/>
          <w:color w:val="000000"/>
          <w:szCs w:val="20"/>
        </w:rPr>
      </w:pPr>
      <w:r>
        <w:rPr>
          <w:rFonts w:cs="Arial"/>
          <w:b/>
          <w:color w:val="000000"/>
          <w:szCs w:val="20"/>
        </w:rPr>
        <w:t>DO CREDENCIAMENTO</w:t>
      </w:r>
    </w:p>
    <w:p w:rsidR="00264EBE" w:rsidRDefault="00693F86">
      <w:pPr>
        <w:numPr>
          <w:ilvl w:val="1"/>
          <w:numId w:val="4"/>
        </w:numPr>
        <w:spacing w:before="120" w:after="120" w:line="276" w:lineRule="auto"/>
        <w:ind w:left="1141"/>
        <w:jc w:val="both"/>
      </w:pPr>
      <w:r>
        <w:t>O Credenciamento é o nível básico do registro cadastral no SICAF, que permite a participação dos interessados na modalidade licitatória Pregão, em sua forma eletrônica.</w:t>
      </w:r>
    </w:p>
    <w:p w:rsidR="00264EBE" w:rsidRDefault="00693F86">
      <w:pPr>
        <w:numPr>
          <w:ilvl w:val="1"/>
          <w:numId w:val="4"/>
        </w:numPr>
        <w:spacing w:before="120" w:after="120" w:line="276" w:lineRule="auto"/>
        <w:ind w:left="1141"/>
        <w:jc w:val="both"/>
      </w:pPr>
      <w:r>
        <w:t xml:space="preserve">O cadastro no SICAF deverá ser feito no Portal de Compras do Governo Federal, no sítio </w:t>
      </w:r>
      <w:hyperlink r:id="rId15">
        <w:r>
          <w:rPr>
            <w:color w:val="0000FF"/>
            <w:u w:val="single"/>
          </w:rPr>
          <w:t>www.gov.br/compras</w:t>
        </w:r>
      </w:hyperlink>
      <w:r>
        <w:t>, por meio de certificado digital conferido pela Infraestrutura de Chaves Públicas Brasileira – ICP - Brasil.</w:t>
      </w:r>
    </w:p>
    <w:p w:rsidR="00264EBE" w:rsidRDefault="00693F86">
      <w:pPr>
        <w:numPr>
          <w:ilvl w:val="1"/>
          <w:numId w:val="4"/>
        </w:numPr>
        <w:spacing w:before="120" w:after="120" w:line="276" w:lineRule="auto"/>
        <w:ind w:left="1141"/>
        <w:jc w:val="both"/>
      </w:pPr>
      <w:r>
        <w:t>O credenciamento junto ao provedor do sistema implica a responsabilidade do licitante ou de seu representante legal e a presunção de sua capacidade técnica para realização das transações inerentes a este Pregão.</w:t>
      </w:r>
    </w:p>
    <w:p w:rsidR="00264EBE" w:rsidRDefault="00693F86">
      <w:pPr>
        <w:numPr>
          <w:ilvl w:val="1"/>
          <w:numId w:val="4"/>
        </w:numPr>
        <w:spacing w:before="120" w:after="120" w:line="276" w:lineRule="auto"/>
        <w:ind w:left="1141"/>
        <w:jc w:val="both"/>
      </w:pPr>
      <w: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rsidR="00264EBE" w:rsidRDefault="00693F86">
      <w:pPr>
        <w:numPr>
          <w:ilvl w:val="1"/>
          <w:numId w:val="4"/>
        </w:numPr>
        <w:spacing w:before="120" w:after="120" w:line="276" w:lineRule="auto"/>
        <w:ind w:left="1141"/>
        <w:jc w:val="both"/>
      </w:pPr>
      <w: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rsidR="00264EBE" w:rsidRDefault="00693F86">
      <w:pPr>
        <w:numPr>
          <w:ilvl w:val="2"/>
          <w:numId w:val="4"/>
        </w:numPr>
        <w:spacing w:after="240" w:line="276" w:lineRule="auto"/>
        <w:ind w:left="1638"/>
        <w:jc w:val="both"/>
        <w:rPr>
          <w:color w:val="000000"/>
        </w:rPr>
      </w:pPr>
      <w:r>
        <w:rPr>
          <w:color w:val="000000"/>
        </w:rPr>
        <w:t>A não observância do disposto no subitem anterior poderá ensejar desclassificação no momento da habilitação</w:t>
      </w:r>
    </w:p>
    <w:p w:rsidR="00264EBE" w:rsidRDefault="00264EBE">
      <w:pPr>
        <w:spacing w:before="120" w:after="120" w:line="276" w:lineRule="auto"/>
        <w:ind w:left="425"/>
        <w:jc w:val="both"/>
        <w:rPr>
          <w:color w:val="000000"/>
        </w:rPr>
      </w:pPr>
    </w:p>
    <w:p w:rsidR="00264EBE" w:rsidRDefault="00693F86">
      <w:pPr>
        <w:keepNext/>
        <w:keepLines/>
        <w:numPr>
          <w:ilvl w:val="0"/>
          <w:numId w:val="4"/>
        </w:numPr>
        <w:tabs>
          <w:tab w:val="left" w:pos="567"/>
        </w:tabs>
        <w:spacing w:before="240"/>
        <w:ind w:left="502"/>
        <w:jc w:val="both"/>
        <w:rPr>
          <w:rFonts w:cs="Arial"/>
          <w:b/>
          <w:color w:val="000000"/>
          <w:szCs w:val="20"/>
        </w:rPr>
      </w:pPr>
      <w:r>
        <w:rPr>
          <w:rFonts w:cs="Arial"/>
          <w:b/>
          <w:color w:val="000000"/>
          <w:szCs w:val="20"/>
        </w:rPr>
        <w:t>DA PARTICIPAÇÃO NO PREGÃO.</w:t>
      </w:r>
    </w:p>
    <w:p w:rsidR="00264EBE" w:rsidRDefault="00693F86">
      <w:pPr>
        <w:numPr>
          <w:ilvl w:val="1"/>
          <w:numId w:val="4"/>
        </w:numPr>
        <w:spacing w:before="120" w:after="120" w:line="276" w:lineRule="auto"/>
        <w:ind w:left="1141"/>
        <w:jc w:val="both"/>
      </w:pPr>
      <w: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rsidR="00264EBE" w:rsidRDefault="00693F86">
      <w:pPr>
        <w:numPr>
          <w:ilvl w:val="2"/>
          <w:numId w:val="4"/>
        </w:numPr>
        <w:spacing w:after="240" w:line="276" w:lineRule="auto"/>
        <w:ind w:left="1638"/>
        <w:jc w:val="both"/>
        <w:rPr>
          <w:color w:val="000000"/>
        </w:rPr>
      </w:pPr>
      <w:r>
        <w:rPr>
          <w:color w:val="000000"/>
        </w:rPr>
        <w:t>Os licitantes deverão utilizar o certificado digital para acesso ao Sistema.</w:t>
      </w:r>
    </w:p>
    <w:p w:rsidR="00264EBE" w:rsidRDefault="00693F86">
      <w:pPr>
        <w:numPr>
          <w:ilvl w:val="2"/>
          <w:numId w:val="4"/>
        </w:numPr>
        <w:spacing w:after="240" w:line="276" w:lineRule="auto"/>
        <w:ind w:left="1638"/>
        <w:jc w:val="both"/>
      </w:pPr>
      <w:r>
        <w:t>Para os itens indicados no Anexo I-A, a participação é exclusiva a microempresas e empresas de pequeno porte, nos termos do art. 48 da Lei Complementar nº 123, de 14 de dezembro de 2006.</w:t>
      </w:r>
    </w:p>
    <w:p w:rsidR="00264EBE" w:rsidRDefault="00693F86">
      <w:pPr>
        <w:numPr>
          <w:ilvl w:val="1"/>
          <w:numId w:val="4"/>
        </w:numPr>
        <w:spacing w:before="120" w:after="120" w:line="276" w:lineRule="auto"/>
        <w:ind w:left="1141"/>
        <w:jc w:val="both"/>
      </w:pPr>
      <w:r>
        <w:t>Será concedido tratamento favorecido para as microempresas e empresas de pequeno porte, para as sociedades cooperativas mencionadas no artigo 34 da Lei nº 11.488, de 2007, para o agricultor familiar, o produtor rural pessoa física e para o microempreendedor individual - MEI, nos limites previstos da Lei Complementar nº 123, de 2006.</w:t>
      </w:r>
    </w:p>
    <w:p w:rsidR="00264EBE" w:rsidRDefault="00693F86">
      <w:pPr>
        <w:numPr>
          <w:ilvl w:val="1"/>
          <w:numId w:val="4"/>
        </w:numPr>
        <w:spacing w:before="120" w:after="120" w:line="276" w:lineRule="auto"/>
        <w:ind w:left="1141"/>
        <w:jc w:val="both"/>
      </w:pPr>
      <w:r>
        <w:t>Não poderão participar desta licitação os interessados:</w:t>
      </w:r>
    </w:p>
    <w:p w:rsidR="00264EBE" w:rsidRDefault="00693F86">
      <w:pPr>
        <w:numPr>
          <w:ilvl w:val="2"/>
          <w:numId w:val="4"/>
        </w:numPr>
        <w:tabs>
          <w:tab w:val="left" w:pos="1440"/>
        </w:tabs>
        <w:spacing w:after="240" w:line="276" w:lineRule="auto"/>
        <w:ind w:left="1134" w:firstLine="0"/>
        <w:jc w:val="both"/>
      </w:pPr>
      <w:r>
        <w:t>proibidos de participar de licitações e celebrar contratos administrativos, na forma da legislação vigente;</w:t>
      </w:r>
    </w:p>
    <w:p w:rsidR="00264EBE" w:rsidRDefault="00693F86">
      <w:pPr>
        <w:numPr>
          <w:ilvl w:val="2"/>
          <w:numId w:val="4"/>
        </w:numPr>
        <w:tabs>
          <w:tab w:val="left" w:pos="1440"/>
        </w:tabs>
        <w:spacing w:after="240" w:line="276" w:lineRule="auto"/>
        <w:ind w:left="1134" w:firstLine="0"/>
        <w:jc w:val="both"/>
      </w:pPr>
      <w:r>
        <w:t>que não atendam às condições deste Edital e seu(s) anexo(s);</w:t>
      </w:r>
    </w:p>
    <w:p w:rsidR="00264EBE" w:rsidRDefault="00693F86">
      <w:pPr>
        <w:numPr>
          <w:ilvl w:val="2"/>
          <w:numId w:val="4"/>
        </w:numPr>
        <w:tabs>
          <w:tab w:val="left" w:pos="1440"/>
        </w:tabs>
        <w:spacing w:after="240" w:line="276" w:lineRule="auto"/>
        <w:ind w:left="1134" w:firstLine="0"/>
        <w:jc w:val="both"/>
        <w:rPr>
          <w:color w:val="000000"/>
        </w:rPr>
      </w:pPr>
      <w:r>
        <w:rPr>
          <w:color w:val="000000"/>
        </w:rPr>
        <w:t>estrangeiros que não tenham representação legal no Brasil com poderes expressos para receber citação e responder administrativa ou judicialmente;</w:t>
      </w:r>
    </w:p>
    <w:p w:rsidR="00264EBE" w:rsidRDefault="00693F86">
      <w:pPr>
        <w:numPr>
          <w:ilvl w:val="2"/>
          <w:numId w:val="4"/>
        </w:numPr>
        <w:tabs>
          <w:tab w:val="left" w:pos="1440"/>
        </w:tabs>
        <w:spacing w:after="240" w:line="276" w:lineRule="auto"/>
        <w:ind w:left="1134" w:firstLine="0"/>
        <w:jc w:val="both"/>
        <w:rPr>
          <w:color w:val="000000"/>
        </w:rPr>
      </w:pPr>
      <w:r>
        <w:rPr>
          <w:color w:val="000000"/>
        </w:rPr>
        <w:t>que se enquadrem nas vedações previstas no artigo 9º da Lei nº 8.666, de 1993;</w:t>
      </w:r>
    </w:p>
    <w:p w:rsidR="00264EBE" w:rsidRDefault="00693F86">
      <w:pPr>
        <w:numPr>
          <w:ilvl w:val="2"/>
          <w:numId w:val="4"/>
        </w:numPr>
        <w:tabs>
          <w:tab w:val="left" w:pos="1440"/>
        </w:tabs>
        <w:spacing w:after="240" w:line="276" w:lineRule="auto"/>
        <w:ind w:left="1134" w:firstLine="0"/>
        <w:jc w:val="both"/>
        <w:rPr>
          <w:color w:val="000000"/>
        </w:rPr>
      </w:pPr>
      <w:r>
        <w:rPr>
          <w:color w:val="000000"/>
        </w:rPr>
        <w:t xml:space="preserve">que estejam sob falência,concurso de credores, </w:t>
      </w:r>
      <w:r>
        <w:t xml:space="preserve">concordata ou </w:t>
      </w:r>
      <w:r>
        <w:rPr>
          <w:color w:val="000000"/>
        </w:rPr>
        <w:t>em processo de dissolução ou liquidação;</w:t>
      </w:r>
    </w:p>
    <w:p w:rsidR="00264EBE" w:rsidRDefault="00693F86">
      <w:pPr>
        <w:numPr>
          <w:ilvl w:val="2"/>
          <w:numId w:val="4"/>
        </w:numPr>
        <w:tabs>
          <w:tab w:val="left" w:pos="1440"/>
        </w:tabs>
        <w:spacing w:after="240" w:line="276" w:lineRule="auto"/>
        <w:ind w:left="1134" w:firstLine="0"/>
        <w:jc w:val="both"/>
        <w:rPr>
          <w:color w:val="0000FF"/>
        </w:rPr>
      </w:pPr>
      <w:r>
        <w:t>entidades empresariais que estejam reunidas em consórcio;</w:t>
      </w:r>
    </w:p>
    <w:p w:rsidR="00264EBE" w:rsidRDefault="00693F86">
      <w:pPr>
        <w:numPr>
          <w:ilvl w:val="2"/>
          <w:numId w:val="4"/>
        </w:numPr>
        <w:tabs>
          <w:tab w:val="left" w:pos="1440"/>
        </w:tabs>
        <w:spacing w:after="240" w:line="276" w:lineRule="auto"/>
        <w:ind w:left="1134" w:firstLine="0"/>
        <w:jc w:val="both"/>
        <w:rPr>
          <w:color w:val="000000"/>
        </w:rPr>
      </w:pPr>
      <w:r>
        <w:rPr>
          <w:color w:val="000000"/>
        </w:rPr>
        <w:t>Organizações da Sociedade Civil de Interesse Público - OSCIP, atuando nessa condição (Acórdão nº 746/2014-TCU-Plenário).</w:t>
      </w:r>
    </w:p>
    <w:p w:rsidR="00264EBE" w:rsidRDefault="00693F86">
      <w:pPr>
        <w:numPr>
          <w:ilvl w:val="1"/>
          <w:numId w:val="4"/>
        </w:numPr>
        <w:spacing w:before="120" w:after="120" w:line="276" w:lineRule="auto"/>
        <w:ind w:left="1141"/>
        <w:jc w:val="both"/>
      </w:pPr>
      <w:r>
        <w:t xml:space="preserve">Como condição para participação no Pregão, a licitante assinalará “sim” ou “não” em campo próprio do sistema eletrônico, relativo às seguintes declarações: </w:t>
      </w:r>
    </w:p>
    <w:p w:rsidR="00264EBE" w:rsidRDefault="00693F86">
      <w:pPr>
        <w:numPr>
          <w:ilvl w:val="2"/>
          <w:numId w:val="4"/>
        </w:numPr>
        <w:tabs>
          <w:tab w:val="left" w:pos="1440"/>
        </w:tabs>
        <w:spacing w:after="240" w:line="276" w:lineRule="auto"/>
        <w:ind w:left="1134" w:firstLine="0"/>
        <w:jc w:val="both"/>
        <w:rPr>
          <w:color w:val="000000"/>
        </w:rPr>
      </w:pPr>
      <w:r>
        <w:rPr>
          <w:color w:val="000000"/>
        </w:rPr>
        <w:t xml:space="preserve">que cumpre os requisitos estabelecidos no artigo 3° da Lei Complementar nº 123, de 2006, estando apta a usufruir do tratamento favorecido estabelecido em seus arts. 42 a 49; </w:t>
      </w:r>
    </w:p>
    <w:p w:rsidR="00264EBE" w:rsidRDefault="00693F86">
      <w:pPr>
        <w:numPr>
          <w:ilvl w:val="3"/>
          <w:numId w:val="4"/>
        </w:numPr>
        <w:tabs>
          <w:tab w:val="left" w:pos="1440"/>
        </w:tabs>
        <w:spacing w:after="240" w:line="276" w:lineRule="auto"/>
        <w:ind w:hanging="647"/>
        <w:jc w:val="both"/>
        <w:rPr>
          <w:color w:val="000000"/>
        </w:rPr>
      </w:pPr>
      <w:r>
        <w:rPr>
          <w:color w:val="000000"/>
        </w:rPr>
        <w:t>nos itens exclusivos para participação de microempresas e empresas de pequeno porte, a assinalação do campo “não” impedirá o prosseguimento no certame;</w:t>
      </w:r>
    </w:p>
    <w:p w:rsidR="00264EBE" w:rsidRDefault="00693F86">
      <w:pPr>
        <w:numPr>
          <w:ilvl w:val="3"/>
          <w:numId w:val="4"/>
        </w:numPr>
        <w:tabs>
          <w:tab w:val="left" w:pos="1440"/>
        </w:tabs>
        <w:spacing w:after="240" w:line="276" w:lineRule="auto"/>
        <w:ind w:hanging="647"/>
        <w:jc w:val="both"/>
        <w:rPr>
          <w:color w:val="000000"/>
        </w:rPr>
      </w:pPr>
      <w:r>
        <w:rPr>
          <w:color w:val="000000"/>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w:t>
      </w:r>
    </w:p>
    <w:p w:rsidR="00264EBE" w:rsidRDefault="00693F86">
      <w:pPr>
        <w:numPr>
          <w:ilvl w:val="2"/>
          <w:numId w:val="4"/>
        </w:numPr>
        <w:tabs>
          <w:tab w:val="left" w:pos="1440"/>
        </w:tabs>
        <w:spacing w:after="240" w:line="276" w:lineRule="auto"/>
        <w:ind w:left="1134" w:firstLine="0"/>
        <w:jc w:val="both"/>
        <w:rPr>
          <w:color w:val="000000"/>
        </w:rPr>
      </w:pPr>
      <w:r>
        <w:rPr>
          <w:color w:val="000000"/>
        </w:rPr>
        <w:t>que está ciente e concorda com as condições contidas no Edital e seus anexos;</w:t>
      </w:r>
    </w:p>
    <w:p w:rsidR="00264EBE" w:rsidRDefault="00693F86">
      <w:pPr>
        <w:numPr>
          <w:ilvl w:val="2"/>
          <w:numId w:val="4"/>
        </w:numPr>
        <w:tabs>
          <w:tab w:val="left" w:pos="1440"/>
        </w:tabs>
        <w:spacing w:after="240" w:line="276" w:lineRule="auto"/>
        <w:ind w:left="1638"/>
        <w:jc w:val="both"/>
        <w:rPr>
          <w:rFonts w:cs="Arial"/>
          <w:color w:val="000000"/>
          <w:szCs w:val="20"/>
        </w:rPr>
      </w:pPr>
      <w:r>
        <w:rPr>
          <w:rFonts w:cs="Arial"/>
          <w:color w:val="000000"/>
          <w:szCs w:val="20"/>
        </w:rPr>
        <w:t xml:space="preserve">         que cumpre os requisitos para a habilitação definidos no Edital e que a proposta apresentada está em conformidade com as exigências editalícias;</w:t>
      </w:r>
    </w:p>
    <w:p w:rsidR="00264EBE" w:rsidRDefault="00693F86">
      <w:pPr>
        <w:numPr>
          <w:ilvl w:val="2"/>
          <w:numId w:val="4"/>
        </w:numPr>
        <w:tabs>
          <w:tab w:val="left" w:pos="1440"/>
        </w:tabs>
        <w:spacing w:after="240" w:line="276" w:lineRule="auto"/>
        <w:ind w:left="1134" w:firstLine="0"/>
        <w:jc w:val="both"/>
        <w:rPr>
          <w:color w:val="000000"/>
        </w:rPr>
      </w:pPr>
      <w:r>
        <w:rPr>
          <w:color w:val="000000"/>
        </w:rPr>
        <w:t xml:space="preserve">que inexistem fatos impeditivos para sua habilitação no certame, ciente da obrigatoriedade de declarar ocorrências posteriores; </w:t>
      </w:r>
    </w:p>
    <w:p w:rsidR="00264EBE" w:rsidRDefault="00693F86">
      <w:pPr>
        <w:numPr>
          <w:ilvl w:val="2"/>
          <w:numId w:val="4"/>
        </w:numPr>
        <w:tabs>
          <w:tab w:val="left" w:pos="1440"/>
        </w:tabs>
        <w:spacing w:after="240" w:line="276" w:lineRule="auto"/>
        <w:ind w:left="1134" w:firstLine="0"/>
        <w:jc w:val="both"/>
        <w:rPr>
          <w:color w:val="000000"/>
        </w:rPr>
      </w:pPr>
      <w:r>
        <w:rPr>
          <w:color w:val="000000"/>
        </w:rPr>
        <w:t xml:space="preserve">que não emprega menor de 18 anos em trabalho noturno, perigoso ou insalubre e não emprega menor de 16 anos, salvo menor, a partir de 14 anos, na condição de aprendiz, nos termos do artigo 7°, XXXIII, da Constituição; </w:t>
      </w:r>
    </w:p>
    <w:p w:rsidR="00264EBE" w:rsidRDefault="00693F86">
      <w:pPr>
        <w:numPr>
          <w:ilvl w:val="2"/>
          <w:numId w:val="4"/>
        </w:numPr>
        <w:tabs>
          <w:tab w:val="left" w:pos="1440"/>
        </w:tabs>
        <w:spacing w:after="240" w:line="276" w:lineRule="auto"/>
        <w:ind w:left="1134" w:firstLine="0"/>
        <w:jc w:val="both"/>
        <w:rPr>
          <w:color w:val="000000"/>
        </w:rPr>
      </w:pPr>
      <w:r>
        <w:rPr>
          <w:color w:val="000000"/>
        </w:rPr>
        <w:t>que a proposta foi elaborada de forma independente, nos termos da Instrução Normativa SLTI/MP nº 2, de 16 de setembro de 2009.</w:t>
      </w:r>
    </w:p>
    <w:p w:rsidR="00264EBE" w:rsidRDefault="00693F86">
      <w:pPr>
        <w:numPr>
          <w:ilvl w:val="2"/>
          <w:numId w:val="4"/>
        </w:numPr>
        <w:tabs>
          <w:tab w:val="left" w:pos="1440"/>
        </w:tabs>
        <w:spacing w:after="240" w:line="276" w:lineRule="auto"/>
        <w:ind w:left="1134" w:firstLine="0"/>
        <w:jc w:val="both"/>
        <w:rPr>
          <w:color w:val="000000"/>
        </w:rPr>
      </w:pPr>
      <w:r>
        <w:rPr>
          <w:color w:val="000000"/>
        </w:rPr>
        <w:t>que não possui, em sua cadeia produtiva, empregados executando trabalho degradante ou forçado, observando o disposto nos incisos III e IV do art. 1º e no inciso III do art. 5º da Constituição Federal;</w:t>
      </w:r>
    </w:p>
    <w:p w:rsidR="00264EBE" w:rsidRDefault="00693F86">
      <w:pPr>
        <w:numPr>
          <w:ilvl w:val="2"/>
          <w:numId w:val="4"/>
        </w:numPr>
        <w:tabs>
          <w:tab w:val="left" w:pos="1440"/>
        </w:tabs>
        <w:spacing w:after="240" w:line="276" w:lineRule="auto"/>
        <w:ind w:left="1134" w:firstLine="0"/>
        <w:jc w:val="both"/>
        <w:rPr>
          <w:color w:val="FF0000"/>
        </w:rPr>
      </w:pPr>
      <w:r>
        <w:rPr>
          <w:color w:val="000000"/>
        </w:rPr>
        <w:t xml:space="preserve">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w:t>
      </w:r>
      <w:r>
        <w:t>1991.</w:t>
      </w:r>
    </w:p>
    <w:p w:rsidR="00264EBE" w:rsidRDefault="00693F86">
      <w:pPr>
        <w:numPr>
          <w:ilvl w:val="1"/>
          <w:numId w:val="4"/>
        </w:numPr>
        <w:spacing w:after="240" w:line="276" w:lineRule="auto"/>
        <w:ind w:left="425" w:firstLine="0"/>
        <w:jc w:val="both"/>
        <w:rPr>
          <w:color w:val="000000"/>
        </w:rPr>
      </w:pPr>
      <w:r>
        <w:rPr>
          <w:color w:val="000000"/>
        </w:rPr>
        <w:t>A declaração falsa relativa ao cumprimento de qualquer condição sujeitará o licitante às sanções previstas em lei e neste Edital.</w:t>
      </w:r>
    </w:p>
    <w:p w:rsidR="00264EBE" w:rsidRDefault="00264EBE">
      <w:pPr>
        <w:spacing w:before="120" w:after="120" w:line="276" w:lineRule="auto"/>
        <w:ind w:left="425"/>
        <w:jc w:val="both"/>
        <w:rPr>
          <w:color w:val="000000"/>
        </w:rPr>
      </w:pPr>
    </w:p>
    <w:p w:rsidR="00264EBE" w:rsidRDefault="00693F86">
      <w:pPr>
        <w:keepNext/>
        <w:keepLines/>
        <w:numPr>
          <w:ilvl w:val="0"/>
          <w:numId w:val="4"/>
        </w:numPr>
        <w:tabs>
          <w:tab w:val="left" w:pos="567"/>
        </w:tabs>
        <w:spacing w:before="240"/>
        <w:ind w:left="502"/>
        <w:jc w:val="both"/>
        <w:rPr>
          <w:rFonts w:cs="Arial"/>
          <w:b/>
          <w:color w:val="000000"/>
          <w:szCs w:val="20"/>
        </w:rPr>
      </w:pPr>
      <w:r>
        <w:rPr>
          <w:rFonts w:cs="Arial"/>
          <w:b/>
          <w:color w:val="000000"/>
          <w:szCs w:val="20"/>
        </w:rPr>
        <w:t>DA SUSTENTABILIDADE AMBIENTAL</w:t>
      </w:r>
    </w:p>
    <w:p w:rsidR="00264EBE" w:rsidRDefault="00264EBE"/>
    <w:p w:rsidR="00264EBE" w:rsidRDefault="00693F86">
      <w:pPr>
        <w:numPr>
          <w:ilvl w:val="1"/>
          <w:numId w:val="4"/>
        </w:numPr>
        <w:spacing w:after="240"/>
        <w:ind w:left="999"/>
        <w:jc w:val="both"/>
        <w:rPr>
          <w:color w:val="000000"/>
        </w:rPr>
      </w:pPr>
      <w:r>
        <w:rPr>
          <w:color w:val="000000"/>
        </w:rPr>
        <w:t>Dentre as recomendações voltadas para a sustentabilidade ambiental, deverão ser observados os critérios elencados na Instrução Normativa nº 1, de 19 de janeiro de 2010, da Secretaria de Logística e Tecnologia da Informação do Ministério do Planejamento, Orçamento e Gestão.</w:t>
      </w:r>
    </w:p>
    <w:p w:rsidR="00264EBE" w:rsidRDefault="00693F86">
      <w:pPr>
        <w:numPr>
          <w:ilvl w:val="1"/>
          <w:numId w:val="4"/>
        </w:numPr>
        <w:spacing w:after="240"/>
        <w:ind w:left="999"/>
        <w:jc w:val="both"/>
        <w:rPr>
          <w:color w:val="000000"/>
        </w:rPr>
      </w:pPr>
      <w:bookmarkStart w:id="1" w:name="_heading=h.gjdgxs" w:colFirst="0" w:colLast="0"/>
      <w:bookmarkEnd w:id="1"/>
      <w:r>
        <w:rPr>
          <w:color w:val="000000"/>
        </w:rPr>
        <w:t>A comprovação do disposto neste item poderá ser feita mediante apresentação de certificado emitido por instituição pública oficial ou instituição credenciada, ou por qualquer outro meio de prova que ateste que o bem fornecido cumpre com as exigências do Edital, podendo ser utilizado o modelo constante do Anexo II (Modelo de Declaração de Sustentabilidade Ambiental).</w:t>
      </w:r>
    </w:p>
    <w:p w:rsidR="00264EBE" w:rsidRDefault="00693F86">
      <w:pPr>
        <w:numPr>
          <w:ilvl w:val="1"/>
          <w:numId w:val="4"/>
        </w:numPr>
        <w:spacing w:after="240"/>
        <w:ind w:left="999"/>
        <w:jc w:val="both"/>
      </w:pPr>
      <w:r>
        <w:rPr>
          <w:color w:val="000000"/>
        </w:rPr>
        <w:t xml:space="preserve">Deverão ser observadas as diretrizes de sustentabilidade de acordo com o artigo 4º, do Decreto nº 7.746/2012 e Guia Nacional de Licitações Sustentáveis da AGU que pode ser obtido através do endereço eletrônico: </w:t>
      </w:r>
      <w:hyperlink r:id="rId16">
        <w:r>
          <w:rPr>
            <w:color w:val="000000"/>
          </w:rPr>
          <w:t>https://www.agu.gov.br/page/content/detail/id_conteudo/138067</w:t>
        </w:r>
      </w:hyperlink>
      <w:r>
        <w:rPr>
          <w:color w:val="000000"/>
        </w:rPr>
        <w:t>.</w:t>
      </w:r>
    </w:p>
    <w:p w:rsidR="00264EBE" w:rsidRDefault="00264EBE">
      <w:pPr>
        <w:keepNext/>
        <w:keepLines/>
        <w:tabs>
          <w:tab w:val="left" w:pos="567"/>
        </w:tabs>
        <w:spacing w:before="240"/>
        <w:ind w:left="502"/>
        <w:jc w:val="both"/>
        <w:rPr>
          <w:rFonts w:cs="Arial"/>
          <w:b/>
          <w:color w:val="000000"/>
          <w:szCs w:val="20"/>
        </w:rPr>
      </w:pPr>
    </w:p>
    <w:p w:rsidR="00264EBE" w:rsidRDefault="00693F86">
      <w:pPr>
        <w:keepNext/>
        <w:keepLines/>
        <w:numPr>
          <w:ilvl w:val="0"/>
          <w:numId w:val="4"/>
        </w:numPr>
        <w:tabs>
          <w:tab w:val="left" w:pos="567"/>
        </w:tabs>
        <w:spacing w:before="240"/>
        <w:ind w:left="502"/>
        <w:jc w:val="both"/>
        <w:rPr>
          <w:rFonts w:cs="Arial"/>
          <w:b/>
          <w:color w:val="000000"/>
          <w:szCs w:val="20"/>
        </w:rPr>
      </w:pPr>
      <w:r>
        <w:rPr>
          <w:rFonts w:cs="Arial"/>
          <w:b/>
          <w:color w:val="000000"/>
          <w:szCs w:val="20"/>
        </w:rPr>
        <w:t>DA APRESENTAÇÃO DA PROPOSTA E DOS DOCUMENTOS DE HABILITAÇÃO</w:t>
      </w:r>
    </w:p>
    <w:p w:rsidR="00264EBE" w:rsidRDefault="00264EBE"/>
    <w:p w:rsidR="00264EBE" w:rsidRDefault="00693F86">
      <w:pPr>
        <w:numPr>
          <w:ilvl w:val="1"/>
          <w:numId w:val="4"/>
        </w:numPr>
        <w:spacing w:after="240"/>
        <w:ind w:left="999"/>
        <w:jc w:val="both"/>
        <w:rPr>
          <w:color w:val="000000"/>
        </w:rPr>
      </w:pPr>
      <w:r>
        <w:rPr>
          <w:color w:val="000000"/>
        </w:rPr>
        <w:t xml:space="preserve">Os licitantes encaminharão, exclusivamente por meio do sistema, concomitantemente com os documentos de habilitação exigidos no edital, proposta com a descrição do objeto ofertado e o preço, até a data e o horário estabelecidos para abertura da sessão pública, quando, então, encerrar-se-á automaticamente a etapa de envio dessa documentação. </w:t>
      </w:r>
    </w:p>
    <w:p w:rsidR="00264EBE" w:rsidRDefault="00693F86">
      <w:pPr>
        <w:numPr>
          <w:ilvl w:val="1"/>
          <w:numId w:val="4"/>
        </w:numPr>
        <w:spacing w:before="120" w:after="120" w:line="276" w:lineRule="auto"/>
        <w:ind w:left="1141"/>
        <w:jc w:val="both"/>
      </w:pPr>
      <w:r>
        <w:t>O envio da proposta, acompanhada dos documentos de habilitação exigidos neste Edital, ocorrerá por meio de chave de acesso e senha.</w:t>
      </w:r>
    </w:p>
    <w:p w:rsidR="00264EBE" w:rsidRDefault="00693F86">
      <w:pPr>
        <w:numPr>
          <w:ilvl w:val="1"/>
          <w:numId w:val="4"/>
        </w:numPr>
        <w:spacing w:before="120" w:after="120" w:line="276" w:lineRule="auto"/>
        <w:ind w:left="1141"/>
        <w:jc w:val="both"/>
      </w:pPr>
      <w:r>
        <w:t>Os licitantes poderão deixar de apresentar os documentos de habilitação que constem do SICAF, assegurado aos demais licitantes o direito de acesso aos dados constantes dos sistemas.</w:t>
      </w:r>
    </w:p>
    <w:p w:rsidR="00264EBE" w:rsidRDefault="00693F86">
      <w:pPr>
        <w:numPr>
          <w:ilvl w:val="1"/>
          <w:numId w:val="4"/>
        </w:numPr>
        <w:spacing w:before="120" w:after="120" w:line="276" w:lineRule="auto"/>
        <w:ind w:left="1141"/>
        <w:jc w:val="both"/>
      </w:pPr>
      <w:r>
        <w:t>As Microempresas e Empresas de Pequeno Porte deverão encaminhar a documentação de habilitação, ainda que haja alguma restrição de regularidade fiscal e trabalhista, nos termos do art. 43, § 1º da LC nº 123, de 2006.</w:t>
      </w:r>
    </w:p>
    <w:p w:rsidR="00264EBE" w:rsidRDefault="00693F86">
      <w:pPr>
        <w:numPr>
          <w:ilvl w:val="1"/>
          <w:numId w:val="4"/>
        </w:numPr>
        <w:spacing w:before="120" w:after="120" w:line="276" w:lineRule="auto"/>
        <w:ind w:left="1141"/>
        <w:jc w:val="both"/>
      </w:pPr>
      <w: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rsidR="00264EBE" w:rsidRDefault="00693F86">
      <w:pPr>
        <w:numPr>
          <w:ilvl w:val="1"/>
          <w:numId w:val="4"/>
        </w:numPr>
        <w:spacing w:before="120" w:after="120" w:line="276" w:lineRule="auto"/>
        <w:ind w:left="1141"/>
        <w:jc w:val="both"/>
      </w:pPr>
      <w:r>
        <w:t>Até a abertura da sessão pública, os licitantes poderão retirar ou substituir a proposta e os documentos de habilitação anteriormente inseridos no sistema;</w:t>
      </w:r>
    </w:p>
    <w:p w:rsidR="00264EBE" w:rsidRDefault="00693F86">
      <w:pPr>
        <w:numPr>
          <w:ilvl w:val="1"/>
          <w:numId w:val="4"/>
        </w:numPr>
        <w:spacing w:before="120" w:after="120" w:line="276" w:lineRule="auto"/>
        <w:ind w:left="1141"/>
        <w:jc w:val="both"/>
      </w:pPr>
      <w:r>
        <w:t>Não será estabelecida, nessa etapa do certame, ordem de classificação entre as propostas apresentadas, o que somente ocorrerá após a realização dos procedimentos de negociação e julgamento da proposta.</w:t>
      </w:r>
    </w:p>
    <w:p w:rsidR="00264EBE" w:rsidRDefault="00693F86">
      <w:pPr>
        <w:numPr>
          <w:ilvl w:val="1"/>
          <w:numId w:val="4"/>
        </w:numPr>
        <w:spacing w:before="120" w:after="120" w:line="276" w:lineRule="auto"/>
        <w:ind w:left="1141"/>
        <w:jc w:val="both"/>
      </w:pPr>
      <w:r>
        <w:t>Os documentos que compõem a proposta e a habilitação do licitante melhor classificado somente serão disponibilizados para avaliação do pregoeiro e para acesso público após o encerramento do envio de lances.</w:t>
      </w:r>
    </w:p>
    <w:p w:rsidR="00264EBE" w:rsidRDefault="00264EBE">
      <w:pPr>
        <w:spacing w:after="240" w:line="276" w:lineRule="auto"/>
        <w:ind w:left="425"/>
        <w:jc w:val="both"/>
      </w:pPr>
    </w:p>
    <w:p w:rsidR="00264EBE" w:rsidRDefault="00693F86">
      <w:pPr>
        <w:keepNext/>
        <w:keepLines/>
        <w:numPr>
          <w:ilvl w:val="0"/>
          <w:numId w:val="4"/>
        </w:numPr>
        <w:tabs>
          <w:tab w:val="left" w:pos="567"/>
        </w:tabs>
        <w:spacing w:before="240"/>
        <w:ind w:left="502"/>
        <w:jc w:val="both"/>
        <w:rPr>
          <w:rFonts w:cs="Arial"/>
          <w:b/>
          <w:color w:val="000000"/>
          <w:szCs w:val="20"/>
        </w:rPr>
      </w:pPr>
      <w:r>
        <w:rPr>
          <w:rFonts w:cs="Arial"/>
          <w:b/>
          <w:color w:val="000000"/>
          <w:szCs w:val="20"/>
        </w:rPr>
        <w:t>DO PREENCHIMENTO DA PROPOSTA</w:t>
      </w:r>
    </w:p>
    <w:p w:rsidR="00264EBE" w:rsidRDefault="00693F86">
      <w:pPr>
        <w:numPr>
          <w:ilvl w:val="1"/>
          <w:numId w:val="4"/>
        </w:numPr>
        <w:spacing w:before="120" w:after="120" w:line="276" w:lineRule="auto"/>
        <w:ind w:left="1141"/>
        <w:jc w:val="both"/>
      </w:pPr>
      <w:r>
        <w:t>O licitante deverá enviar sua proposta mediante o preenchimento, no sistema eletrônico, dos seguintes campos:</w:t>
      </w:r>
    </w:p>
    <w:p w:rsidR="00264EBE" w:rsidRDefault="00693F86">
      <w:pPr>
        <w:numPr>
          <w:ilvl w:val="2"/>
          <w:numId w:val="4"/>
        </w:numPr>
        <w:tabs>
          <w:tab w:val="left" w:pos="1440"/>
        </w:tabs>
        <w:spacing w:after="240"/>
        <w:ind w:left="1134" w:firstLine="0"/>
        <w:jc w:val="both"/>
        <w:rPr>
          <w:i/>
        </w:rPr>
      </w:pPr>
      <w:r>
        <w:rPr>
          <w:i/>
        </w:rPr>
        <w:t>Valor unitário e total do item;</w:t>
      </w:r>
    </w:p>
    <w:p w:rsidR="00264EBE" w:rsidRDefault="00693F86">
      <w:pPr>
        <w:numPr>
          <w:ilvl w:val="2"/>
          <w:numId w:val="4"/>
        </w:numPr>
        <w:tabs>
          <w:tab w:val="left" w:pos="1440"/>
        </w:tabs>
        <w:spacing w:after="240"/>
        <w:ind w:left="1134" w:firstLine="0"/>
        <w:jc w:val="both"/>
        <w:rPr>
          <w:color w:val="000000"/>
        </w:rPr>
      </w:pPr>
      <w:r>
        <w:rPr>
          <w:color w:val="000000"/>
        </w:rPr>
        <w:t>Marca e Modelo;</w:t>
      </w:r>
    </w:p>
    <w:p w:rsidR="00264EBE" w:rsidRDefault="00693F86">
      <w:pPr>
        <w:numPr>
          <w:ilvl w:val="2"/>
          <w:numId w:val="4"/>
        </w:numPr>
        <w:tabs>
          <w:tab w:val="left" w:pos="1440"/>
        </w:tabs>
        <w:spacing w:after="240"/>
        <w:ind w:left="1134" w:firstLine="0"/>
        <w:jc w:val="both"/>
        <w:rPr>
          <w:color w:val="000000"/>
        </w:rPr>
      </w:pPr>
      <w:r>
        <w:rPr>
          <w:color w:val="000000"/>
        </w:rPr>
        <w:t xml:space="preserve">Fabricante; </w:t>
      </w:r>
    </w:p>
    <w:p w:rsidR="00264EBE" w:rsidRDefault="00693F86">
      <w:pPr>
        <w:numPr>
          <w:ilvl w:val="2"/>
          <w:numId w:val="4"/>
        </w:numPr>
        <w:tabs>
          <w:tab w:val="left" w:pos="1440"/>
        </w:tabs>
        <w:spacing w:after="240"/>
        <w:ind w:left="1134" w:firstLine="0"/>
        <w:jc w:val="both"/>
      </w:pPr>
      <w:r>
        <w:rPr>
          <w:color w:val="000000"/>
        </w:rPr>
        <w:t xml:space="preserve">Descrição detalhada do objeto, contendo as informações similares à especificação do Termo de Referência: indicando, no que for aplicável, </w:t>
      </w:r>
      <w:r>
        <w:t xml:space="preserve">o modelo, prazo de validade ou de garantia, número do registro ou inscrição do bem no órgão competente, quando for o caso; </w:t>
      </w:r>
    </w:p>
    <w:p w:rsidR="00264EBE" w:rsidRDefault="00693F86">
      <w:pPr>
        <w:numPr>
          <w:ilvl w:val="1"/>
          <w:numId w:val="4"/>
        </w:numPr>
        <w:spacing w:before="120" w:after="120" w:line="276" w:lineRule="auto"/>
        <w:ind w:left="1141"/>
        <w:jc w:val="both"/>
      </w:pPr>
      <w:r>
        <w:t>Todas as especificações do objeto contidas na proposta vinculam a Contratada.</w:t>
      </w:r>
    </w:p>
    <w:p w:rsidR="00264EBE" w:rsidRDefault="00693F86">
      <w:pPr>
        <w:numPr>
          <w:ilvl w:val="1"/>
          <w:numId w:val="4"/>
        </w:numPr>
        <w:spacing w:before="120" w:after="120" w:line="276" w:lineRule="auto"/>
        <w:ind w:left="1141"/>
        <w:jc w:val="both"/>
      </w:pPr>
      <w:r>
        <w:t>Nos valores propostos estarão inclusos todos os custos operacionais, encargos previdenciários, trabalhistas, tributários, comerciais e quaisquer outros que incidam direta ou indiretamente no fornecimento dos bens.</w:t>
      </w:r>
    </w:p>
    <w:p w:rsidR="00264EBE" w:rsidRDefault="00693F86">
      <w:pPr>
        <w:numPr>
          <w:ilvl w:val="1"/>
          <w:numId w:val="4"/>
        </w:numPr>
        <w:spacing w:before="120" w:after="120" w:line="276" w:lineRule="auto"/>
        <w:ind w:left="1141"/>
        <w:jc w:val="both"/>
      </w:pPr>
      <w:r>
        <w:t>Os preços ofertados, tanto na proposta inicial, quanto na etapa de lances, serão de exclusiva responsabilidade do licitante, não lhe assistindo o direito de pleitear qualquer alteração, sob alegação de erro, omissão ou qualquer outro pretexto.</w:t>
      </w:r>
    </w:p>
    <w:p w:rsidR="00264EBE" w:rsidRDefault="00693F86">
      <w:pPr>
        <w:numPr>
          <w:ilvl w:val="1"/>
          <w:numId w:val="4"/>
        </w:numPr>
        <w:spacing w:before="120" w:after="120" w:line="276" w:lineRule="auto"/>
        <w:ind w:left="1141"/>
        <w:jc w:val="both"/>
      </w:pPr>
      <w:r>
        <w:t xml:space="preserve">O prazo de validade da proposta não será inferior a </w:t>
      </w:r>
      <w:r>
        <w:rPr>
          <w:b/>
        </w:rPr>
        <w:t>60 (sessenta) dias</w:t>
      </w:r>
      <w:r>
        <w:t xml:space="preserve">, a contar da data de sua apresentação. </w:t>
      </w:r>
    </w:p>
    <w:p w:rsidR="00264EBE" w:rsidRDefault="00693F86">
      <w:pPr>
        <w:numPr>
          <w:ilvl w:val="1"/>
          <w:numId w:val="4"/>
        </w:numPr>
        <w:spacing w:before="120" w:after="120" w:line="276" w:lineRule="auto"/>
        <w:ind w:left="1141"/>
        <w:jc w:val="both"/>
      </w:pPr>
      <w:r>
        <w:t>Os licitantes devem respeitar os preços máximos estabelecidos nas normas de regência de contratações públicas federais, quando participarem de licitações públicas;</w:t>
      </w:r>
    </w:p>
    <w:p w:rsidR="00264EBE" w:rsidRDefault="00693F86">
      <w:pPr>
        <w:numPr>
          <w:ilvl w:val="2"/>
          <w:numId w:val="4"/>
        </w:numPr>
        <w:spacing w:after="240"/>
        <w:ind w:left="1638"/>
        <w:jc w:val="both"/>
        <w:rPr>
          <w:rFonts w:cs="Arial"/>
          <w:color w:val="000000"/>
          <w:szCs w:val="20"/>
        </w:rPr>
      </w:pPr>
      <w:r>
        <w:rPr>
          <w:rFonts w:cs="Arial"/>
          <w:color w:val="000000"/>
          <w:szCs w:val="20"/>
        </w:rPr>
        <w:t>O descumprimento das regras supramencionadas pela Administração por parte dos contratados pode ensejar a fiscalização do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rsidR="00264EBE" w:rsidRDefault="00264EBE">
      <w:pPr>
        <w:spacing w:after="240"/>
        <w:ind w:left="1638"/>
        <w:jc w:val="both"/>
        <w:rPr>
          <w:rFonts w:cs="Arial"/>
          <w:color w:val="000000"/>
          <w:szCs w:val="20"/>
        </w:rPr>
      </w:pPr>
    </w:p>
    <w:p w:rsidR="00264EBE" w:rsidRDefault="00693F86">
      <w:pPr>
        <w:keepNext/>
        <w:keepLines/>
        <w:numPr>
          <w:ilvl w:val="0"/>
          <w:numId w:val="4"/>
        </w:numPr>
        <w:tabs>
          <w:tab w:val="left" w:pos="567"/>
        </w:tabs>
        <w:spacing w:before="240"/>
        <w:ind w:left="0" w:firstLine="0"/>
        <w:jc w:val="both"/>
        <w:rPr>
          <w:rFonts w:cs="Arial"/>
          <w:b/>
          <w:color w:val="000000"/>
          <w:szCs w:val="20"/>
        </w:rPr>
      </w:pPr>
      <w:r>
        <w:rPr>
          <w:rFonts w:cs="Arial"/>
          <w:b/>
          <w:color w:val="000000"/>
          <w:szCs w:val="20"/>
        </w:rPr>
        <w:t xml:space="preserve">DA ABERTURA DA SESSÃO, CLASSIFICAÇÃO DAS PROPOSTAS E FORMULAÇÃO DE LANCES </w:t>
      </w:r>
    </w:p>
    <w:p w:rsidR="00264EBE" w:rsidRDefault="00264EBE"/>
    <w:p w:rsidR="00264EBE" w:rsidRDefault="00693F86">
      <w:pPr>
        <w:numPr>
          <w:ilvl w:val="1"/>
          <w:numId w:val="4"/>
        </w:numPr>
        <w:spacing w:before="120" w:after="120" w:line="276" w:lineRule="auto"/>
        <w:ind w:left="1141"/>
        <w:jc w:val="both"/>
      </w:pPr>
      <w:r>
        <w:t>A abertura da presente licitação dar-se-á em sessão pública, por meio de sistema eletrônico, na data, horário e local indicados neste Edital.</w:t>
      </w:r>
    </w:p>
    <w:p w:rsidR="00264EBE" w:rsidRDefault="00693F86">
      <w:pPr>
        <w:numPr>
          <w:ilvl w:val="1"/>
          <w:numId w:val="4"/>
        </w:numPr>
        <w:spacing w:before="120" w:after="120" w:line="276" w:lineRule="auto"/>
        <w:ind w:left="1141"/>
        <w:jc w:val="both"/>
      </w:pPr>
      <w:r>
        <w:t xml:space="preserve">  O Pregoeiro verificará as propostas apresentadas, desclassificando desde logo aquelas que não estejam em conformidade com os requisitos estabelecidos neste Edital, contenham vícios insanáveis ou não apresentem as especificações técnicas exigidas no Termo de Referência. </w:t>
      </w:r>
    </w:p>
    <w:p w:rsidR="00264EBE" w:rsidRDefault="00693F86">
      <w:pPr>
        <w:numPr>
          <w:ilvl w:val="2"/>
          <w:numId w:val="4"/>
        </w:numPr>
        <w:tabs>
          <w:tab w:val="left" w:pos="1440"/>
        </w:tabs>
        <w:spacing w:after="240"/>
        <w:ind w:left="1134" w:firstLine="0"/>
        <w:jc w:val="both"/>
        <w:rPr>
          <w:color w:val="000000"/>
        </w:rPr>
      </w:pPr>
      <w:r>
        <w:rPr>
          <w:color w:val="000000"/>
        </w:rPr>
        <w:t>Também será desclassificada a proposta que identifique o licitante.</w:t>
      </w:r>
    </w:p>
    <w:p w:rsidR="00264EBE" w:rsidRDefault="00693F86">
      <w:pPr>
        <w:numPr>
          <w:ilvl w:val="2"/>
          <w:numId w:val="4"/>
        </w:numPr>
        <w:tabs>
          <w:tab w:val="left" w:pos="1440"/>
        </w:tabs>
        <w:spacing w:after="240"/>
        <w:ind w:left="1134" w:firstLine="0"/>
        <w:jc w:val="both"/>
        <w:rPr>
          <w:color w:val="000000"/>
        </w:rPr>
      </w:pPr>
      <w:r>
        <w:rPr>
          <w:color w:val="000000"/>
        </w:rPr>
        <w:t>A desclassificação será sempre fundamentada e registrada no sistema, com acompanhamento em tempo real por todos os participantes.</w:t>
      </w:r>
    </w:p>
    <w:p w:rsidR="00264EBE" w:rsidRDefault="00693F86">
      <w:pPr>
        <w:numPr>
          <w:ilvl w:val="2"/>
          <w:numId w:val="4"/>
        </w:numPr>
        <w:tabs>
          <w:tab w:val="left" w:pos="1440"/>
        </w:tabs>
        <w:spacing w:after="240"/>
        <w:ind w:left="1134" w:firstLine="0"/>
        <w:jc w:val="both"/>
        <w:rPr>
          <w:color w:val="000000"/>
        </w:rPr>
      </w:pPr>
      <w:r>
        <w:rPr>
          <w:color w:val="000000"/>
        </w:rPr>
        <w:t>A não desclassificação da proposta não impede o seu julgamento definitivo em sentido contrário, levado a efeito na fase de aceitação.</w:t>
      </w:r>
    </w:p>
    <w:p w:rsidR="00264EBE" w:rsidRDefault="00693F86">
      <w:pPr>
        <w:numPr>
          <w:ilvl w:val="1"/>
          <w:numId w:val="4"/>
        </w:numPr>
        <w:spacing w:before="120" w:after="120" w:line="276" w:lineRule="auto"/>
        <w:ind w:left="1141"/>
        <w:jc w:val="both"/>
      </w:pPr>
      <w:r>
        <w:t>O sistema ordenará automaticamente as propostas classificadas, sendo que somente estas participarão da fase de lances.</w:t>
      </w:r>
    </w:p>
    <w:p w:rsidR="00264EBE" w:rsidRDefault="00693F86">
      <w:pPr>
        <w:numPr>
          <w:ilvl w:val="1"/>
          <w:numId w:val="4"/>
        </w:numPr>
        <w:spacing w:before="120" w:after="120" w:line="276" w:lineRule="auto"/>
        <w:ind w:left="1141"/>
        <w:jc w:val="both"/>
      </w:pPr>
      <w:r>
        <w:t>O sistema disponibilizará campo próprio para troca de mensagens entre o Pregoeiro e os licitantes.</w:t>
      </w:r>
    </w:p>
    <w:p w:rsidR="00264EBE" w:rsidRDefault="00693F86">
      <w:pPr>
        <w:numPr>
          <w:ilvl w:val="1"/>
          <w:numId w:val="4"/>
        </w:numPr>
        <w:spacing w:before="120" w:after="120" w:line="276" w:lineRule="auto"/>
        <w:ind w:left="1141"/>
        <w:jc w:val="both"/>
      </w:pPr>
      <w:r>
        <w:t xml:space="preserve"> Iniciada a etapa competitiva, os licitantes deverão encaminhar lances exclusivamente por meio do sistema eletrônico, sendo imediatamente informados do seu recebimento e do valor consignado no registro. </w:t>
      </w:r>
    </w:p>
    <w:p w:rsidR="00264EBE" w:rsidRDefault="00693F86">
      <w:pPr>
        <w:numPr>
          <w:ilvl w:val="2"/>
          <w:numId w:val="4"/>
        </w:numPr>
        <w:tabs>
          <w:tab w:val="left" w:pos="1440"/>
        </w:tabs>
        <w:spacing w:after="240"/>
        <w:ind w:left="1134" w:firstLine="0"/>
        <w:jc w:val="both"/>
      </w:pPr>
      <w:r>
        <w:t xml:space="preserve">O lance deverá ser ofertado pelo </w:t>
      </w:r>
      <w:r>
        <w:rPr>
          <w:b/>
          <w:i/>
        </w:rPr>
        <w:t>unitário do item</w:t>
      </w:r>
      <w:r>
        <w:rPr>
          <w:i/>
        </w:rPr>
        <w:t>.</w:t>
      </w:r>
    </w:p>
    <w:p w:rsidR="00264EBE" w:rsidRDefault="00693F86">
      <w:pPr>
        <w:numPr>
          <w:ilvl w:val="1"/>
          <w:numId w:val="4"/>
        </w:numPr>
        <w:spacing w:before="120" w:after="120" w:line="276" w:lineRule="auto"/>
        <w:ind w:left="1141"/>
        <w:jc w:val="both"/>
      </w:pPr>
      <w:r>
        <w:t>Os licitantes poderão oferecer lances sucessivos, observando o horário fixado para abertura da sessão e as regras estabelecidas no Edital.</w:t>
      </w:r>
    </w:p>
    <w:p w:rsidR="00264EBE" w:rsidRDefault="00693F86">
      <w:pPr>
        <w:numPr>
          <w:ilvl w:val="1"/>
          <w:numId w:val="4"/>
        </w:numPr>
        <w:spacing w:before="120" w:after="120" w:line="276" w:lineRule="auto"/>
        <w:ind w:left="1141"/>
        <w:jc w:val="both"/>
      </w:pPr>
      <w:r>
        <w:t>O licitante somente poderá oferecer lance de valor inferior ao último por ele ofertado e registrado pelo sistema.</w:t>
      </w:r>
    </w:p>
    <w:p w:rsidR="00264EBE" w:rsidRDefault="00693F86">
      <w:pPr>
        <w:numPr>
          <w:ilvl w:val="1"/>
          <w:numId w:val="4"/>
        </w:numPr>
        <w:spacing w:before="120" w:after="120" w:line="276" w:lineRule="auto"/>
        <w:ind w:left="1141"/>
        <w:jc w:val="both"/>
      </w:pPr>
      <w:r>
        <w:t xml:space="preserve">O </w:t>
      </w:r>
      <w:r>
        <w:rPr>
          <w:u w:val="single"/>
        </w:rPr>
        <w:t>intervalo mínimo de diferença de valores ou percentuais entre os lances</w:t>
      </w:r>
      <w:r>
        <w:t>, que incidirá tanto em relação aos lances intermediários quanto em relação à proposta que cobrir a melhor oferta deverá ser de acordo com o Anexo I-A – Planilha Estimativa.</w:t>
      </w:r>
    </w:p>
    <w:p w:rsidR="00264EBE" w:rsidRDefault="00693F86">
      <w:pPr>
        <w:numPr>
          <w:ilvl w:val="1"/>
          <w:numId w:val="4"/>
        </w:numPr>
        <w:spacing w:before="120" w:after="120" w:line="276" w:lineRule="auto"/>
        <w:ind w:left="1141"/>
        <w:jc w:val="both"/>
      </w:pPr>
      <w:r>
        <w:t>Será adotado para o envio de lances no pregão eletrônico o modo de disputa “</w:t>
      </w:r>
      <w:r>
        <w:rPr>
          <w:b/>
        </w:rPr>
        <w:t>aberto</w:t>
      </w:r>
      <w:r>
        <w:t>”, em que os licitantes apresentarão lances públicos e sucessivos, com prorrogações.</w:t>
      </w:r>
    </w:p>
    <w:p w:rsidR="00264EBE" w:rsidRDefault="00693F86">
      <w:pPr>
        <w:numPr>
          <w:ilvl w:val="1"/>
          <w:numId w:val="4"/>
        </w:numPr>
        <w:spacing w:before="120" w:after="120" w:line="276" w:lineRule="auto"/>
        <w:ind w:left="1141"/>
        <w:jc w:val="both"/>
      </w:pPr>
      <w:r>
        <w:t>A etapa de lances da sessão pública terá duração de dez minutos e, após isso, será prorrogada automaticamente pelo sistema quando houver lance ofertado nos últimos dois minutos do período de duração da sessão pública.</w:t>
      </w:r>
    </w:p>
    <w:p w:rsidR="00264EBE" w:rsidRDefault="00693F86">
      <w:pPr>
        <w:numPr>
          <w:ilvl w:val="1"/>
          <w:numId w:val="4"/>
        </w:numPr>
        <w:spacing w:before="120" w:after="120" w:line="276" w:lineRule="auto"/>
        <w:ind w:left="1141"/>
        <w:jc w:val="both"/>
      </w:pPr>
      <w:r>
        <w:t>A prorrogação automática da etapa de lances, de que trata o item anterior, será de dois minutos e ocorrerá sucessivamente sempre que houver lances enviados nesse período de prorrogação, inclusive no caso de lances intermediários.</w:t>
      </w:r>
    </w:p>
    <w:p w:rsidR="00264EBE" w:rsidRDefault="00693F86">
      <w:pPr>
        <w:numPr>
          <w:ilvl w:val="1"/>
          <w:numId w:val="4"/>
        </w:numPr>
        <w:spacing w:before="120" w:after="120" w:line="276" w:lineRule="auto"/>
        <w:ind w:left="1141"/>
        <w:jc w:val="both"/>
      </w:pPr>
      <w:r>
        <w:t>Não havendo novos lances na forma estabelecida nos itens anteriores, a sessão pública encerrar-se-á automaticamente.</w:t>
      </w:r>
    </w:p>
    <w:p w:rsidR="00264EBE" w:rsidRDefault="00693F86">
      <w:pPr>
        <w:numPr>
          <w:ilvl w:val="1"/>
          <w:numId w:val="4"/>
        </w:numPr>
        <w:spacing w:before="120" w:after="120" w:line="276" w:lineRule="auto"/>
        <w:ind w:left="1141"/>
        <w:jc w:val="both"/>
      </w:pPr>
      <w:r>
        <w:t>Encerrada a fase competitiva sem que haja a prorrogação automática pelo sistema, poderá o pregoeiro, assessorado pela equipe de apoio, justificadamente, admitir o reinício da sessão pública de lances, em prol da consecução do melhor preço.</w:t>
      </w:r>
    </w:p>
    <w:p w:rsidR="00264EBE" w:rsidRDefault="00693F86">
      <w:pPr>
        <w:numPr>
          <w:ilvl w:val="1"/>
          <w:numId w:val="4"/>
        </w:numPr>
        <w:spacing w:before="120" w:after="120" w:line="276" w:lineRule="auto"/>
        <w:ind w:left="1141"/>
        <w:jc w:val="both"/>
      </w:pPr>
      <w:r>
        <w:t xml:space="preserve">Não serão aceitos dois ou mais lances de mesmo valor, prevalecendo aquele que for recebido e registrado em primeiro lugar. </w:t>
      </w:r>
    </w:p>
    <w:p w:rsidR="00264EBE" w:rsidRDefault="00693F86">
      <w:pPr>
        <w:numPr>
          <w:ilvl w:val="1"/>
          <w:numId w:val="4"/>
        </w:numPr>
        <w:spacing w:before="120" w:after="120" w:line="276" w:lineRule="auto"/>
        <w:ind w:left="1141"/>
        <w:jc w:val="both"/>
      </w:pPr>
      <w:r>
        <w:t xml:space="preserve">Durante o transcurso da sessão pública, os licitantes serão informados, em tempo real, do valor do menor lance registrado, vedada a identificação do licitante. </w:t>
      </w:r>
    </w:p>
    <w:p w:rsidR="00264EBE" w:rsidRDefault="00693F86">
      <w:pPr>
        <w:numPr>
          <w:ilvl w:val="1"/>
          <w:numId w:val="4"/>
        </w:numPr>
        <w:spacing w:before="120" w:after="120" w:line="276" w:lineRule="auto"/>
        <w:ind w:left="1141"/>
        <w:jc w:val="both"/>
      </w:pPr>
      <w:r>
        <w:t xml:space="preserve">No caso de desconexão com o Pregoeiro, no decorrer da etapa competitiva do Pregão, o sistema eletrônico poderá permanecer acessível aos licitantes para a recepção dos lances. </w:t>
      </w:r>
    </w:p>
    <w:p w:rsidR="00264EBE" w:rsidRDefault="00693F86">
      <w:pPr>
        <w:numPr>
          <w:ilvl w:val="1"/>
          <w:numId w:val="4"/>
        </w:numPr>
        <w:spacing w:before="120" w:after="120" w:line="276" w:lineRule="auto"/>
        <w:ind w:left="1141"/>
        <w:jc w:val="both"/>
      </w:pPr>
      <w:r>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 </w:t>
      </w:r>
    </w:p>
    <w:p w:rsidR="00264EBE" w:rsidRDefault="00693F86">
      <w:pPr>
        <w:numPr>
          <w:ilvl w:val="1"/>
          <w:numId w:val="4"/>
        </w:numPr>
        <w:spacing w:before="120" w:after="120" w:line="276" w:lineRule="auto"/>
        <w:ind w:left="1141"/>
        <w:jc w:val="both"/>
      </w:pPr>
      <w:r>
        <w:t xml:space="preserve">O Critério de julgamento adotado será o </w:t>
      </w:r>
      <w:r>
        <w:rPr>
          <w:b/>
        </w:rPr>
        <w:t>menor preço</w:t>
      </w:r>
      <w:r>
        <w:t xml:space="preserve">, conforme definido neste Edital e seus anexos. </w:t>
      </w:r>
    </w:p>
    <w:p w:rsidR="00264EBE" w:rsidRDefault="00693F86">
      <w:pPr>
        <w:numPr>
          <w:ilvl w:val="1"/>
          <w:numId w:val="4"/>
        </w:numPr>
        <w:spacing w:before="120" w:after="120" w:line="276" w:lineRule="auto"/>
        <w:ind w:left="1141"/>
        <w:jc w:val="both"/>
      </w:pPr>
      <w:r>
        <w:t>Caso o licitante não apresente lances, concorrerá com o valor de sua proposta.</w:t>
      </w:r>
    </w:p>
    <w:p w:rsidR="00264EBE" w:rsidRDefault="00693F86">
      <w:pPr>
        <w:numPr>
          <w:ilvl w:val="1"/>
          <w:numId w:val="4"/>
        </w:numPr>
        <w:spacing w:before="120" w:after="120" w:line="276" w:lineRule="auto"/>
        <w:ind w:left="1141"/>
        <w:jc w:val="both"/>
      </w:pPr>
      <w:r>
        <w:t>Em relação a itens não exclusivos para participação de microempresas e empresas de pequeno porte, uma vez encerrada a etapa de lances, será efetivada a verificação automática, junto à Receita Federal, do porte da entidade empresarial. O sistema identificará em coluna própria as microempresas e empresas de pequeno porte participantes, procedendo à comparação com os valores da primeira colocada, se esta for empresa de maior porte, assim como das demais classificadas, para o fim de aplicar-se o disposto nos arts. 44 e 45 da LC nº 123, de 2006, regulamentada pelo Decreto nº 8.538, de 2015.</w:t>
      </w:r>
    </w:p>
    <w:p w:rsidR="00264EBE" w:rsidRDefault="00693F86">
      <w:pPr>
        <w:numPr>
          <w:ilvl w:val="1"/>
          <w:numId w:val="4"/>
        </w:numPr>
        <w:spacing w:before="120" w:after="120" w:line="276" w:lineRule="auto"/>
        <w:ind w:left="1141"/>
        <w:jc w:val="both"/>
      </w:pPr>
      <w:r>
        <w:t>Nessas condições, as propostas de microempresas e empresas de pequeno porte que se encontrarem na faixa de até 5% (cinco por cento) acima da melhor proposta ou melhor lance serão consideradas empatadas com a primeira colocada.</w:t>
      </w:r>
    </w:p>
    <w:p w:rsidR="00264EBE" w:rsidRDefault="00693F86">
      <w:pPr>
        <w:numPr>
          <w:ilvl w:val="1"/>
          <w:numId w:val="4"/>
        </w:numPr>
        <w:spacing w:before="120" w:after="120" w:line="276" w:lineRule="auto"/>
        <w:ind w:left="1141"/>
        <w:jc w:val="both"/>
      </w:pPr>
      <w:r>
        <w:t>A melhor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rsidR="00264EBE" w:rsidRDefault="00693F86">
      <w:pPr>
        <w:numPr>
          <w:ilvl w:val="1"/>
          <w:numId w:val="4"/>
        </w:numPr>
        <w:spacing w:before="120" w:after="120" w:line="276" w:lineRule="auto"/>
        <w:ind w:left="1141"/>
        <w:jc w:val="both"/>
      </w:pPr>
      <w:r>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rsidR="00264EBE" w:rsidRDefault="00693F86">
      <w:pPr>
        <w:numPr>
          <w:ilvl w:val="1"/>
          <w:numId w:val="4"/>
        </w:numPr>
        <w:spacing w:before="120" w:after="120" w:line="276" w:lineRule="auto"/>
        <w:ind w:left="1141"/>
        <w:jc w:val="both"/>
      </w:pPr>
      <w: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rsidR="00264EBE" w:rsidRDefault="00693F86">
      <w:pPr>
        <w:numPr>
          <w:ilvl w:val="1"/>
          <w:numId w:val="4"/>
        </w:numPr>
        <w:spacing w:before="120" w:after="120" w:line="276" w:lineRule="auto"/>
        <w:ind w:left="1141"/>
        <w:jc w:val="both"/>
        <w:rPr>
          <w:color w:val="000000"/>
        </w:rPr>
      </w:pPr>
      <w:r>
        <w:t xml:space="preserve">Só poderá haver empate entre propostas iguais (não seguidas de lances), ou entre lances finais da fase fechada do modo de disputa aberto e fechado. </w:t>
      </w:r>
    </w:p>
    <w:p w:rsidR="00264EBE" w:rsidRDefault="00693F86">
      <w:pPr>
        <w:numPr>
          <w:ilvl w:val="1"/>
          <w:numId w:val="4"/>
        </w:numPr>
        <w:spacing w:before="120" w:after="120" w:line="276" w:lineRule="auto"/>
        <w:ind w:left="1141"/>
        <w:jc w:val="both"/>
      </w:pPr>
      <w:r>
        <w:t>Havendo eventual empate entre propostas ou lances, o critério de desempate será aquele previsto no art. 3º, § 2º, da Lei nº 8.666, de 1993, assegurando-se a preferência, sucessivamente, aos bens produzidos:</w:t>
      </w:r>
    </w:p>
    <w:p w:rsidR="00264EBE" w:rsidRDefault="00693F86">
      <w:pPr>
        <w:numPr>
          <w:ilvl w:val="2"/>
          <w:numId w:val="4"/>
        </w:numPr>
        <w:spacing w:after="240"/>
        <w:ind w:left="1638"/>
        <w:jc w:val="both"/>
        <w:rPr>
          <w:rFonts w:cs="Arial"/>
          <w:color w:val="000000"/>
          <w:szCs w:val="20"/>
        </w:rPr>
      </w:pPr>
      <w:r>
        <w:rPr>
          <w:rFonts w:cs="Arial"/>
          <w:color w:val="000000"/>
          <w:szCs w:val="20"/>
        </w:rPr>
        <w:t>no país;</w:t>
      </w:r>
    </w:p>
    <w:p w:rsidR="00264EBE" w:rsidRDefault="00693F86">
      <w:pPr>
        <w:numPr>
          <w:ilvl w:val="2"/>
          <w:numId w:val="4"/>
        </w:numPr>
        <w:spacing w:after="240"/>
        <w:ind w:left="1638"/>
        <w:jc w:val="both"/>
        <w:rPr>
          <w:rFonts w:cs="Arial"/>
          <w:color w:val="000000"/>
          <w:szCs w:val="20"/>
        </w:rPr>
      </w:pPr>
      <w:r>
        <w:rPr>
          <w:rFonts w:cs="Arial"/>
          <w:color w:val="000000"/>
          <w:szCs w:val="20"/>
        </w:rPr>
        <w:t xml:space="preserve">por empresas brasileiras; </w:t>
      </w:r>
    </w:p>
    <w:p w:rsidR="00264EBE" w:rsidRDefault="00693F86">
      <w:pPr>
        <w:numPr>
          <w:ilvl w:val="2"/>
          <w:numId w:val="4"/>
        </w:numPr>
        <w:spacing w:after="240"/>
        <w:ind w:left="1638"/>
        <w:jc w:val="both"/>
        <w:rPr>
          <w:rFonts w:cs="Arial"/>
          <w:color w:val="000000"/>
          <w:szCs w:val="20"/>
        </w:rPr>
      </w:pPr>
      <w:r>
        <w:rPr>
          <w:rFonts w:cs="Arial"/>
          <w:color w:val="000000"/>
          <w:szCs w:val="20"/>
        </w:rPr>
        <w:t>por empresas que invistam em pesquisa e no desenvolvimento de tecnologia no País;</w:t>
      </w:r>
    </w:p>
    <w:p w:rsidR="00264EBE" w:rsidRDefault="00693F86">
      <w:pPr>
        <w:numPr>
          <w:ilvl w:val="2"/>
          <w:numId w:val="4"/>
        </w:numPr>
        <w:spacing w:after="240"/>
        <w:ind w:left="1638"/>
        <w:jc w:val="both"/>
        <w:rPr>
          <w:rFonts w:cs="Arial"/>
          <w:color w:val="000000"/>
          <w:szCs w:val="20"/>
        </w:rPr>
      </w:pPr>
      <w:r>
        <w:rPr>
          <w:rFonts w:cs="Arial"/>
          <w:color w:val="000000"/>
          <w:szCs w:val="20"/>
        </w:rPr>
        <w:t>por empresas que comprovem cumprimento de reserva de cargos prevista em lei para pessoa com deficiência ou para reabilitado da Previdência Social e que atendam às regras de acessibilidade previstas na legislação.</w:t>
      </w:r>
    </w:p>
    <w:p w:rsidR="00264EBE" w:rsidRDefault="00693F86">
      <w:pPr>
        <w:numPr>
          <w:ilvl w:val="1"/>
          <w:numId w:val="4"/>
        </w:numPr>
        <w:spacing w:before="120" w:after="120" w:line="276" w:lineRule="auto"/>
        <w:ind w:left="1141"/>
        <w:jc w:val="both"/>
      </w:pPr>
      <w:r>
        <w:t>Persistindo o empate, a proposta vencedora será sorteada pelo sistema eletrônico dentre as propostas ou os lances empatados.</w:t>
      </w:r>
    </w:p>
    <w:p w:rsidR="00264EBE" w:rsidRDefault="00693F86">
      <w:pPr>
        <w:numPr>
          <w:ilvl w:val="1"/>
          <w:numId w:val="4"/>
        </w:numPr>
        <w:spacing w:before="120" w:after="120" w:line="276" w:lineRule="auto"/>
        <w:ind w:left="1141"/>
        <w:jc w:val="both"/>
      </w:pPr>
      <w: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rsidR="00264EBE" w:rsidRDefault="00693F86">
      <w:pPr>
        <w:numPr>
          <w:ilvl w:val="2"/>
          <w:numId w:val="4"/>
        </w:numPr>
        <w:spacing w:after="240"/>
        <w:ind w:left="1638"/>
        <w:jc w:val="both"/>
        <w:rPr>
          <w:rFonts w:cs="Arial"/>
          <w:color w:val="000000"/>
          <w:szCs w:val="20"/>
        </w:rPr>
      </w:pPr>
      <w:r>
        <w:rPr>
          <w:rFonts w:cs="Arial"/>
          <w:color w:val="000000"/>
          <w:szCs w:val="20"/>
        </w:rPr>
        <w:t>A negociação será realizada por meio do sistema, podendo ser acompanhada pelos demais licitantes.</w:t>
      </w:r>
    </w:p>
    <w:p w:rsidR="00264EBE" w:rsidRDefault="00693F86">
      <w:pPr>
        <w:numPr>
          <w:ilvl w:val="2"/>
          <w:numId w:val="4"/>
        </w:numPr>
        <w:tabs>
          <w:tab w:val="left" w:pos="-12"/>
        </w:tabs>
        <w:spacing w:after="240"/>
        <w:ind w:left="1638"/>
        <w:jc w:val="both"/>
        <w:rPr>
          <w:rFonts w:cs="Arial"/>
          <w:color w:val="000000"/>
          <w:szCs w:val="20"/>
        </w:rPr>
      </w:pPr>
      <w:r>
        <w:rPr>
          <w:rFonts w:cs="Arial"/>
          <w:color w:val="000000"/>
          <w:szCs w:val="20"/>
        </w:rPr>
        <w:t xml:space="preserve">O pregoeiro solicitará ao licitante melhor classificado que, no prazo de 2 (duas) horas, envie a proposta adequada ao último lance ofertado após a negociação realizada, acompanhada, se for o caso, dos documentos complementares, quando necessários à confirmação daqueles exigidos neste Edital e já apresentados. </w:t>
      </w:r>
    </w:p>
    <w:p w:rsidR="00264EBE" w:rsidRDefault="00693F86">
      <w:pPr>
        <w:numPr>
          <w:ilvl w:val="1"/>
          <w:numId w:val="4"/>
        </w:numPr>
        <w:spacing w:before="120" w:after="120" w:line="276" w:lineRule="auto"/>
        <w:ind w:left="1141"/>
        <w:jc w:val="both"/>
      </w:pPr>
      <w:r>
        <w:t>Após a negociação do preço, o Pregoeiro iniciará a fase de aceitação e julgamento da proposta.</w:t>
      </w:r>
    </w:p>
    <w:p w:rsidR="00264EBE" w:rsidRDefault="00264EBE">
      <w:pPr>
        <w:spacing w:after="240"/>
        <w:jc w:val="both"/>
        <w:rPr>
          <w:i/>
          <w:color w:val="FF0000"/>
          <w:highlight w:val="yellow"/>
        </w:rPr>
      </w:pPr>
    </w:p>
    <w:p w:rsidR="00264EBE" w:rsidRDefault="00264EBE">
      <w:pPr>
        <w:spacing w:after="240"/>
        <w:jc w:val="both"/>
        <w:rPr>
          <w:i/>
          <w:color w:val="FF0000"/>
          <w:highlight w:val="yellow"/>
        </w:rPr>
      </w:pPr>
    </w:p>
    <w:p w:rsidR="00264EBE" w:rsidRDefault="00693F86">
      <w:pPr>
        <w:keepNext/>
        <w:keepLines/>
        <w:numPr>
          <w:ilvl w:val="0"/>
          <w:numId w:val="4"/>
        </w:numPr>
        <w:tabs>
          <w:tab w:val="left" w:pos="567"/>
        </w:tabs>
        <w:spacing w:before="240"/>
        <w:ind w:left="0" w:firstLine="0"/>
        <w:jc w:val="both"/>
        <w:rPr>
          <w:rFonts w:cs="Arial"/>
          <w:b/>
          <w:color w:val="000000"/>
          <w:szCs w:val="20"/>
        </w:rPr>
      </w:pPr>
      <w:r>
        <w:rPr>
          <w:rFonts w:cs="Arial"/>
          <w:b/>
          <w:color w:val="000000"/>
          <w:szCs w:val="20"/>
        </w:rPr>
        <w:t>DA ACEITABILIDADE DA PROPOSTA VENCEDORA</w:t>
      </w:r>
    </w:p>
    <w:p w:rsidR="00264EBE" w:rsidRDefault="00693F86">
      <w:pPr>
        <w:numPr>
          <w:ilvl w:val="1"/>
          <w:numId w:val="4"/>
        </w:numPr>
        <w:spacing w:before="120" w:after="120" w:line="276" w:lineRule="auto"/>
        <w:ind w:left="1141"/>
        <w:jc w:val="both"/>
      </w:pPr>
      <w:r>
        <w:t>Encerrada a etapa de negociação, o pregoeiro examinará a proposta classificada em primeiro lugar quanto à adequação ao objeto e à compatibilidade do preço em relação ao máximo estipulado para contratação neste Edital e em seus anexos, observado o disposto no parágrafo único do art. 7º e no § 9º do art. 26 do Decreto n.º 10.024/2019. </w:t>
      </w:r>
    </w:p>
    <w:p w:rsidR="00264EBE" w:rsidRDefault="00693F86">
      <w:pPr>
        <w:numPr>
          <w:ilvl w:val="1"/>
          <w:numId w:val="4"/>
        </w:numPr>
        <w:spacing w:before="120" w:after="120" w:line="276" w:lineRule="auto"/>
        <w:ind w:left="1141"/>
        <w:jc w:val="both"/>
      </w:pPr>
      <w:r>
        <w:t>O licitante qualificado como produtor rural pessoa física deverá incluir, na sua proposta, os percentuais das contribuições previstas no art. 176 da Instrução Normativa RFB n. 971, de 2009, em razão do disposto no art. 184, inciso V, sob pena de desclassificação.</w:t>
      </w:r>
    </w:p>
    <w:p w:rsidR="00264EBE" w:rsidRDefault="00693F86">
      <w:pPr>
        <w:numPr>
          <w:ilvl w:val="1"/>
          <w:numId w:val="4"/>
        </w:numPr>
        <w:spacing w:before="120" w:after="120" w:line="276" w:lineRule="auto"/>
        <w:ind w:left="1141"/>
        <w:jc w:val="both"/>
      </w:pPr>
      <w:r>
        <w:t>Será desclassificada a proposta ou o lance vencedor, apresentar preço final superior ao preço máximo fixado (Acórdão nº 1455/2018 -TCU - Plenário), desconto menor do que o mínimo exigido ou que apresentar preço manifestamente inexequível.</w:t>
      </w:r>
    </w:p>
    <w:p w:rsidR="00264EBE" w:rsidRDefault="00693F86">
      <w:pPr>
        <w:numPr>
          <w:ilvl w:val="2"/>
          <w:numId w:val="4"/>
        </w:numPr>
        <w:spacing w:after="240"/>
        <w:ind w:left="1638"/>
        <w:jc w:val="both"/>
        <w:rPr>
          <w:rFonts w:cs="Arial"/>
          <w:b/>
          <w:color w:val="7030A0"/>
          <w:szCs w:val="20"/>
        </w:rPr>
      </w:pPr>
      <w:r>
        <w:rPr>
          <w:rFonts w:cs="Arial"/>
          <w:color w:val="000000"/>
          <w:szCs w:val="20"/>
        </w:rPr>
        <w:t>Considera-se inexequível a proposta que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r>
        <w:rPr>
          <w:rFonts w:cs="Arial"/>
          <w:i/>
          <w:color w:val="FF0000"/>
          <w:szCs w:val="20"/>
        </w:rPr>
        <w:t> </w:t>
      </w:r>
    </w:p>
    <w:p w:rsidR="00264EBE" w:rsidRDefault="00693F86">
      <w:pPr>
        <w:numPr>
          <w:ilvl w:val="1"/>
          <w:numId w:val="4"/>
        </w:numPr>
        <w:spacing w:before="120" w:after="120" w:line="276" w:lineRule="auto"/>
        <w:ind w:left="1141"/>
        <w:jc w:val="both"/>
      </w:pPr>
      <w:r>
        <w:t>Qualquer interessado poderá requerer que se realizem diligências para aferir a exequibilidade e a legalidade das propostas, devendo apresentar as provas ou os indícios que fundamentam a suspeita;</w:t>
      </w:r>
    </w:p>
    <w:p w:rsidR="00264EBE" w:rsidRDefault="00693F86">
      <w:pPr>
        <w:numPr>
          <w:ilvl w:val="1"/>
          <w:numId w:val="4"/>
        </w:numPr>
        <w:spacing w:before="120" w:after="120" w:line="276" w:lineRule="auto"/>
        <w:ind w:left="1141"/>
        <w:jc w:val="both"/>
      </w:pPr>
      <w:r>
        <w:t>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p>
    <w:p w:rsidR="00264EBE" w:rsidRDefault="00693F86">
      <w:pPr>
        <w:numPr>
          <w:ilvl w:val="1"/>
          <w:numId w:val="4"/>
        </w:numPr>
        <w:spacing w:before="120" w:after="120" w:line="276" w:lineRule="auto"/>
        <w:ind w:left="1141"/>
        <w:jc w:val="both"/>
      </w:pPr>
      <w:r>
        <w:t>O Pregoeiro poderá convocar o licitante para enviar documento digital complementar, por meio de funcionalidade disponível no sistema, no prazo de 2 (duas) horas sob pena de não aceitação da proposta.</w:t>
      </w:r>
    </w:p>
    <w:p w:rsidR="00264EBE" w:rsidRDefault="00693F86">
      <w:pPr>
        <w:numPr>
          <w:ilvl w:val="2"/>
          <w:numId w:val="4"/>
        </w:numPr>
        <w:spacing w:before="120" w:after="120" w:line="276" w:lineRule="auto"/>
        <w:ind w:left="1638" w:right="-15"/>
        <w:jc w:val="both"/>
        <w:rPr>
          <w:color w:val="000000"/>
        </w:rPr>
      </w:pPr>
      <w:r>
        <w:rPr>
          <w:color w:val="000000"/>
        </w:rPr>
        <w:t xml:space="preserve">O prazo estabelecido poderá ser prorrogado pelo Pregoeiro por solicitação escrita e justificada do licitante, formulada antes de findo o prazo, e formalmente aceita pelo Pregoeiro. É facultado ao pregoeiro prorrogar o prazo estabelecido, a partir de solicitação fundamentada feita no chat pelo licitante, antes de findo o prazo. </w:t>
      </w:r>
    </w:p>
    <w:p w:rsidR="00264EBE" w:rsidRDefault="00693F86">
      <w:pPr>
        <w:numPr>
          <w:ilvl w:val="2"/>
          <w:numId w:val="4"/>
        </w:numPr>
        <w:spacing w:after="240"/>
        <w:ind w:left="1638"/>
        <w:jc w:val="both"/>
        <w:rPr>
          <w:rFonts w:cs="Arial"/>
          <w:strike/>
          <w:color w:val="000000"/>
          <w:szCs w:val="20"/>
        </w:rPr>
      </w:pPr>
      <w:r>
        <w:rPr>
          <w:rFonts w:cs="Arial"/>
          <w:color w:val="000000"/>
          <w:szCs w:val="20"/>
        </w:rPr>
        <w:t>Dentre os documentos passíveis de solicitação pelo Pregoeiro, destacam-se os que contenham as características do material ofertado, tais como marca, modelo, tipo, fabricante e procedência, além de outras informações pertinentes, a exemplo de catálogos, folhetos ou propostas, encaminhados por meio eletrônico, ou, se for o caso, por outro meio e prazo indicados pelo Pregoeiro, sem prejuízo do seu ulterior envio pelo sistema eletrônico, sob pena de não aceitação da proposta</w:t>
      </w:r>
      <w:r>
        <w:rPr>
          <w:rFonts w:cs="Arial"/>
          <w:strike/>
          <w:color w:val="000000"/>
          <w:szCs w:val="20"/>
        </w:rPr>
        <w:t>.</w:t>
      </w:r>
    </w:p>
    <w:p w:rsidR="00264EBE" w:rsidRDefault="00693F86">
      <w:pPr>
        <w:numPr>
          <w:ilvl w:val="1"/>
          <w:numId w:val="4"/>
        </w:numPr>
        <w:spacing w:before="120" w:after="120" w:line="276" w:lineRule="auto"/>
        <w:ind w:left="1141"/>
        <w:jc w:val="both"/>
      </w:pPr>
      <w:r>
        <w:t>Se a proposta ou lance vencedor for desclassificado, o Pregoeiro examinará a proposta ou lance subsequente, e, assim sucessivamente, na ordem de classificação.</w:t>
      </w:r>
    </w:p>
    <w:p w:rsidR="00264EBE" w:rsidRDefault="00693F86">
      <w:pPr>
        <w:numPr>
          <w:ilvl w:val="1"/>
          <w:numId w:val="4"/>
        </w:numPr>
        <w:spacing w:before="120" w:after="120" w:line="276" w:lineRule="auto"/>
        <w:ind w:left="1141"/>
        <w:jc w:val="both"/>
      </w:pPr>
      <w:r>
        <w:t>Havendo necessidade, o Pregoeiro suspenderá a sessão, informando no “chat” a nova data e horário para a sua continuidade.</w:t>
      </w:r>
    </w:p>
    <w:p w:rsidR="00264EBE" w:rsidRDefault="00693F86">
      <w:pPr>
        <w:numPr>
          <w:ilvl w:val="1"/>
          <w:numId w:val="4"/>
        </w:numPr>
        <w:spacing w:before="120" w:after="120" w:line="276" w:lineRule="auto"/>
        <w:ind w:left="1141"/>
        <w:jc w:val="both"/>
      </w:pPr>
      <w:r>
        <w:t>O Pregoeiro poderá encaminhar, por meio do sistema eletrônico, contraproposta ao licitante que apresentou o lance mais vantajoso, com o fim de negociar a obtenção de melhor preço, vedada a negociação em condições diversas das previstas neste Edital.</w:t>
      </w:r>
    </w:p>
    <w:p w:rsidR="00264EBE" w:rsidRDefault="00693F86">
      <w:pPr>
        <w:numPr>
          <w:ilvl w:val="2"/>
          <w:numId w:val="4"/>
        </w:numPr>
        <w:tabs>
          <w:tab w:val="left" w:pos="1440"/>
        </w:tabs>
        <w:spacing w:after="240"/>
        <w:ind w:left="1134" w:firstLine="0"/>
        <w:jc w:val="both"/>
      </w:pPr>
      <w:r>
        <w:t>Também nas hipóteses em que o Pregoeiro não aceitar a proposta e passar à subsequente, poderá negociar com o licitante para que seja obtido preço melhor.</w:t>
      </w:r>
    </w:p>
    <w:p w:rsidR="00264EBE" w:rsidRDefault="00693F86">
      <w:pPr>
        <w:numPr>
          <w:ilvl w:val="2"/>
          <w:numId w:val="4"/>
        </w:numPr>
        <w:tabs>
          <w:tab w:val="left" w:pos="1440"/>
        </w:tabs>
        <w:spacing w:after="240"/>
        <w:ind w:left="1134" w:firstLine="0"/>
        <w:jc w:val="both"/>
        <w:rPr>
          <w:color w:val="000000"/>
        </w:rPr>
      </w:pPr>
      <w:r>
        <w:rPr>
          <w:color w:val="000000"/>
        </w:rPr>
        <w:t>A negociação será realizada por meio do sistema, podendo ser acompanhada pelos demais licitantes.</w:t>
      </w:r>
    </w:p>
    <w:p w:rsidR="00264EBE" w:rsidRDefault="00693F86">
      <w:pPr>
        <w:numPr>
          <w:ilvl w:val="1"/>
          <w:numId w:val="4"/>
        </w:numPr>
        <w:spacing w:before="120" w:after="120" w:line="276" w:lineRule="auto"/>
        <w:ind w:left="1141"/>
        <w:jc w:val="both"/>
      </w:pPr>
      <w:r>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rsidR="00264EBE" w:rsidRDefault="00693F86">
      <w:pPr>
        <w:numPr>
          <w:ilvl w:val="1"/>
          <w:numId w:val="4"/>
        </w:numPr>
        <w:spacing w:before="120" w:after="120" w:line="276" w:lineRule="auto"/>
        <w:ind w:left="1141"/>
        <w:jc w:val="both"/>
      </w:pPr>
      <w:r>
        <w:rPr>
          <w:b/>
        </w:rPr>
        <w:t>Caso haja indicação no Termo de Referência (Anexo I) de itens enquadrados no Anexo I da Instrução Normativa IBAMA n° 06</w:t>
      </w:r>
      <w:r>
        <w:t xml:space="preserve">, de 15/03/2013, o Pregoeiro solicitará ao licitante provisoriamente classificado em primeiro lugar que apresente ou envie juntamente com a proposta, sob pena de não-aceitação, o Comprovante de Registro do fabricante do produto no </w:t>
      </w:r>
      <w:r>
        <w:rPr>
          <w:u w:val="single"/>
        </w:rPr>
        <w:t>Cadastro Técnico Federal de Atividades Potencialmente Poluidoras ou Utilizadoras de Recursos Ambientais</w:t>
      </w:r>
      <w:r>
        <w:t>, acompanhado do respectivo Certificado de Regularidade válido, nos termos do artigo 17, inciso II, da Lei n° 6.938, de 1981, e da Instrução.</w:t>
      </w:r>
    </w:p>
    <w:p w:rsidR="00264EBE" w:rsidRDefault="00693F86">
      <w:pPr>
        <w:numPr>
          <w:ilvl w:val="2"/>
          <w:numId w:val="6"/>
        </w:numPr>
        <w:spacing w:after="240"/>
        <w:ind w:left="1638"/>
        <w:jc w:val="both"/>
        <w:rPr>
          <w:rFonts w:cs="Arial"/>
          <w:color w:val="000000"/>
          <w:szCs w:val="20"/>
        </w:rPr>
      </w:pPr>
      <w:r>
        <w:rPr>
          <w:rFonts w:cs="Arial"/>
          <w:color w:val="000000"/>
          <w:szCs w:val="20"/>
        </w:rPr>
        <w:t>A apresentação do Certificado de Regularidade será dispensada, caso o Pregoeiro logre êxito em obtê-lo mediante consulta on-line ao sítio oficial do IBAMA, anexando-o ao processo.</w:t>
      </w:r>
    </w:p>
    <w:p w:rsidR="00264EBE" w:rsidRDefault="00693F86">
      <w:pPr>
        <w:numPr>
          <w:ilvl w:val="1"/>
          <w:numId w:val="4"/>
        </w:numPr>
        <w:spacing w:before="120" w:after="120" w:line="276" w:lineRule="auto"/>
        <w:ind w:left="1141"/>
        <w:jc w:val="both"/>
      </w:pPr>
      <w:r>
        <w:t>Encerrada a análise quanto à aceitação da proposta, o pregoeiro verificará a habilitação do licitante, observado o disposto neste Edital. </w:t>
      </w:r>
    </w:p>
    <w:p w:rsidR="00264EBE" w:rsidRDefault="00264EBE">
      <w:pPr>
        <w:spacing w:after="240"/>
        <w:ind w:left="999" w:right="-15"/>
        <w:jc w:val="both"/>
        <w:rPr>
          <w:color w:val="000000"/>
        </w:rPr>
      </w:pPr>
    </w:p>
    <w:p w:rsidR="00264EBE" w:rsidRDefault="00693F86">
      <w:pPr>
        <w:keepNext/>
        <w:keepLines/>
        <w:numPr>
          <w:ilvl w:val="0"/>
          <w:numId w:val="4"/>
        </w:numPr>
        <w:tabs>
          <w:tab w:val="left" w:pos="567"/>
        </w:tabs>
        <w:spacing w:before="240"/>
        <w:ind w:left="0" w:firstLine="0"/>
        <w:jc w:val="both"/>
        <w:rPr>
          <w:rFonts w:cs="Arial"/>
          <w:b/>
          <w:color w:val="000000"/>
          <w:szCs w:val="20"/>
        </w:rPr>
      </w:pPr>
      <w:r>
        <w:rPr>
          <w:rFonts w:cs="Arial"/>
          <w:b/>
          <w:color w:val="000000"/>
          <w:szCs w:val="20"/>
        </w:rPr>
        <w:t>DA HABILITAÇÃO</w:t>
      </w:r>
    </w:p>
    <w:p w:rsidR="00264EBE" w:rsidRDefault="00264EBE"/>
    <w:p w:rsidR="00264EBE" w:rsidRDefault="00693F86">
      <w:pPr>
        <w:keepNext/>
        <w:keepLines/>
        <w:numPr>
          <w:ilvl w:val="1"/>
          <w:numId w:val="4"/>
        </w:numPr>
        <w:tabs>
          <w:tab w:val="left" w:pos="567"/>
        </w:tabs>
        <w:spacing w:before="240" w:line="276" w:lineRule="auto"/>
        <w:ind w:left="999"/>
        <w:jc w:val="both"/>
        <w:rPr>
          <w:rFonts w:cs="Arial"/>
          <w:color w:val="000000"/>
          <w:szCs w:val="20"/>
        </w:rPr>
      </w:pPr>
      <w:r>
        <w:rPr>
          <w:rFonts w:cs="Arial"/>
          <w:color w:val="000000"/>
          <w:szCs w:val="20"/>
        </w:rPr>
        <w:t xml:space="preserve">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  </w:t>
      </w:r>
    </w:p>
    <w:p w:rsidR="00264EBE" w:rsidRDefault="00693F86">
      <w:pPr>
        <w:spacing w:before="120" w:line="276" w:lineRule="auto"/>
        <w:ind w:left="1134"/>
        <w:jc w:val="both"/>
        <w:rPr>
          <w:rFonts w:cs="Arial"/>
          <w:color w:val="000000"/>
          <w:szCs w:val="20"/>
        </w:rPr>
      </w:pPr>
      <w:r>
        <w:rPr>
          <w:rFonts w:cs="Arial"/>
          <w:color w:val="000000"/>
          <w:szCs w:val="20"/>
        </w:rPr>
        <w:t xml:space="preserve">a) SICAF;  </w:t>
      </w:r>
    </w:p>
    <w:p w:rsidR="00264EBE" w:rsidRDefault="00693F86">
      <w:pPr>
        <w:spacing w:line="276" w:lineRule="auto"/>
        <w:ind w:left="1134"/>
        <w:jc w:val="both"/>
        <w:rPr>
          <w:rFonts w:cs="Arial"/>
          <w:color w:val="000000"/>
          <w:szCs w:val="20"/>
        </w:rPr>
      </w:pPr>
      <w:r>
        <w:rPr>
          <w:rFonts w:cs="Arial"/>
          <w:color w:val="000000"/>
          <w:szCs w:val="20"/>
        </w:rPr>
        <w:t>b) Cadastro Nacional de Empresas Inidôneas e Suspensas - CEIS, mantido pela Controladoria-Geral da União (</w:t>
      </w:r>
      <w:hyperlink r:id="rId17">
        <w:r>
          <w:rPr>
            <w:rFonts w:cs="Arial"/>
            <w:color w:val="0000FF"/>
            <w:szCs w:val="20"/>
            <w:u w:val="single"/>
          </w:rPr>
          <w:t>www.portaldatransparencia.gov.br/ceis</w:t>
        </w:r>
      </w:hyperlink>
      <w:r>
        <w:rPr>
          <w:rFonts w:cs="Arial"/>
          <w:color w:val="000000"/>
          <w:szCs w:val="20"/>
        </w:rPr>
        <w:t xml:space="preserve">);  </w:t>
      </w:r>
    </w:p>
    <w:p w:rsidR="00264EBE" w:rsidRDefault="00693F86">
      <w:pPr>
        <w:spacing w:line="276" w:lineRule="auto"/>
        <w:ind w:left="1134"/>
        <w:jc w:val="both"/>
        <w:rPr>
          <w:rFonts w:cs="Arial"/>
          <w:color w:val="000000"/>
          <w:szCs w:val="20"/>
        </w:rPr>
      </w:pPr>
      <w:r>
        <w:rPr>
          <w:rFonts w:cs="Arial"/>
          <w:color w:val="000000"/>
          <w:szCs w:val="20"/>
        </w:rPr>
        <w:t>c) Cadastro Nacional de Condenações Cíveis por Atos de Improbidade Administrativa, mantido pelo Conselho Nacional de Justiça (</w:t>
      </w:r>
      <w:hyperlink r:id="rId18">
        <w:r>
          <w:rPr>
            <w:rFonts w:cs="Arial"/>
            <w:color w:val="0000FF"/>
            <w:szCs w:val="20"/>
            <w:u w:val="single"/>
          </w:rPr>
          <w:t>www.cnj.jus.br/improbidade_adm/consultar_requerido.php</w:t>
        </w:r>
      </w:hyperlink>
      <w:r>
        <w:rPr>
          <w:rFonts w:cs="Arial"/>
          <w:color w:val="000000"/>
          <w:szCs w:val="20"/>
        </w:rPr>
        <w:t xml:space="preserve">).  </w:t>
      </w:r>
    </w:p>
    <w:p w:rsidR="00264EBE" w:rsidRDefault="00693F86">
      <w:pPr>
        <w:spacing w:after="120" w:line="276" w:lineRule="auto"/>
        <w:ind w:left="1134"/>
        <w:jc w:val="both"/>
        <w:rPr>
          <w:rFonts w:cs="Arial"/>
          <w:color w:val="000000"/>
          <w:szCs w:val="20"/>
        </w:rPr>
      </w:pPr>
      <w:r>
        <w:rPr>
          <w:rFonts w:cs="Arial"/>
          <w:color w:val="000000"/>
          <w:szCs w:val="20"/>
        </w:rPr>
        <w:t xml:space="preserve">d) Lista de Inidôneos e o Cadastro Integrado de Condenações por Ilícitos Administrativos - CADICON, mantidos pelo Tribunal de Contas da União - TCU; </w:t>
      </w:r>
    </w:p>
    <w:p w:rsidR="00264EBE" w:rsidRDefault="00693F86">
      <w:pPr>
        <w:keepNext/>
        <w:keepLines/>
        <w:numPr>
          <w:ilvl w:val="2"/>
          <w:numId w:val="4"/>
        </w:numPr>
        <w:tabs>
          <w:tab w:val="left" w:pos="567"/>
        </w:tabs>
        <w:spacing w:before="240" w:line="276" w:lineRule="auto"/>
        <w:ind w:left="1638"/>
        <w:jc w:val="both"/>
        <w:rPr>
          <w:rFonts w:cs="Arial"/>
          <w:color w:val="000000"/>
          <w:szCs w:val="20"/>
        </w:rPr>
      </w:pPr>
      <w:r>
        <w:rPr>
          <w:rFonts w:cs="Arial"/>
          <w:color w:val="000000"/>
          <w:szCs w:val="20"/>
        </w:rPr>
        <w:t>Para a consulta de licitantes pessoa jurídica poderá haver a substituição das consultas das alíneas “b”, “c” e “d” acima pela Consulta Consolidada de Pessoa Jurídica do TCU (https://certidoesapf.apps.tcu.gov.br/)</w:t>
      </w:r>
    </w:p>
    <w:p w:rsidR="00264EBE" w:rsidRDefault="00693F86">
      <w:pPr>
        <w:keepNext/>
        <w:keepLines/>
        <w:numPr>
          <w:ilvl w:val="2"/>
          <w:numId w:val="4"/>
        </w:numPr>
        <w:tabs>
          <w:tab w:val="left" w:pos="567"/>
        </w:tabs>
        <w:spacing w:before="240" w:line="276" w:lineRule="auto"/>
        <w:ind w:left="1638"/>
        <w:jc w:val="both"/>
        <w:rPr>
          <w:rFonts w:cs="Arial"/>
          <w:b/>
          <w:color w:val="000000"/>
          <w:szCs w:val="20"/>
        </w:rPr>
      </w:pPr>
      <w:r>
        <w:rPr>
          <w:rFonts w:cs="Arial"/>
          <w:color w:val="000000"/>
          <w:szCs w:val="20"/>
        </w:rPr>
        <w:t>A consulta aos cadastros será realizada em nome da empresa licitante e 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r>
        <w:rPr>
          <w:rFonts w:cs="Arial"/>
          <w:b/>
          <w:color w:val="000000"/>
          <w:szCs w:val="20"/>
        </w:rPr>
        <w:t>.</w:t>
      </w:r>
    </w:p>
    <w:p w:rsidR="00264EBE" w:rsidRDefault="00693F86">
      <w:pPr>
        <w:numPr>
          <w:ilvl w:val="3"/>
          <w:numId w:val="4"/>
        </w:numPr>
        <w:spacing w:after="240"/>
        <w:ind w:hanging="647"/>
        <w:jc w:val="both"/>
        <w:rPr>
          <w:rFonts w:cs="Arial"/>
          <w:color w:val="000000"/>
          <w:szCs w:val="20"/>
        </w:rPr>
      </w:pPr>
      <w:r>
        <w:rPr>
          <w:rFonts w:cs="Arial"/>
          <w:color w:val="000000"/>
          <w:szCs w:val="20"/>
        </w:rPr>
        <w:t>Caso conste na Consulta de Situação do Fornecedor a existência de Ocorrências Impeditivas Indiretas, o gestor diligenciará para verificar se houve fraude por parte das empresas apontadas no Relatório de Ocorrências Impeditivas Indiretas.</w:t>
      </w:r>
    </w:p>
    <w:p w:rsidR="00264EBE" w:rsidRDefault="00693F86">
      <w:pPr>
        <w:numPr>
          <w:ilvl w:val="3"/>
          <w:numId w:val="4"/>
        </w:numPr>
        <w:spacing w:after="240"/>
        <w:ind w:hanging="647"/>
        <w:jc w:val="both"/>
        <w:rPr>
          <w:rFonts w:cs="Arial"/>
          <w:color w:val="000000"/>
          <w:szCs w:val="20"/>
        </w:rPr>
      </w:pPr>
      <w:r>
        <w:rPr>
          <w:rFonts w:cs="Arial"/>
          <w:color w:val="000000"/>
          <w:szCs w:val="20"/>
        </w:rPr>
        <w:t>A tentativa de burla será verificada por meio dos vínculos societários, linhas de fornecimento similares, dentre outros.</w:t>
      </w:r>
    </w:p>
    <w:p w:rsidR="00264EBE" w:rsidRDefault="00693F86">
      <w:pPr>
        <w:numPr>
          <w:ilvl w:val="3"/>
          <w:numId w:val="4"/>
        </w:numPr>
        <w:spacing w:after="240"/>
        <w:ind w:hanging="647"/>
        <w:jc w:val="both"/>
        <w:rPr>
          <w:rFonts w:cs="Arial"/>
          <w:color w:val="000000"/>
          <w:szCs w:val="20"/>
        </w:rPr>
      </w:pPr>
      <w:r>
        <w:rPr>
          <w:rFonts w:cs="Arial"/>
          <w:color w:val="000000"/>
          <w:szCs w:val="20"/>
        </w:rPr>
        <w:t>O licitante será convocado para manifestação previamente à sua desclassificação.</w:t>
      </w:r>
    </w:p>
    <w:p w:rsidR="00264EBE" w:rsidRDefault="00693F86">
      <w:pPr>
        <w:numPr>
          <w:ilvl w:val="2"/>
          <w:numId w:val="4"/>
        </w:numPr>
        <w:spacing w:after="240"/>
        <w:ind w:left="1134" w:firstLine="0"/>
        <w:jc w:val="both"/>
        <w:rPr>
          <w:rFonts w:cs="Arial"/>
          <w:color w:val="000000"/>
          <w:szCs w:val="20"/>
        </w:rPr>
      </w:pPr>
      <w:r>
        <w:rPr>
          <w:rFonts w:cs="Arial"/>
          <w:color w:val="000000"/>
          <w:szCs w:val="20"/>
        </w:rPr>
        <w:t>Constatada a existência de sanção, o Pregoeiro reputará o licitante inabilitado, por falta de condição de participação.</w:t>
      </w:r>
    </w:p>
    <w:p w:rsidR="00264EBE" w:rsidRDefault="00693F86">
      <w:pPr>
        <w:numPr>
          <w:ilvl w:val="2"/>
          <w:numId w:val="4"/>
        </w:numPr>
        <w:spacing w:after="240"/>
        <w:ind w:left="1134" w:firstLine="0"/>
        <w:jc w:val="both"/>
        <w:rPr>
          <w:rFonts w:cs="Arial"/>
          <w:color w:val="000000"/>
          <w:szCs w:val="20"/>
        </w:rPr>
      </w:pPr>
      <w:r>
        <w:rPr>
          <w:rFonts w:cs="Arial"/>
          <w:color w:val="000000"/>
          <w:szCs w:val="20"/>
        </w:rPr>
        <w:t>No caso de inabilitação, haverá nova verificação, pelo sistema, da eventual ocorrência do empate ficto, previsto nos arts. 44 e 45 da Lei Complementar nº 123, de 2006, seguindo-se a disciplina antes estabelecida para aceitação da proposta subsequente.</w:t>
      </w:r>
    </w:p>
    <w:p w:rsidR="00264EBE" w:rsidRDefault="00693F86">
      <w:pPr>
        <w:numPr>
          <w:ilvl w:val="1"/>
          <w:numId w:val="4"/>
        </w:numPr>
        <w:spacing w:before="120" w:after="120" w:line="276" w:lineRule="auto"/>
        <w:ind w:left="1141"/>
        <w:jc w:val="both"/>
      </w:pPr>
      <w:r>
        <w:t>Caso atendidas as condições de participação, a habilitação do licitantes será verificada por meio do SICAF, nos documentos por ele abrangidos em relação à habilitação jurídica, à regularidade fiscal e trabalhista, à qualificação econômica financeira e habilitação técnica, conforme o disposto na Instrução Normativa SEGES/MP nº 03, de 2018.</w:t>
      </w:r>
    </w:p>
    <w:p w:rsidR="00264EBE" w:rsidRDefault="00693F86">
      <w:pPr>
        <w:numPr>
          <w:ilvl w:val="2"/>
          <w:numId w:val="1"/>
        </w:numPr>
        <w:spacing w:after="240"/>
        <w:ind w:left="1638"/>
        <w:jc w:val="both"/>
        <w:rPr>
          <w:rFonts w:cs="Arial"/>
          <w:color w:val="000000"/>
          <w:szCs w:val="20"/>
        </w:rPr>
      </w:pPr>
      <w:r>
        <w:rPr>
          <w:rFonts w:cs="Arial"/>
          <w:color w:val="000000"/>
          <w:szCs w:val="20"/>
        </w:rPr>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rsidR="00264EBE" w:rsidRDefault="00693F86">
      <w:pPr>
        <w:numPr>
          <w:ilvl w:val="2"/>
          <w:numId w:val="1"/>
        </w:numPr>
        <w:spacing w:after="240"/>
        <w:ind w:left="1638"/>
        <w:jc w:val="both"/>
        <w:rPr>
          <w:color w:val="000000"/>
        </w:rPr>
      </w:pPr>
      <w:r>
        <w:rPr>
          <w:color w:val="000000"/>
        </w:rPr>
        <w:t>É dever do licitante atualizar previamente as comprovações constantes do SICAF para que estejam vigentes na data da abertura da sessão pública, ou encaminhar, em conjunto com a apresentação da proposta, a respectiva documentação atualizada.</w:t>
      </w:r>
    </w:p>
    <w:p w:rsidR="00264EBE" w:rsidRDefault="00693F86">
      <w:pPr>
        <w:numPr>
          <w:ilvl w:val="2"/>
          <w:numId w:val="1"/>
        </w:numPr>
        <w:spacing w:after="240"/>
        <w:ind w:left="1638"/>
        <w:jc w:val="both"/>
        <w:rPr>
          <w:color w:val="000000"/>
        </w:rPr>
      </w:pPr>
      <w:r>
        <w:rPr>
          <w:color w:val="000000"/>
        </w:rPr>
        <w:t>O descumprimento do subitem acima implicará a inabilitação do licitante, exceto se a consulta aos sítios eletrônicos oficiais emissores de certidões feita pelo Pregoeiro lograr êxito em encontrar a(s) certidão(ões) válida(s), conforme art. 43, §3º, do Decreto 10.024, de 2019.</w:t>
      </w:r>
    </w:p>
    <w:p w:rsidR="00264EBE" w:rsidRDefault="00693F86">
      <w:pPr>
        <w:numPr>
          <w:ilvl w:val="1"/>
          <w:numId w:val="4"/>
        </w:numPr>
        <w:spacing w:before="120" w:after="120" w:line="276" w:lineRule="auto"/>
        <w:ind w:left="1141"/>
        <w:jc w:val="both"/>
      </w:pPr>
      <w:r>
        <w:t>Havendo a necessidade de envio de documentos de habilitação complementares, necessários à confirmação daqueles exigidos neste Edital e já apresentados, o licitante será convocado a encaminhá-los, em formato digital, via sistema, no prazo de 2 (duas) horas, sob pena de inabilitação.</w:t>
      </w:r>
    </w:p>
    <w:p w:rsidR="00264EBE" w:rsidRDefault="00693F86">
      <w:pPr>
        <w:numPr>
          <w:ilvl w:val="1"/>
          <w:numId w:val="4"/>
        </w:numPr>
        <w:spacing w:before="120" w:after="120" w:line="276" w:lineRule="auto"/>
        <w:ind w:left="1141"/>
        <w:jc w:val="both"/>
      </w:pPr>
      <w:r>
        <w:t>Somente haverá a necessidade de comprovação do preenchimento de requisitos mediante apresentação dos documentos originais não-digitais quando houver dúvida em relação à integridade do documento digital.</w:t>
      </w:r>
    </w:p>
    <w:p w:rsidR="00264EBE" w:rsidRDefault="00693F86">
      <w:pPr>
        <w:numPr>
          <w:ilvl w:val="1"/>
          <w:numId w:val="4"/>
        </w:numPr>
        <w:spacing w:before="120" w:after="120" w:line="276" w:lineRule="auto"/>
        <w:ind w:left="1141"/>
        <w:jc w:val="both"/>
      </w:pPr>
      <w:r>
        <w:t>Não serão aceitos documentos de habilitação com indicação de CNPJ/CPF diferentes, salvo aqueles legalmente permitidos.</w:t>
      </w:r>
    </w:p>
    <w:p w:rsidR="00264EBE" w:rsidRDefault="00693F86">
      <w:pPr>
        <w:numPr>
          <w:ilvl w:val="1"/>
          <w:numId w:val="4"/>
        </w:numPr>
        <w:spacing w:before="120" w:after="120" w:line="276" w:lineRule="auto"/>
        <w:ind w:left="1141"/>
        <w:jc w:val="both"/>
      </w:pPr>
      <w: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rsidR="00264EBE" w:rsidRDefault="00693F86">
      <w:pPr>
        <w:numPr>
          <w:ilvl w:val="2"/>
          <w:numId w:val="5"/>
        </w:numPr>
        <w:spacing w:after="240"/>
        <w:ind w:left="1638"/>
        <w:jc w:val="both"/>
        <w:rPr>
          <w:rFonts w:cs="Arial"/>
          <w:color w:val="000000"/>
          <w:szCs w:val="20"/>
        </w:rPr>
      </w:pPr>
      <w:r>
        <w:rPr>
          <w:rFonts w:cs="Arial"/>
          <w:color w:val="000000"/>
          <w:szCs w:val="20"/>
        </w:rPr>
        <w:t>Serão aceitos registros de CNPJ de licitante matriz e filial com diferenças de números de documentos pertinentes ao CND e ao CRF/FGTS, quando for comprovada a centralização do recolhimento dessas contribuições.</w:t>
      </w:r>
    </w:p>
    <w:p w:rsidR="00264EBE" w:rsidRDefault="00693F86">
      <w:pPr>
        <w:numPr>
          <w:ilvl w:val="1"/>
          <w:numId w:val="4"/>
        </w:numPr>
        <w:spacing w:before="120" w:after="120" w:line="276" w:lineRule="auto"/>
        <w:ind w:left="1141"/>
        <w:jc w:val="both"/>
      </w:pPr>
      <w:r>
        <w:t>Ressalvado o disposto no item 5.3, os licitantes deverão encaminhar, nos termos deste Edital, a documentação relacionada nos itens a seguir, para fins de habilitação:</w:t>
      </w:r>
    </w:p>
    <w:p w:rsidR="00264EBE" w:rsidRDefault="00264EBE">
      <w:pPr>
        <w:spacing w:before="120" w:after="120" w:line="276" w:lineRule="auto"/>
        <w:ind w:left="1141"/>
        <w:jc w:val="both"/>
      </w:pPr>
    </w:p>
    <w:p w:rsidR="00264EBE" w:rsidRDefault="00693F86">
      <w:pPr>
        <w:numPr>
          <w:ilvl w:val="1"/>
          <w:numId w:val="4"/>
        </w:numPr>
        <w:spacing w:before="120" w:after="120" w:line="276" w:lineRule="auto"/>
        <w:ind w:left="1141"/>
        <w:jc w:val="both"/>
        <w:rPr>
          <w:b/>
        </w:rPr>
      </w:pPr>
      <w:r>
        <w:rPr>
          <w:b/>
        </w:rPr>
        <w:t xml:space="preserve">Habilitação jurídica: </w:t>
      </w:r>
    </w:p>
    <w:p w:rsidR="00264EBE" w:rsidRDefault="00693F86">
      <w:pPr>
        <w:numPr>
          <w:ilvl w:val="2"/>
          <w:numId w:val="4"/>
        </w:numPr>
        <w:spacing w:after="240"/>
        <w:ind w:left="1134" w:firstLine="0"/>
        <w:jc w:val="both"/>
        <w:rPr>
          <w:rFonts w:cs="Arial"/>
          <w:color w:val="000000"/>
          <w:szCs w:val="20"/>
        </w:rPr>
      </w:pPr>
      <w:r>
        <w:rPr>
          <w:rFonts w:cs="Arial"/>
          <w:color w:val="000000"/>
          <w:szCs w:val="20"/>
        </w:rPr>
        <w:t>No caso de empresário individual: inscrição no Registro Público de Empresas Mercantis, a cargo da Junta Comercial da respectiva sede;</w:t>
      </w:r>
    </w:p>
    <w:p w:rsidR="00264EBE" w:rsidRDefault="00693F86">
      <w:pPr>
        <w:numPr>
          <w:ilvl w:val="2"/>
          <w:numId w:val="4"/>
        </w:numPr>
        <w:spacing w:after="240"/>
        <w:ind w:left="1134" w:firstLine="0"/>
        <w:jc w:val="both"/>
        <w:rPr>
          <w:rFonts w:cs="Arial"/>
          <w:color w:val="000000"/>
          <w:szCs w:val="20"/>
        </w:rPr>
      </w:pPr>
      <w:r>
        <w:rPr>
          <w:rFonts w:cs="Arial"/>
          <w:color w:val="000000"/>
          <w:szCs w:val="20"/>
        </w:rPr>
        <w:t>Em se tratando de microempreendedor individual – MEI: Certificado da Condição de Microempreendedor Individual - CCMEI, cuja aceitação ficará condicionada à verificação da autenticidade no sítio www.portaldoempreendedor.gov.br;</w:t>
      </w:r>
    </w:p>
    <w:p w:rsidR="00264EBE" w:rsidRDefault="00693F86">
      <w:pPr>
        <w:numPr>
          <w:ilvl w:val="2"/>
          <w:numId w:val="4"/>
        </w:numPr>
        <w:spacing w:after="240"/>
        <w:ind w:left="1134" w:firstLine="0"/>
        <w:jc w:val="both"/>
        <w:rPr>
          <w:rFonts w:cs="Arial"/>
          <w:color w:val="000000"/>
          <w:szCs w:val="20"/>
        </w:rPr>
      </w:pPr>
      <w:r>
        <w:rPr>
          <w:rFonts w:cs="Arial"/>
          <w:color w:val="000000"/>
          <w:szCs w:val="20"/>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rsidR="00264EBE" w:rsidRDefault="00693F86">
      <w:pPr>
        <w:numPr>
          <w:ilvl w:val="2"/>
          <w:numId w:val="4"/>
        </w:numPr>
        <w:spacing w:after="240"/>
        <w:ind w:left="1134" w:firstLine="0"/>
        <w:jc w:val="both"/>
        <w:rPr>
          <w:rFonts w:cs="Arial"/>
          <w:color w:val="000000"/>
          <w:szCs w:val="20"/>
        </w:rPr>
      </w:pPr>
      <w:r>
        <w:rPr>
          <w:rFonts w:cs="Arial"/>
          <w:color w:val="000000"/>
          <w:szCs w:val="20"/>
        </w:rPr>
        <w:t>inscrição no Registro Público de Empresas Mercantis onde opera, com averbação no Registro onde tem sede a matriz, no caso de ser o participante sucursal, filial ou agência;</w:t>
      </w:r>
    </w:p>
    <w:p w:rsidR="00264EBE" w:rsidRDefault="00693F86">
      <w:pPr>
        <w:numPr>
          <w:ilvl w:val="2"/>
          <w:numId w:val="4"/>
        </w:numPr>
        <w:spacing w:after="240"/>
        <w:ind w:left="1134" w:firstLine="0"/>
        <w:jc w:val="both"/>
        <w:rPr>
          <w:rFonts w:cs="Arial"/>
          <w:color w:val="000000"/>
          <w:szCs w:val="20"/>
        </w:rPr>
      </w:pPr>
      <w:r>
        <w:rPr>
          <w:rFonts w:cs="Arial"/>
          <w:color w:val="000000"/>
          <w:szCs w:val="20"/>
        </w:rPr>
        <w:t>No caso de sociedade simples: inscrição do ato constitutivo no Registro Civil das Pessoas Jurídicas do local de sua sede, acompanhada de prova da indicação dos seus administradores;</w:t>
      </w:r>
    </w:p>
    <w:p w:rsidR="00264EBE" w:rsidRDefault="00693F86">
      <w:pPr>
        <w:numPr>
          <w:ilvl w:val="2"/>
          <w:numId w:val="4"/>
        </w:numPr>
        <w:spacing w:after="240"/>
        <w:ind w:left="1134" w:firstLine="0"/>
        <w:jc w:val="both"/>
        <w:rPr>
          <w:rFonts w:cs="Arial"/>
          <w:color w:val="000000"/>
          <w:szCs w:val="20"/>
        </w:rPr>
      </w:pPr>
      <w:r>
        <w:rPr>
          <w:rFonts w:cs="Arial"/>
          <w:color w:val="000000"/>
          <w:szCs w:val="20"/>
        </w:rPr>
        <w:t>No caso de cooperativa: ata de fundação e estatuto social em vigor, com a ata da assembleia que o aprovou, devidamente arquivado na Junta Comercial ou inscrito no Registro Civil das Pessoas Jurídicas da respectiva sede, bem como o registro de que trata o art. 107 da Lei nº 5.764, de 1971;</w:t>
      </w:r>
    </w:p>
    <w:p w:rsidR="00264EBE" w:rsidRDefault="00693F86">
      <w:pPr>
        <w:numPr>
          <w:ilvl w:val="2"/>
          <w:numId w:val="4"/>
        </w:numPr>
        <w:spacing w:after="240"/>
        <w:ind w:left="1134" w:firstLine="0"/>
        <w:jc w:val="both"/>
        <w:rPr>
          <w:rFonts w:cs="Arial"/>
          <w:color w:val="000000"/>
          <w:szCs w:val="20"/>
        </w:rPr>
      </w:pPr>
      <w:r>
        <w:rPr>
          <w:rFonts w:cs="Arial"/>
          <w:color w:val="000000"/>
          <w:szCs w:val="20"/>
        </w:rPr>
        <w:t>No caso de empresa ou sociedade estrangeira em funcionamento no País: decreto de autorização;</w:t>
      </w:r>
    </w:p>
    <w:p w:rsidR="00264EBE" w:rsidRDefault="00693F86">
      <w:pPr>
        <w:numPr>
          <w:ilvl w:val="2"/>
          <w:numId w:val="4"/>
        </w:numPr>
        <w:spacing w:after="240"/>
        <w:ind w:left="1134" w:firstLine="0"/>
        <w:jc w:val="both"/>
        <w:rPr>
          <w:rFonts w:cs="Arial"/>
          <w:color w:val="000000"/>
          <w:szCs w:val="20"/>
        </w:rPr>
      </w:pPr>
      <w:r>
        <w:rPr>
          <w:rFonts w:cs="Arial"/>
          <w:color w:val="000000"/>
          <w:szCs w:val="20"/>
        </w:rPr>
        <w:t>Os documentos acima deverão estar acompanhados de todas as alterações ou da consolidação respectiva;</w:t>
      </w:r>
    </w:p>
    <w:p w:rsidR="00264EBE" w:rsidRDefault="00693F86">
      <w:pPr>
        <w:numPr>
          <w:ilvl w:val="1"/>
          <w:numId w:val="4"/>
        </w:numPr>
        <w:spacing w:before="120" w:after="120" w:line="276" w:lineRule="auto"/>
        <w:ind w:left="1141"/>
        <w:jc w:val="both"/>
        <w:rPr>
          <w:b/>
          <w:color w:val="000000"/>
        </w:rPr>
      </w:pPr>
      <w:r>
        <w:rPr>
          <w:b/>
        </w:rPr>
        <w:t>Regularidade fiscal e trabalhista:</w:t>
      </w:r>
    </w:p>
    <w:p w:rsidR="00264EBE" w:rsidRDefault="00693F86">
      <w:pPr>
        <w:numPr>
          <w:ilvl w:val="2"/>
          <w:numId w:val="4"/>
        </w:numPr>
        <w:tabs>
          <w:tab w:val="left" w:pos="1440"/>
        </w:tabs>
        <w:spacing w:after="240"/>
        <w:ind w:left="1134" w:firstLine="0"/>
        <w:jc w:val="both"/>
      </w:pPr>
      <w:r>
        <w:t>prova de inscrição no Cadastro Nacional de Pessoas Jurídicas ou no Cadastro de Pessoas Físicas, conforme o caso;</w:t>
      </w:r>
    </w:p>
    <w:p w:rsidR="00264EBE" w:rsidRDefault="00693F86">
      <w:pPr>
        <w:numPr>
          <w:ilvl w:val="2"/>
          <w:numId w:val="4"/>
        </w:numPr>
        <w:tabs>
          <w:tab w:val="left" w:pos="1440"/>
        </w:tabs>
        <w:spacing w:after="240"/>
        <w:ind w:left="1134" w:firstLine="0"/>
        <w:jc w:val="both"/>
      </w:pPr>
      <w: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rsidR="00264EBE" w:rsidRDefault="00693F86">
      <w:pPr>
        <w:numPr>
          <w:ilvl w:val="2"/>
          <w:numId w:val="4"/>
        </w:numPr>
        <w:tabs>
          <w:tab w:val="left" w:pos="1440"/>
        </w:tabs>
        <w:spacing w:after="240"/>
        <w:ind w:left="1134" w:firstLine="0"/>
        <w:jc w:val="both"/>
        <w:rPr>
          <w:color w:val="000000"/>
        </w:rPr>
      </w:pPr>
      <w:r>
        <w:rPr>
          <w:color w:val="000000"/>
        </w:rPr>
        <w:t>prova de regularidade com o Fundo de Garantia do Tempo de Serviço (FGTS);</w:t>
      </w:r>
    </w:p>
    <w:p w:rsidR="00264EBE" w:rsidRDefault="00693F86">
      <w:pPr>
        <w:numPr>
          <w:ilvl w:val="2"/>
          <w:numId w:val="4"/>
        </w:numPr>
        <w:tabs>
          <w:tab w:val="left" w:pos="1440"/>
        </w:tabs>
        <w:spacing w:after="240"/>
        <w:ind w:left="1134" w:firstLine="0"/>
        <w:jc w:val="both"/>
      </w:pPr>
      <w: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rsidR="00264EBE" w:rsidRDefault="00693F86">
      <w:pPr>
        <w:numPr>
          <w:ilvl w:val="2"/>
          <w:numId w:val="4"/>
        </w:numPr>
        <w:tabs>
          <w:tab w:val="left" w:pos="1440"/>
        </w:tabs>
        <w:spacing w:after="240"/>
        <w:ind w:left="1134" w:firstLine="0"/>
        <w:jc w:val="both"/>
        <w:rPr>
          <w:color w:val="000000"/>
        </w:rPr>
      </w:pPr>
      <w:r>
        <w:rPr>
          <w:color w:val="000000"/>
        </w:rPr>
        <w:t xml:space="preserve">prova de inscrição no cadastro de contribuintes estadual, relativo ao domicílio ou sede do licitante, pertinente ao seu ramo de atividade e compatível com o objeto contratual; </w:t>
      </w:r>
    </w:p>
    <w:p w:rsidR="00264EBE" w:rsidRDefault="00693F86">
      <w:pPr>
        <w:numPr>
          <w:ilvl w:val="2"/>
          <w:numId w:val="4"/>
        </w:numPr>
        <w:tabs>
          <w:tab w:val="left" w:pos="1440"/>
        </w:tabs>
        <w:spacing w:after="240"/>
        <w:ind w:left="1134" w:firstLine="0"/>
        <w:jc w:val="both"/>
        <w:rPr>
          <w:b/>
        </w:rPr>
      </w:pPr>
      <w:r>
        <w:t xml:space="preserve"> prova de regularidade com a Fazenda Estadual do domicílio ou sede do licitante, relativa à atividade em cujo exercício contrata ou concorre;</w:t>
      </w:r>
    </w:p>
    <w:p w:rsidR="00264EBE" w:rsidRDefault="00693F86">
      <w:pPr>
        <w:numPr>
          <w:ilvl w:val="2"/>
          <w:numId w:val="4"/>
        </w:numPr>
        <w:tabs>
          <w:tab w:val="left" w:pos="1440"/>
        </w:tabs>
        <w:spacing w:after="240"/>
        <w:ind w:left="1134" w:firstLine="0"/>
        <w:jc w:val="both"/>
        <w:rPr>
          <w:b/>
          <w:color w:val="000000"/>
        </w:rPr>
      </w:pPr>
      <w:r>
        <w:rPr>
          <w:color w:val="000000"/>
        </w:rPr>
        <w:t xml:space="preserve">caso o licitante seja considerado isento dos tributos estaduais relacionados ao objeto licitatório, deverá comprovar tal condição mediante declaração da Fazenda Estadual do seu domicílio ou sede, ou outra equivalente, na forma da lei; </w:t>
      </w:r>
    </w:p>
    <w:p w:rsidR="00264EBE" w:rsidRDefault="00693F86">
      <w:pPr>
        <w:numPr>
          <w:ilvl w:val="2"/>
          <w:numId w:val="4"/>
        </w:numPr>
        <w:tabs>
          <w:tab w:val="left" w:pos="1440"/>
        </w:tabs>
        <w:spacing w:after="240"/>
        <w:ind w:left="1134" w:firstLine="0"/>
        <w:jc w:val="both"/>
        <w:rPr>
          <w:b/>
          <w:color w:val="7030A0"/>
          <w:u w:val="single"/>
        </w:rPr>
      </w:pPr>
      <w:r>
        <w:rPr>
          <w:color w:val="000000"/>
        </w:rPr>
        <w:t>caso o licitante detentor do menor preço seja qualificado como microempresa ou empresa de pequeno porte deverá apresentar toda a documentação exigida para efeito de comprovação de regularidade fiscal, mesmo que esta apresente alguma restrição, sob pena de inabilitação.</w:t>
      </w:r>
    </w:p>
    <w:p w:rsidR="00264EBE" w:rsidRDefault="00693F86">
      <w:pPr>
        <w:numPr>
          <w:ilvl w:val="2"/>
          <w:numId w:val="4"/>
        </w:numPr>
        <w:tabs>
          <w:tab w:val="left" w:pos="1440"/>
        </w:tabs>
        <w:spacing w:after="240"/>
        <w:ind w:left="1134" w:firstLine="0"/>
        <w:jc w:val="both"/>
        <w:rPr>
          <w:i/>
        </w:rPr>
      </w:pPr>
      <w:r>
        <w:rPr>
          <w:i/>
        </w:rPr>
        <w:t>A licitante melhor classificada deverá, também, apresentar a documentação de regularidade fiscal das microempresas e/ou empresas de pequeno porte que serão subcontratadas no decorrer da execução do contrato, ainda que exista alguma restrição, aplicando-se o prazo de regularização previsto no art. 4º, §1º do Decreto nº 8.538, de 2015.</w:t>
      </w:r>
    </w:p>
    <w:p w:rsidR="00264EBE" w:rsidRDefault="00264EBE">
      <w:pPr>
        <w:tabs>
          <w:tab w:val="left" w:pos="1440"/>
        </w:tabs>
        <w:spacing w:after="240"/>
        <w:ind w:left="1134"/>
        <w:jc w:val="both"/>
        <w:rPr>
          <w:i/>
        </w:rPr>
      </w:pPr>
    </w:p>
    <w:p w:rsidR="00264EBE" w:rsidRDefault="00693F86">
      <w:pPr>
        <w:numPr>
          <w:ilvl w:val="1"/>
          <w:numId w:val="4"/>
        </w:numPr>
        <w:spacing w:before="120" w:after="120" w:line="276" w:lineRule="auto"/>
        <w:ind w:left="1141"/>
        <w:jc w:val="both"/>
        <w:rPr>
          <w:b/>
        </w:rPr>
      </w:pPr>
      <w:r>
        <w:rPr>
          <w:b/>
        </w:rPr>
        <w:t>Qualificação  Econômico-Financeira.</w:t>
      </w:r>
    </w:p>
    <w:p w:rsidR="00264EBE" w:rsidRDefault="00693F86">
      <w:pPr>
        <w:numPr>
          <w:ilvl w:val="2"/>
          <w:numId w:val="4"/>
        </w:numPr>
        <w:tabs>
          <w:tab w:val="left" w:pos="1440"/>
        </w:tabs>
        <w:spacing w:after="240"/>
        <w:ind w:left="1134" w:firstLine="0"/>
        <w:jc w:val="both"/>
        <w:rPr>
          <w:color w:val="000000"/>
        </w:rPr>
      </w:pPr>
      <w:r>
        <w:rPr>
          <w:color w:val="000000"/>
        </w:rPr>
        <w:t>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rsidR="00264EBE" w:rsidRDefault="00693F86">
      <w:pPr>
        <w:numPr>
          <w:ilvl w:val="3"/>
          <w:numId w:val="4"/>
        </w:numPr>
        <w:spacing w:after="240"/>
        <w:ind w:left="1701" w:firstLine="0"/>
        <w:jc w:val="both"/>
        <w:rPr>
          <w:rFonts w:cs="Arial"/>
          <w:color w:val="000000"/>
          <w:szCs w:val="20"/>
        </w:rPr>
      </w:pPr>
      <w:r>
        <w:rPr>
          <w:rFonts w:cs="Arial"/>
          <w:color w:val="000000"/>
          <w:szCs w:val="20"/>
        </w:rPr>
        <w:t>No caso de fornecimento de bens para pronta entrega, não será exigido da licitante qualificada como microempresa ou empresa de pequeno porte, a apresentação de balanço patrimonial do último exercício financeiro. (Art. 3º do Decreto nº 8.538, de 2015);</w:t>
      </w:r>
    </w:p>
    <w:p w:rsidR="00264EBE" w:rsidRDefault="00693F86">
      <w:pPr>
        <w:numPr>
          <w:ilvl w:val="3"/>
          <w:numId w:val="4"/>
        </w:numPr>
        <w:spacing w:after="240"/>
        <w:ind w:left="1701" w:firstLine="0"/>
        <w:jc w:val="both"/>
        <w:rPr>
          <w:rFonts w:cs="Arial"/>
          <w:color w:val="000000"/>
          <w:szCs w:val="20"/>
        </w:rPr>
      </w:pPr>
      <w:r>
        <w:rPr>
          <w:rFonts w:cs="Arial"/>
          <w:color w:val="000000"/>
          <w:szCs w:val="20"/>
        </w:rPr>
        <w:t>no caso de empresa constituída no exercício social vigente, admite-se a apresentação de balanço patrimonial e demonstrações contábeis referentes ao período de existência da sociedade;</w:t>
      </w:r>
    </w:p>
    <w:p w:rsidR="00264EBE" w:rsidRDefault="00693F86">
      <w:pPr>
        <w:numPr>
          <w:ilvl w:val="3"/>
          <w:numId w:val="4"/>
        </w:numPr>
        <w:spacing w:after="240"/>
        <w:ind w:left="1701" w:firstLine="0"/>
        <w:jc w:val="both"/>
        <w:rPr>
          <w:rFonts w:cs="Arial"/>
          <w:color w:val="000000"/>
          <w:szCs w:val="20"/>
        </w:rPr>
      </w:pPr>
      <w:r>
        <w:rPr>
          <w:rFonts w:cs="Arial"/>
          <w:color w:val="000000"/>
          <w:szCs w:val="20"/>
        </w:rPr>
        <w:t>é admissível o balanço intermediário, se decorrer de lei ou contrato social/estatuto social.</w:t>
      </w:r>
    </w:p>
    <w:p w:rsidR="00264EBE" w:rsidRDefault="00693F86">
      <w:pPr>
        <w:numPr>
          <w:ilvl w:val="3"/>
          <w:numId w:val="4"/>
        </w:numPr>
        <w:spacing w:after="240"/>
        <w:ind w:left="1701" w:firstLine="0"/>
        <w:jc w:val="both"/>
        <w:rPr>
          <w:rFonts w:cs="Arial"/>
          <w:color w:val="000000"/>
          <w:szCs w:val="20"/>
        </w:rPr>
      </w:pPr>
      <w:r>
        <w:rPr>
          <w:rFonts w:cs="Arial"/>
          <w:color w:val="000000"/>
          <w:szCs w:val="20"/>
        </w:rPr>
        <w:t>Caso o licitante seja cooperativa, tais documentos deverão ser acompanhados da última auditoria contábil-financeira, conforme dispõe o artigo 112 da Lei nº 5.764, de 1971, ou de uma declaração, sob as penas da lei, de que tal auditoria não foi exigida pelo órgão fiscalizador;</w:t>
      </w:r>
    </w:p>
    <w:p w:rsidR="00264EBE" w:rsidRDefault="00693F86">
      <w:pPr>
        <w:numPr>
          <w:ilvl w:val="2"/>
          <w:numId w:val="4"/>
        </w:numPr>
        <w:tabs>
          <w:tab w:val="left" w:pos="1440"/>
        </w:tabs>
        <w:spacing w:after="240"/>
        <w:ind w:left="1134" w:firstLine="0"/>
        <w:jc w:val="both"/>
        <w:rPr>
          <w:color w:val="000000"/>
        </w:rPr>
      </w:pPr>
      <w:r>
        <w:rPr>
          <w:color w:val="000000"/>
        </w:rPr>
        <w:t>A comprovação da situação financeira da empresa será constatada mediante obtenção de índices de Liquidez Geral (LG), Solvência Geral (SG) e Liquidez Corrente (LC), superiores a 1 ( um) resultantes da aplicação das fórmulas:</w:t>
      </w:r>
    </w:p>
    <w:tbl>
      <w:tblPr>
        <w:tblStyle w:val="Style491"/>
        <w:tblW w:w="6487" w:type="dxa"/>
        <w:tblInd w:w="1134" w:type="dxa"/>
        <w:tblBorders>
          <w:top w:val="none" w:sz="0" w:space="0" w:color="000000"/>
          <w:left w:val="none" w:sz="0" w:space="0" w:color="000000"/>
          <w:bottom w:val="none" w:sz="0" w:space="0" w:color="000000"/>
          <w:right w:val="none" w:sz="0" w:space="0" w:color="000000"/>
          <w:insideH w:val="none" w:sz="0" w:space="0" w:color="000000"/>
          <w:insideV w:val="none" w:sz="0" w:space="0" w:color="000000"/>
        </w:tblBorders>
        <w:tblLayout w:type="fixed"/>
        <w:tblLook w:val="04A0" w:firstRow="1" w:lastRow="0" w:firstColumn="1" w:lastColumn="0" w:noHBand="0" w:noVBand="1"/>
      </w:tblPr>
      <w:tblGrid>
        <w:gridCol w:w="2235"/>
        <w:gridCol w:w="4252"/>
      </w:tblGrid>
      <w:tr w:rsidR="00264EBE">
        <w:tc>
          <w:tcPr>
            <w:tcW w:w="2235" w:type="dxa"/>
            <w:vMerge w:val="restart"/>
            <w:vAlign w:val="center"/>
          </w:tcPr>
          <w:p w:rsidR="00264EBE" w:rsidRDefault="00693F86">
            <w:pPr>
              <w:tabs>
                <w:tab w:val="left" w:pos="1440"/>
              </w:tabs>
              <w:spacing w:after="240"/>
              <w:jc w:val="right"/>
              <w:rPr>
                <w:rFonts w:eastAsia="Calibri"/>
                <w:color w:val="000000"/>
                <w:sz w:val="20"/>
                <w:szCs w:val="20"/>
              </w:rPr>
            </w:pPr>
            <w:r>
              <w:rPr>
                <w:rFonts w:eastAsia="Calibri"/>
                <w:color w:val="000000"/>
                <w:sz w:val="20"/>
                <w:szCs w:val="20"/>
              </w:rPr>
              <w:t>LG =</w:t>
            </w:r>
          </w:p>
        </w:tc>
        <w:tc>
          <w:tcPr>
            <w:tcW w:w="4252" w:type="dxa"/>
            <w:tcBorders>
              <w:bottom w:val="single" w:sz="4" w:space="0" w:color="000000"/>
            </w:tcBorders>
            <w:vAlign w:val="bottom"/>
          </w:tcPr>
          <w:p w:rsidR="00264EBE" w:rsidRDefault="00693F86">
            <w:pPr>
              <w:tabs>
                <w:tab w:val="left" w:pos="1440"/>
              </w:tabs>
              <w:spacing w:after="240"/>
              <w:rPr>
                <w:rFonts w:eastAsia="Calibri"/>
                <w:color w:val="000000"/>
                <w:sz w:val="20"/>
                <w:szCs w:val="20"/>
              </w:rPr>
            </w:pPr>
            <w:r>
              <w:rPr>
                <w:rFonts w:eastAsia="Calibri"/>
                <w:color w:val="000000"/>
                <w:sz w:val="20"/>
                <w:szCs w:val="20"/>
              </w:rPr>
              <w:t>Ativo Circulante + Realizável a Longo Prazo</w:t>
            </w:r>
          </w:p>
        </w:tc>
      </w:tr>
      <w:tr w:rsidR="00264EBE">
        <w:tc>
          <w:tcPr>
            <w:tcW w:w="2235" w:type="dxa"/>
            <w:vMerge/>
            <w:vAlign w:val="center"/>
          </w:tcPr>
          <w:p w:rsidR="00264EBE" w:rsidRDefault="00264EBE">
            <w:pPr>
              <w:widowControl w:val="0"/>
              <w:spacing w:line="276" w:lineRule="auto"/>
              <w:rPr>
                <w:rFonts w:eastAsia="Calibri"/>
                <w:color w:val="000000"/>
                <w:sz w:val="20"/>
                <w:szCs w:val="20"/>
              </w:rPr>
            </w:pPr>
          </w:p>
        </w:tc>
        <w:tc>
          <w:tcPr>
            <w:tcW w:w="4252" w:type="dxa"/>
            <w:tcBorders>
              <w:top w:val="single" w:sz="4" w:space="0" w:color="000000"/>
            </w:tcBorders>
          </w:tcPr>
          <w:p w:rsidR="00264EBE" w:rsidRDefault="00693F86">
            <w:pPr>
              <w:tabs>
                <w:tab w:val="left" w:pos="1440"/>
              </w:tabs>
              <w:spacing w:after="240"/>
              <w:rPr>
                <w:rFonts w:eastAsia="Calibri"/>
                <w:color w:val="000000"/>
                <w:sz w:val="20"/>
                <w:szCs w:val="20"/>
              </w:rPr>
            </w:pPr>
            <w:r>
              <w:rPr>
                <w:rFonts w:eastAsia="Calibri"/>
                <w:color w:val="000000"/>
                <w:sz w:val="20"/>
                <w:szCs w:val="20"/>
              </w:rPr>
              <w:t>Passivo Circulante + Passivo Não Circulante</w:t>
            </w:r>
          </w:p>
        </w:tc>
      </w:tr>
    </w:tbl>
    <w:p w:rsidR="00264EBE" w:rsidRDefault="00264EBE">
      <w:pPr>
        <w:tabs>
          <w:tab w:val="left" w:pos="1440"/>
        </w:tabs>
        <w:spacing w:after="240"/>
        <w:ind w:left="1134"/>
        <w:jc w:val="both"/>
        <w:rPr>
          <w:color w:val="000000"/>
        </w:rPr>
      </w:pPr>
    </w:p>
    <w:tbl>
      <w:tblPr>
        <w:tblStyle w:val="Style492"/>
        <w:tblW w:w="6629" w:type="dxa"/>
        <w:tblInd w:w="1134" w:type="dxa"/>
        <w:tblBorders>
          <w:top w:val="none" w:sz="0" w:space="0" w:color="000000"/>
          <w:left w:val="none" w:sz="0" w:space="0" w:color="000000"/>
          <w:bottom w:val="none" w:sz="0" w:space="0" w:color="000000"/>
          <w:right w:val="none" w:sz="0" w:space="0" w:color="000000"/>
          <w:insideH w:val="none" w:sz="0" w:space="0" w:color="000000"/>
          <w:insideV w:val="none" w:sz="0" w:space="0" w:color="000000"/>
        </w:tblBorders>
        <w:tblLayout w:type="fixed"/>
        <w:tblLook w:val="04A0" w:firstRow="1" w:lastRow="0" w:firstColumn="1" w:lastColumn="0" w:noHBand="0" w:noVBand="1"/>
      </w:tblPr>
      <w:tblGrid>
        <w:gridCol w:w="2235"/>
        <w:gridCol w:w="4394"/>
      </w:tblGrid>
      <w:tr w:rsidR="00264EBE">
        <w:tc>
          <w:tcPr>
            <w:tcW w:w="2235" w:type="dxa"/>
            <w:vMerge w:val="restart"/>
            <w:vAlign w:val="center"/>
          </w:tcPr>
          <w:p w:rsidR="00264EBE" w:rsidRDefault="00693F86">
            <w:pPr>
              <w:tabs>
                <w:tab w:val="left" w:pos="1440"/>
              </w:tabs>
              <w:spacing w:after="240"/>
              <w:jc w:val="right"/>
              <w:rPr>
                <w:rFonts w:eastAsia="Calibri"/>
                <w:color w:val="000000"/>
                <w:sz w:val="20"/>
                <w:szCs w:val="20"/>
              </w:rPr>
            </w:pPr>
            <w:r>
              <w:rPr>
                <w:rFonts w:eastAsia="Calibri"/>
                <w:color w:val="000000"/>
                <w:sz w:val="20"/>
                <w:szCs w:val="20"/>
              </w:rPr>
              <w:t>SG =</w:t>
            </w:r>
          </w:p>
        </w:tc>
        <w:tc>
          <w:tcPr>
            <w:tcW w:w="4394" w:type="dxa"/>
            <w:tcBorders>
              <w:bottom w:val="single" w:sz="4" w:space="0" w:color="000000"/>
            </w:tcBorders>
            <w:vAlign w:val="bottom"/>
          </w:tcPr>
          <w:p w:rsidR="00264EBE" w:rsidRDefault="00693F86">
            <w:pPr>
              <w:tabs>
                <w:tab w:val="left" w:pos="1440"/>
              </w:tabs>
              <w:spacing w:after="240"/>
              <w:jc w:val="center"/>
              <w:rPr>
                <w:rFonts w:eastAsia="Calibri"/>
                <w:color w:val="000000"/>
                <w:sz w:val="20"/>
                <w:szCs w:val="20"/>
              </w:rPr>
            </w:pPr>
            <w:r>
              <w:rPr>
                <w:rFonts w:eastAsia="Calibri"/>
                <w:color w:val="000000"/>
                <w:sz w:val="20"/>
                <w:szCs w:val="20"/>
              </w:rPr>
              <w:t>Ativo Total</w:t>
            </w:r>
          </w:p>
        </w:tc>
      </w:tr>
      <w:tr w:rsidR="00264EBE">
        <w:tc>
          <w:tcPr>
            <w:tcW w:w="2235" w:type="dxa"/>
            <w:vMerge/>
            <w:vAlign w:val="center"/>
          </w:tcPr>
          <w:p w:rsidR="00264EBE" w:rsidRDefault="00264EBE">
            <w:pPr>
              <w:widowControl w:val="0"/>
              <w:spacing w:line="276" w:lineRule="auto"/>
              <w:rPr>
                <w:rFonts w:eastAsia="Calibri"/>
                <w:color w:val="000000"/>
                <w:sz w:val="20"/>
                <w:szCs w:val="20"/>
              </w:rPr>
            </w:pPr>
          </w:p>
        </w:tc>
        <w:tc>
          <w:tcPr>
            <w:tcW w:w="4394" w:type="dxa"/>
            <w:tcBorders>
              <w:top w:val="single" w:sz="4" w:space="0" w:color="000000"/>
            </w:tcBorders>
          </w:tcPr>
          <w:p w:rsidR="00264EBE" w:rsidRDefault="00693F86">
            <w:pPr>
              <w:tabs>
                <w:tab w:val="left" w:pos="1440"/>
              </w:tabs>
              <w:spacing w:after="240"/>
              <w:jc w:val="center"/>
              <w:rPr>
                <w:rFonts w:eastAsia="Calibri"/>
                <w:color w:val="000000"/>
                <w:sz w:val="20"/>
                <w:szCs w:val="20"/>
              </w:rPr>
            </w:pPr>
            <w:r>
              <w:rPr>
                <w:rFonts w:eastAsia="Calibri"/>
                <w:color w:val="000000"/>
                <w:sz w:val="20"/>
                <w:szCs w:val="20"/>
              </w:rPr>
              <w:t>Passivo Circulante + Passivo Não Circulante</w:t>
            </w:r>
          </w:p>
        </w:tc>
      </w:tr>
    </w:tbl>
    <w:p w:rsidR="00264EBE" w:rsidRDefault="00264EBE">
      <w:pPr>
        <w:tabs>
          <w:tab w:val="left" w:pos="1440"/>
        </w:tabs>
        <w:spacing w:after="240"/>
        <w:ind w:left="1134"/>
        <w:jc w:val="both"/>
        <w:rPr>
          <w:color w:val="000000"/>
        </w:rPr>
      </w:pPr>
    </w:p>
    <w:tbl>
      <w:tblPr>
        <w:tblStyle w:val="Style493"/>
        <w:tblW w:w="4786" w:type="dxa"/>
        <w:tblInd w:w="1134" w:type="dxa"/>
        <w:tblBorders>
          <w:top w:val="none" w:sz="0" w:space="0" w:color="000000"/>
          <w:left w:val="none" w:sz="0" w:space="0" w:color="000000"/>
          <w:bottom w:val="none" w:sz="0" w:space="0" w:color="000000"/>
          <w:right w:val="none" w:sz="0" w:space="0" w:color="000000"/>
          <w:insideH w:val="none" w:sz="0" w:space="0" w:color="000000"/>
          <w:insideV w:val="none" w:sz="0" w:space="0" w:color="000000"/>
        </w:tblBorders>
        <w:tblLayout w:type="fixed"/>
        <w:tblLook w:val="04A0" w:firstRow="1" w:lastRow="0" w:firstColumn="1" w:lastColumn="0" w:noHBand="0" w:noVBand="1"/>
      </w:tblPr>
      <w:tblGrid>
        <w:gridCol w:w="2235"/>
        <w:gridCol w:w="2551"/>
      </w:tblGrid>
      <w:tr w:rsidR="00264EBE">
        <w:tc>
          <w:tcPr>
            <w:tcW w:w="2235" w:type="dxa"/>
            <w:vMerge w:val="restart"/>
            <w:vAlign w:val="center"/>
          </w:tcPr>
          <w:p w:rsidR="00264EBE" w:rsidRDefault="00693F86">
            <w:pPr>
              <w:tabs>
                <w:tab w:val="left" w:pos="1440"/>
              </w:tabs>
              <w:spacing w:after="240"/>
              <w:jc w:val="right"/>
              <w:rPr>
                <w:rFonts w:eastAsia="Calibri"/>
                <w:color w:val="000000"/>
                <w:sz w:val="20"/>
                <w:szCs w:val="20"/>
              </w:rPr>
            </w:pPr>
            <w:r>
              <w:rPr>
                <w:rFonts w:eastAsia="Calibri"/>
                <w:color w:val="000000"/>
                <w:sz w:val="20"/>
                <w:szCs w:val="20"/>
              </w:rPr>
              <w:t>LC =</w:t>
            </w:r>
          </w:p>
        </w:tc>
        <w:tc>
          <w:tcPr>
            <w:tcW w:w="2551" w:type="dxa"/>
            <w:tcBorders>
              <w:bottom w:val="single" w:sz="4" w:space="0" w:color="000000"/>
            </w:tcBorders>
            <w:vAlign w:val="bottom"/>
          </w:tcPr>
          <w:p w:rsidR="00264EBE" w:rsidRDefault="00693F86">
            <w:pPr>
              <w:tabs>
                <w:tab w:val="left" w:pos="1440"/>
              </w:tabs>
              <w:spacing w:after="240"/>
              <w:jc w:val="center"/>
              <w:rPr>
                <w:rFonts w:eastAsia="Calibri"/>
                <w:color w:val="000000"/>
                <w:sz w:val="20"/>
                <w:szCs w:val="20"/>
              </w:rPr>
            </w:pPr>
            <w:r>
              <w:rPr>
                <w:rFonts w:eastAsia="Calibri"/>
                <w:color w:val="000000"/>
                <w:sz w:val="20"/>
                <w:szCs w:val="20"/>
              </w:rPr>
              <w:t>Ativo Circulante</w:t>
            </w:r>
          </w:p>
        </w:tc>
      </w:tr>
      <w:tr w:rsidR="00264EBE">
        <w:tc>
          <w:tcPr>
            <w:tcW w:w="2235" w:type="dxa"/>
            <w:vMerge/>
            <w:vAlign w:val="center"/>
          </w:tcPr>
          <w:p w:rsidR="00264EBE" w:rsidRDefault="00264EBE">
            <w:pPr>
              <w:widowControl w:val="0"/>
              <w:spacing w:line="276" w:lineRule="auto"/>
              <w:rPr>
                <w:rFonts w:eastAsia="Calibri"/>
                <w:color w:val="000000"/>
                <w:sz w:val="20"/>
                <w:szCs w:val="20"/>
              </w:rPr>
            </w:pPr>
          </w:p>
        </w:tc>
        <w:tc>
          <w:tcPr>
            <w:tcW w:w="2551" w:type="dxa"/>
            <w:tcBorders>
              <w:top w:val="single" w:sz="4" w:space="0" w:color="000000"/>
            </w:tcBorders>
          </w:tcPr>
          <w:p w:rsidR="00264EBE" w:rsidRDefault="00693F86">
            <w:pPr>
              <w:tabs>
                <w:tab w:val="left" w:pos="1440"/>
              </w:tabs>
              <w:spacing w:after="240"/>
              <w:jc w:val="center"/>
              <w:rPr>
                <w:rFonts w:eastAsia="Calibri"/>
                <w:color w:val="000000"/>
                <w:sz w:val="20"/>
                <w:szCs w:val="20"/>
              </w:rPr>
            </w:pPr>
            <w:r>
              <w:rPr>
                <w:rFonts w:eastAsia="Calibri"/>
                <w:color w:val="000000"/>
                <w:sz w:val="20"/>
                <w:szCs w:val="20"/>
              </w:rPr>
              <w:t>Passivo Circulante</w:t>
            </w:r>
          </w:p>
        </w:tc>
      </w:tr>
    </w:tbl>
    <w:p w:rsidR="00264EBE" w:rsidRDefault="00264EBE">
      <w:pPr>
        <w:tabs>
          <w:tab w:val="left" w:pos="1440"/>
        </w:tabs>
        <w:spacing w:after="240"/>
        <w:ind w:left="1134"/>
        <w:jc w:val="both"/>
        <w:rPr>
          <w:color w:val="000000"/>
        </w:rPr>
      </w:pPr>
    </w:p>
    <w:p w:rsidR="00264EBE" w:rsidRDefault="00693F86">
      <w:pPr>
        <w:numPr>
          <w:ilvl w:val="2"/>
          <w:numId w:val="4"/>
        </w:numPr>
        <w:tabs>
          <w:tab w:val="left" w:pos="1440"/>
        </w:tabs>
        <w:spacing w:after="240"/>
        <w:ind w:left="1134" w:firstLine="0"/>
        <w:jc w:val="both"/>
        <w:rPr>
          <w:i/>
          <w:color w:val="FF0000"/>
        </w:rPr>
      </w:pPr>
      <w:r>
        <w:t xml:space="preserve">As empresas que apresentarem </w:t>
      </w:r>
      <w:r>
        <w:rPr>
          <w:color w:val="000000"/>
        </w:rPr>
        <w:t>resultado inferior ou igual a 1(um) em qualquer dos índices de</w:t>
      </w:r>
      <w:r>
        <w:t xml:space="preserve"> Liquidez Geral (LG), Solvência Geral (SG) e Liquidez Corrente (LC), deverão comprovar, considerados os riscos para a Administração, e, a critério da autoridade competente, o capital mínimo ou o patrimônio líquido mínimo de 5 (cinco) por cento do valor estimado da contratação ou do item pertinente. </w:t>
      </w:r>
    </w:p>
    <w:p w:rsidR="00264EBE" w:rsidRDefault="00264EBE">
      <w:pPr>
        <w:spacing w:after="240"/>
      </w:pPr>
    </w:p>
    <w:p w:rsidR="00264EBE" w:rsidRDefault="00693F86">
      <w:pPr>
        <w:numPr>
          <w:ilvl w:val="1"/>
          <w:numId w:val="4"/>
        </w:numPr>
        <w:spacing w:before="120" w:after="120" w:line="276" w:lineRule="auto"/>
        <w:ind w:left="1141"/>
        <w:jc w:val="both"/>
        <w:rPr>
          <w:b/>
        </w:rPr>
      </w:pPr>
      <w:r>
        <w:rPr>
          <w:b/>
        </w:rPr>
        <w:t xml:space="preserve">Qualificação Técnica  </w:t>
      </w:r>
    </w:p>
    <w:p w:rsidR="00264EBE" w:rsidRDefault="00264EBE">
      <w:pPr>
        <w:ind w:left="1071"/>
        <w:jc w:val="both"/>
        <w:rPr>
          <w:rFonts w:cs="Arial"/>
          <w:strike/>
          <w:color w:val="000000"/>
          <w:szCs w:val="20"/>
          <w:highlight w:val="yellow"/>
        </w:rPr>
      </w:pPr>
    </w:p>
    <w:p w:rsidR="00264EBE" w:rsidRDefault="00693F86">
      <w:pPr>
        <w:numPr>
          <w:ilvl w:val="2"/>
          <w:numId w:val="4"/>
        </w:numPr>
        <w:tabs>
          <w:tab w:val="left" w:pos="1440"/>
        </w:tabs>
        <w:spacing w:after="240"/>
        <w:ind w:left="1638"/>
        <w:jc w:val="both"/>
        <w:rPr>
          <w:rFonts w:cs="Arial"/>
          <w:color w:val="000000"/>
          <w:szCs w:val="20"/>
        </w:rPr>
      </w:pPr>
      <w:r>
        <w:rPr>
          <w:rFonts w:cs="Arial"/>
          <w:color w:val="000000"/>
          <w:szCs w:val="20"/>
        </w:rPr>
        <w:t>Comprovação de aptidão para o fornecimento de bens em características, quantidades e prazos compatíveis com o objeto desta licitação, ou com o item pertinente, por meio da apresentação de atestados fornecidos por pessoas jurídicas de direito público ou privado.</w:t>
      </w:r>
    </w:p>
    <w:p w:rsidR="00264EBE" w:rsidRDefault="00693F86">
      <w:pPr>
        <w:numPr>
          <w:ilvl w:val="1"/>
          <w:numId w:val="4"/>
        </w:numPr>
        <w:spacing w:before="120" w:after="120" w:line="276" w:lineRule="auto"/>
        <w:ind w:left="1141"/>
        <w:jc w:val="both"/>
      </w:pPr>
      <w:r>
        <w:t>O licitante enquadrado como microempreendedor individual que pretenda auferir os benefícios do tratamento diferenciado previstos na Lei Complementar n. 123, de 2006, estará dispensado (a) da prova de inscrição nos cadastros de contribuintes estadual e municipal e (b) da apresentação do balanço patrimonial e das demonstrações contábeis do último exercício.</w:t>
      </w:r>
    </w:p>
    <w:p w:rsidR="00264EBE" w:rsidRDefault="00693F86">
      <w:pPr>
        <w:numPr>
          <w:ilvl w:val="1"/>
          <w:numId w:val="4"/>
        </w:numPr>
        <w:spacing w:before="120" w:after="120" w:line="276" w:lineRule="auto"/>
        <w:ind w:left="1141"/>
        <w:jc w:val="both"/>
      </w:pPr>
      <w:r>
        <w:t>A existência de restrição relativamente à regularidade fiscal e trabalhista não impede que a licitante qualificada como microempresa ou empresa de pequeno porte seja declarada vencedora, uma vez que atenda a todas as demais exigências do edital.</w:t>
      </w:r>
    </w:p>
    <w:p w:rsidR="00264EBE" w:rsidRDefault="00693F86">
      <w:pPr>
        <w:numPr>
          <w:ilvl w:val="2"/>
          <w:numId w:val="6"/>
        </w:numPr>
        <w:spacing w:after="240"/>
        <w:ind w:left="1638"/>
        <w:jc w:val="both"/>
        <w:rPr>
          <w:rFonts w:cs="Arial"/>
          <w:color w:val="000000"/>
          <w:szCs w:val="20"/>
        </w:rPr>
      </w:pPr>
      <w:r>
        <w:rPr>
          <w:rFonts w:cs="Arial"/>
          <w:color w:val="000000"/>
          <w:szCs w:val="20"/>
        </w:rPr>
        <w:t>A declaração do vencedor acontecerá no momento imediatamente posterior à fase de habilitação.</w:t>
      </w:r>
    </w:p>
    <w:p w:rsidR="00264EBE" w:rsidRDefault="00693F86">
      <w:pPr>
        <w:numPr>
          <w:ilvl w:val="1"/>
          <w:numId w:val="4"/>
        </w:numPr>
        <w:spacing w:before="120" w:after="120" w:line="276" w:lineRule="auto"/>
        <w:ind w:left="1141"/>
        <w:jc w:val="both"/>
      </w:pPr>
      <w:r>
        <w:t>Caso a proposta mais vantajosa seja ofertada por licitante qualificada como microempresa ou empresa de pequeno porte,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rsidR="00264EBE" w:rsidRDefault="00693F86">
      <w:pPr>
        <w:numPr>
          <w:ilvl w:val="1"/>
          <w:numId w:val="4"/>
        </w:numPr>
        <w:spacing w:before="120" w:after="120" w:line="276" w:lineRule="auto"/>
        <w:ind w:left="1141"/>
        <w:jc w:val="both"/>
      </w:pPr>
      <w:r>
        <w:t xml:space="preserve">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 </w:t>
      </w:r>
    </w:p>
    <w:p w:rsidR="00264EBE" w:rsidRDefault="00693F86">
      <w:pPr>
        <w:numPr>
          <w:ilvl w:val="1"/>
          <w:numId w:val="4"/>
        </w:numPr>
        <w:spacing w:before="120" w:after="120" w:line="276" w:lineRule="auto"/>
        <w:ind w:left="1141"/>
        <w:jc w:val="both"/>
      </w:pPr>
      <w:r>
        <w:t>Havendo necessidade de analisar minuciosamente os documentos exigidos, o Pregoeiro suspenderá a sessão, informando no “chat” a nova data e horário para a continuidade da mesma.</w:t>
      </w:r>
    </w:p>
    <w:p w:rsidR="00264EBE" w:rsidRDefault="00693F86">
      <w:pPr>
        <w:numPr>
          <w:ilvl w:val="1"/>
          <w:numId w:val="4"/>
        </w:numPr>
        <w:spacing w:before="120" w:after="120" w:line="276" w:lineRule="auto"/>
        <w:ind w:left="1141"/>
        <w:jc w:val="both"/>
      </w:pPr>
      <w:r>
        <w:t>Será inabilitado o licitante que não comprovar sua habilitação, seja por não apresentar quaisquer dos documentos exigidos, ou apresentá-los em desacordo com o estabelecido neste Edital.</w:t>
      </w:r>
    </w:p>
    <w:p w:rsidR="00264EBE" w:rsidRDefault="00693F86">
      <w:pPr>
        <w:numPr>
          <w:ilvl w:val="1"/>
          <w:numId w:val="4"/>
        </w:numPr>
        <w:spacing w:before="120" w:after="120" w:line="276" w:lineRule="auto"/>
        <w:ind w:left="1141"/>
        <w:jc w:val="both"/>
      </w:pPr>
      <w: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rsidR="00264EBE" w:rsidRDefault="00693F86">
      <w:pPr>
        <w:numPr>
          <w:ilvl w:val="1"/>
          <w:numId w:val="4"/>
        </w:numPr>
        <w:spacing w:before="120" w:after="120" w:line="276" w:lineRule="auto"/>
        <w:ind w:left="1141"/>
        <w:jc w:val="both"/>
      </w:pPr>
      <w:r>
        <w:t>O licitante provisoriamente vencedor em um item, que estiver concorrendo em outro item, ficará obrigado a comprovar os requisitos de habilitação cumulativamente, isto é, somando as exigências do item em que venceu às do item em que estiver concorrendo, e assim sucessivamente, sob pena de inabilitação, além da aplicação das sanções cabíveis.</w:t>
      </w:r>
    </w:p>
    <w:p w:rsidR="00264EBE" w:rsidRDefault="00693F86">
      <w:pPr>
        <w:numPr>
          <w:ilvl w:val="2"/>
          <w:numId w:val="4"/>
        </w:numPr>
        <w:spacing w:after="240"/>
        <w:ind w:left="1638"/>
        <w:jc w:val="both"/>
      </w:pPr>
      <w:r>
        <w:t>Não havendo a comprovação cumulativa dos requisitos de habilitação, a inabilitação recairá sobre o(s) item(ns) de menor(es) valor(es) cuja retirada(s) seja(m) suficiente(s) para a habilitação do licitante nos remanescentes.</w:t>
      </w:r>
    </w:p>
    <w:p w:rsidR="00264EBE" w:rsidRDefault="00693F86">
      <w:pPr>
        <w:numPr>
          <w:ilvl w:val="1"/>
          <w:numId w:val="4"/>
        </w:numPr>
        <w:spacing w:before="120" w:after="120" w:line="276" w:lineRule="auto"/>
        <w:ind w:left="1141"/>
        <w:jc w:val="both"/>
      </w:pPr>
      <w:r>
        <w:t>Constatado o atendimento às exigências de habilitação fixadas no Edital, o licitante será declarado vencedor.</w:t>
      </w:r>
    </w:p>
    <w:p w:rsidR="00264EBE" w:rsidRDefault="00264EBE">
      <w:pPr>
        <w:spacing w:after="240"/>
        <w:ind w:left="425"/>
        <w:jc w:val="both"/>
        <w:rPr>
          <w:color w:val="000000"/>
        </w:rPr>
      </w:pPr>
    </w:p>
    <w:p w:rsidR="00264EBE" w:rsidRDefault="00693F86">
      <w:pPr>
        <w:keepNext/>
        <w:keepLines/>
        <w:numPr>
          <w:ilvl w:val="0"/>
          <w:numId w:val="4"/>
        </w:numPr>
        <w:tabs>
          <w:tab w:val="left" w:pos="567"/>
        </w:tabs>
        <w:spacing w:before="240"/>
        <w:ind w:left="0" w:firstLine="0"/>
        <w:jc w:val="both"/>
        <w:rPr>
          <w:rFonts w:cs="Arial"/>
          <w:b/>
          <w:i/>
          <w:color w:val="000000"/>
          <w:szCs w:val="20"/>
        </w:rPr>
      </w:pPr>
      <w:r>
        <w:rPr>
          <w:rFonts w:cs="Arial"/>
          <w:b/>
          <w:i/>
          <w:color w:val="000000"/>
          <w:szCs w:val="20"/>
        </w:rPr>
        <w:t>DO ENCAMINHAMENTO DA PROPOSTA VENCEDORA</w:t>
      </w:r>
    </w:p>
    <w:p w:rsidR="00264EBE" w:rsidRDefault="00693F86">
      <w:pPr>
        <w:numPr>
          <w:ilvl w:val="1"/>
          <w:numId w:val="4"/>
        </w:numPr>
        <w:spacing w:before="120" w:after="120" w:line="276" w:lineRule="auto"/>
        <w:ind w:left="1141"/>
        <w:jc w:val="both"/>
      </w:pPr>
      <w:r>
        <w:t>A proposta final do licitante declarado vencedor deverá ser encaminhada no prazo de 2 (duas) horas, a contar da solicitação do Pregoeiro no sistema eletrônico e deverá:</w:t>
      </w:r>
    </w:p>
    <w:p w:rsidR="00264EBE" w:rsidRDefault="00693F86">
      <w:pPr>
        <w:numPr>
          <w:ilvl w:val="2"/>
          <w:numId w:val="4"/>
        </w:numPr>
        <w:spacing w:after="240"/>
        <w:ind w:left="1134" w:firstLine="0"/>
        <w:jc w:val="both"/>
      </w:pPr>
      <w:r>
        <w:t>ser redigida em língua portuguesa, datilografada ou digitada, em uma via, sem emendas, rasuras, entrelinhas ou ressalvas, devendo a última folha ser assinada e as demais rubricadas pelo licitante ou seu representante legal.</w:t>
      </w:r>
    </w:p>
    <w:p w:rsidR="00264EBE" w:rsidRDefault="00693F86">
      <w:pPr>
        <w:numPr>
          <w:ilvl w:val="2"/>
          <w:numId w:val="4"/>
        </w:numPr>
        <w:spacing w:after="240"/>
        <w:ind w:left="1134" w:firstLine="0"/>
        <w:jc w:val="both"/>
      </w:pPr>
      <w:r>
        <w:t>conter a indicação do banco, número da conta e agência do licitante vencedor, para fins de pagamento.</w:t>
      </w:r>
    </w:p>
    <w:p w:rsidR="00264EBE" w:rsidRDefault="00693F86">
      <w:pPr>
        <w:numPr>
          <w:ilvl w:val="1"/>
          <w:numId w:val="4"/>
        </w:numPr>
        <w:spacing w:before="120" w:after="120" w:line="276" w:lineRule="auto"/>
        <w:ind w:left="1141"/>
        <w:jc w:val="both"/>
      </w:pPr>
      <w:r>
        <w:t>A proposta final deverá ser documentada nos autos e será levada em consideração no decorrer da execução do contrato e aplicação de eventual sanção à Contratada, se for o caso.</w:t>
      </w:r>
    </w:p>
    <w:p w:rsidR="00264EBE" w:rsidRDefault="00693F86">
      <w:pPr>
        <w:numPr>
          <w:ilvl w:val="2"/>
          <w:numId w:val="4"/>
        </w:numPr>
        <w:spacing w:after="240"/>
        <w:ind w:left="1134" w:firstLine="0"/>
        <w:jc w:val="both"/>
      </w:pPr>
      <w:r>
        <w:t>Todas as especificações do objeto contidas na proposta, tais como marca, modelo, tipo, fabricante e procedência, vinculam a Contratada.</w:t>
      </w:r>
    </w:p>
    <w:p w:rsidR="00264EBE" w:rsidRDefault="00693F86">
      <w:pPr>
        <w:numPr>
          <w:ilvl w:val="1"/>
          <w:numId w:val="4"/>
        </w:numPr>
        <w:spacing w:before="120" w:after="120" w:line="276" w:lineRule="auto"/>
        <w:ind w:left="1141"/>
        <w:jc w:val="both"/>
      </w:pPr>
      <w:r>
        <w:t>Os preços deverão ser expressos em moeda corrente nacional, o valor unitário em algarismos e o valor global em algarismos e por extenso (art. 5º da Lei nº 8.666/93).</w:t>
      </w:r>
    </w:p>
    <w:p w:rsidR="00264EBE" w:rsidRDefault="00693F86">
      <w:pPr>
        <w:numPr>
          <w:ilvl w:val="2"/>
          <w:numId w:val="4"/>
        </w:numPr>
        <w:spacing w:after="240"/>
        <w:ind w:left="1134" w:firstLine="0"/>
        <w:jc w:val="both"/>
      </w:pPr>
      <w:r>
        <w:t>Ocorrendo divergência entre os preços unitários e o preço global, prevalecerão os primeiros; no caso de divergência entre os valores numéricos e os valores expressos por extenso, prevalecerão estes últimos.</w:t>
      </w:r>
    </w:p>
    <w:p w:rsidR="00264EBE" w:rsidRDefault="00693F86">
      <w:pPr>
        <w:numPr>
          <w:ilvl w:val="1"/>
          <w:numId w:val="4"/>
        </w:numPr>
        <w:spacing w:before="120" w:after="120" w:line="276" w:lineRule="auto"/>
        <w:ind w:left="1141"/>
        <w:jc w:val="both"/>
      </w:pPr>
      <w:r>
        <w:t>A oferta deverá ser firme e precisa, limitada, rigorosamente, ao objeto deste Edital, sem conter alternativas de preço ou de qualquer outra condição que induza o julgamento a mais de um resultado, sob pena de desclassificação.</w:t>
      </w:r>
    </w:p>
    <w:p w:rsidR="00264EBE" w:rsidRDefault="00693F86">
      <w:pPr>
        <w:numPr>
          <w:ilvl w:val="1"/>
          <w:numId w:val="4"/>
        </w:numPr>
        <w:spacing w:before="120" w:after="120" w:line="276" w:lineRule="auto"/>
        <w:ind w:left="1141"/>
        <w:jc w:val="both"/>
      </w:pPr>
      <w:r>
        <w:t>A proposta deverá obedecer aos termos deste Edital e seus Anexos, não sendo considerada aquela que não corresponda às especificações ali contidas ou que estabeleça vínculo à proposta de outro licitante.</w:t>
      </w:r>
    </w:p>
    <w:p w:rsidR="00264EBE" w:rsidRDefault="00693F86">
      <w:pPr>
        <w:numPr>
          <w:ilvl w:val="1"/>
          <w:numId w:val="4"/>
        </w:numPr>
        <w:spacing w:before="120" w:after="120" w:line="276" w:lineRule="auto"/>
        <w:ind w:left="1141"/>
        <w:jc w:val="both"/>
      </w:pPr>
      <w:r>
        <w:t>As propostas que contenham a descrição do objeto, o valor e os documentos complementares estarão disponíveis na internet, após a homologação.</w:t>
      </w:r>
    </w:p>
    <w:p w:rsidR="00264EBE" w:rsidRDefault="00264EBE">
      <w:pPr>
        <w:spacing w:after="240"/>
        <w:ind w:left="999"/>
        <w:jc w:val="both"/>
        <w:rPr>
          <w:rFonts w:cs="Arial"/>
          <w:i/>
          <w:color w:val="000000"/>
          <w:szCs w:val="20"/>
        </w:rPr>
      </w:pPr>
    </w:p>
    <w:p w:rsidR="00264EBE" w:rsidRDefault="00693F86">
      <w:pPr>
        <w:keepNext/>
        <w:keepLines/>
        <w:numPr>
          <w:ilvl w:val="0"/>
          <w:numId w:val="4"/>
        </w:numPr>
        <w:tabs>
          <w:tab w:val="left" w:pos="567"/>
        </w:tabs>
        <w:spacing w:before="240"/>
        <w:ind w:left="0" w:firstLine="0"/>
        <w:jc w:val="both"/>
        <w:rPr>
          <w:rFonts w:cs="Arial"/>
          <w:b/>
          <w:color w:val="000000"/>
          <w:szCs w:val="20"/>
        </w:rPr>
      </w:pPr>
      <w:r>
        <w:rPr>
          <w:rFonts w:cs="Arial"/>
          <w:b/>
          <w:color w:val="000000"/>
          <w:szCs w:val="20"/>
        </w:rPr>
        <w:t>DOS RECURSOS</w:t>
      </w:r>
    </w:p>
    <w:p w:rsidR="00264EBE" w:rsidRDefault="00693F86">
      <w:pPr>
        <w:numPr>
          <w:ilvl w:val="1"/>
          <w:numId w:val="4"/>
        </w:numPr>
        <w:spacing w:before="120" w:after="120" w:line="276" w:lineRule="auto"/>
        <w:ind w:left="1141"/>
        <w:jc w:val="both"/>
      </w:pPr>
      <w:r>
        <w:t>Declarado o vencedor e decorrida a fase de regularização fiscal e trabalhista da licitante qualificada como microempresa ou empresa de pequeno porte, se for o caso, será concedido o prazo de no mínimo 20 (vinte) minutos, para que qualquer licitante manifeste a intenção de recorrer, de forma motivada, isto é, indicando contra qual(is) decisão(ões) pretende recorrer e por quais motivos, em campo próprio do sistema.</w:t>
      </w:r>
    </w:p>
    <w:p w:rsidR="00264EBE" w:rsidRDefault="00693F86">
      <w:pPr>
        <w:numPr>
          <w:ilvl w:val="1"/>
          <w:numId w:val="4"/>
        </w:numPr>
        <w:spacing w:before="120" w:after="120" w:line="276" w:lineRule="auto"/>
        <w:ind w:left="1141"/>
        <w:jc w:val="both"/>
      </w:pPr>
      <w:r>
        <w:t>Havendo quem se manifeste, caberá ao Pregoeiro verificar a tempestividade e a existência de motivação da intenção de recorrer, para decidir se admite ou não o recurso, fundamentadamente.</w:t>
      </w:r>
    </w:p>
    <w:p w:rsidR="00264EBE" w:rsidRDefault="00693F86">
      <w:pPr>
        <w:numPr>
          <w:ilvl w:val="2"/>
          <w:numId w:val="4"/>
        </w:numPr>
        <w:tabs>
          <w:tab w:val="left" w:pos="1440"/>
        </w:tabs>
        <w:spacing w:after="240"/>
        <w:ind w:left="1134" w:firstLine="0"/>
        <w:jc w:val="both"/>
        <w:rPr>
          <w:color w:val="000000"/>
        </w:rPr>
      </w:pPr>
      <w:r>
        <w:rPr>
          <w:color w:val="000000"/>
        </w:rPr>
        <w:t>Nesse momento o Pregoeiro não adentrará no mérito recursal, mas apenas verificará as condições de admissibilidade do recurso.</w:t>
      </w:r>
    </w:p>
    <w:p w:rsidR="00264EBE" w:rsidRDefault="00693F86">
      <w:pPr>
        <w:numPr>
          <w:ilvl w:val="2"/>
          <w:numId w:val="4"/>
        </w:numPr>
        <w:tabs>
          <w:tab w:val="left" w:pos="1440"/>
        </w:tabs>
        <w:spacing w:after="240"/>
        <w:ind w:left="1134" w:firstLine="0"/>
        <w:jc w:val="both"/>
        <w:rPr>
          <w:u w:val="single"/>
        </w:rPr>
      </w:pPr>
      <w:r>
        <w:t>A falta de manifestação motivada do licitante quanto à intenção de recorrer importará a decadência desse direito.</w:t>
      </w:r>
    </w:p>
    <w:p w:rsidR="00264EBE" w:rsidRDefault="00693F86">
      <w:pPr>
        <w:numPr>
          <w:ilvl w:val="2"/>
          <w:numId w:val="4"/>
        </w:numPr>
        <w:tabs>
          <w:tab w:val="left" w:pos="1440"/>
        </w:tabs>
        <w:spacing w:after="240"/>
        <w:ind w:left="1134" w:firstLine="0"/>
        <w:jc w:val="both"/>
        <w:rPr>
          <w:color w:val="000000"/>
        </w:rPr>
      </w:pPr>
      <w:r>
        <w:t xml:space="preserve">Uma vez admitido </w:t>
      </w:r>
      <w:r>
        <w:rPr>
          <w:color w:val="000000"/>
        </w:rPr>
        <w:t>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rsidR="00264EBE" w:rsidRDefault="00693F86">
      <w:pPr>
        <w:numPr>
          <w:ilvl w:val="1"/>
          <w:numId w:val="4"/>
        </w:numPr>
        <w:spacing w:before="120" w:after="120" w:line="276" w:lineRule="auto"/>
        <w:ind w:left="1141"/>
        <w:jc w:val="both"/>
      </w:pPr>
      <w:r>
        <w:t xml:space="preserve">O acolhimento do recurso invalida tão somente os atos insuscetíveis de aproveitamento. </w:t>
      </w:r>
    </w:p>
    <w:p w:rsidR="00264EBE" w:rsidRDefault="00693F86">
      <w:pPr>
        <w:numPr>
          <w:ilvl w:val="1"/>
          <w:numId w:val="4"/>
        </w:numPr>
        <w:spacing w:before="120" w:after="120" w:line="276" w:lineRule="auto"/>
        <w:ind w:left="1141"/>
        <w:jc w:val="both"/>
      </w:pPr>
      <w:r>
        <w:t>Os autos do processo permanecerão com vista franqueada aos interessados, no endereço constante neste Edital.</w:t>
      </w:r>
    </w:p>
    <w:p w:rsidR="00264EBE" w:rsidRDefault="00264EBE">
      <w:pPr>
        <w:spacing w:after="240"/>
        <w:ind w:left="425"/>
        <w:jc w:val="both"/>
        <w:rPr>
          <w:rFonts w:cs="Arial"/>
          <w:color w:val="000000"/>
          <w:szCs w:val="20"/>
        </w:rPr>
      </w:pPr>
    </w:p>
    <w:p w:rsidR="00264EBE" w:rsidRDefault="00693F86">
      <w:pPr>
        <w:keepNext/>
        <w:keepLines/>
        <w:numPr>
          <w:ilvl w:val="0"/>
          <w:numId w:val="4"/>
        </w:numPr>
        <w:tabs>
          <w:tab w:val="left" w:pos="567"/>
        </w:tabs>
        <w:spacing w:before="240"/>
        <w:ind w:left="0" w:firstLine="0"/>
        <w:jc w:val="both"/>
        <w:rPr>
          <w:rFonts w:cs="Arial"/>
          <w:b/>
          <w:color w:val="000000"/>
          <w:szCs w:val="20"/>
        </w:rPr>
      </w:pPr>
      <w:r>
        <w:rPr>
          <w:rFonts w:cs="Arial"/>
          <w:b/>
          <w:color w:val="000000"/>
          <w:szCs w:val="20"/>
        </w:rPr>
        <w:t>DA REABERTURA DA SESSÃO PÚBLICA</w:t>
      </w:r>
    </w:p>
    <w:p w:rsidR="00264EBE" w:rsidRDefault="00693F86">
      <w:pPr>
        <w:numPr>
          <w:ilvl w:val="1"/>
          <w:numId w:val="4"/>
        </w:numPr>
        <w:spacing w:before="120" w:after="120" w:line="276" w:lineRule="auto"/>
        <w:ind w:left="1141"/>
        <w:jc w:val="both"/>
      </w:pPr>
      <w:r>
        <w:t>A sessão pública poderá ser reaberta:</w:t>
      </w:r>
    </w:p>
    <w:p w:rsidR="00264EBE" w:rsidRDefault="00693F86">
      <w:pPr>
        <w:numPr>
          <w:ilvl w:val="2"/>
          <w:numId w:val="4"/>
        </w:numPr>
        <w:tabs>
          <w:tab w:val="left" w:pos="567"/>
        </w:tabs>
        <w:spacing w:before="120" w:after="120" w:line="276" w:lineRule="auto"/>
        <w:ind w:left="1134" w:firstLine="0"/>
        <w:jc w:val="both"/>
        <w:rPr>
          <w:rFonts w:cs="Arial"/>
          <w:color w:val="000000"/>
          <w:szCs w:val="20"/>
        </w:rPr>
      </w:pPr>
      <w:r>
        <w:rPr>
          <w:rFonts w:cs="Arial"/>
          <w:color w:val="000000"/>
          <w:szCs w:val="20"/>
        </w:rPr>
        <w:t>Nas hipóteses de provimento de recurso que leve à anulação de atos anteriores à realização da sessão pública precedente ou em que seja anulada a própria sessão pública, situação em que serão repetidos os atos anulados e os que dele dependam.</w:t>
      </w:r>
    </w:p>
    <w:p w:rsidR="00264EBE" w:rsidRDefault="00693F86">
      <w:pPr>
        <w:numPr>
          <w:ilvl w:val="2"/>
          <w:numId w:val="4"/>
        </w:numPr>
        <w:tabs>
          <w:tab w:val="left" w:pos="567"/>
        </w:tabs>
        <w:spacing w:before="120" w:after="120" w:line="276" w:lineRule="auto"/>
        <w:ind w:left="1134" w:firstLine="0"/>
        <w:jc w:val="both"/>
        <w:rPr>
          <w:rFonts w:cs="Arial"/>
          <w:color w:val="000000"/>
          <w:szCs w:val="20"/>
        </w:rPr>
      </w:pPr>
      <w:r>
        <w:rPr>
          <w:rFonts w:cs="Arial"/>
          <w:color w:val="000000"/>
          <w:szCs w:val="20"/>
        </w:rPr>
        <w:t xml:space="preserve">Quando houver erro na aceitação do preço melhor classificado ou quando o licitante declarado vencedor não assinar o contrato, não retirar o instrumento equivalente ou não comprovar a regularização fiscal e trabalhista, nos termos do art. 43, §1º da LC nº 123/2006. Nessas hipóteses, serão adotados os procedimentos imediatamente posteriores ao encerramento da etapa de lances. </w:t>
      </w:r>
    </w:p>
    <w:p w:rsidR="00264EBE" w:rsidRDefault="00693F86">
      <w:pPr>
        <w:numPr>
          <w:ilvl w:val="1"/>
          <w:numId w:val="4"/>
        </w:numPr>
        <w:spacing w:before="120" w:after="120" w:line="276" w:lineRule="auto"/>
        <w:ind w:left="1141"/>
        <w:jc w:val="both"/>
      </w:pPr>
      <w:r>
        <w:t>Todos os licitantes remanescentes deverão ser convocados para acompanhar a sessão reaberta.</w:t>
      </w:r>
    </w:p>
    <w:p w:rsidR="00264EBE" w:rsidRDefault="00693F86">
      <w:pPr>
        <w:numPr>
          <w:ilvl w:val="2"/>
          <w:numId w:val="4"/>
        </w:numPr>
        <w:tabs>
          <w:tab w:val="left" w:pos="567"/>
        </w:tabs>
        <w:spacing w:before="120" w:after="120" w:line="276" w:lineRule="auto"/>
        <w:ind w:left="1134" w:firstLine="0"/>
        <w:jc w:val="both"/>
        <w:rPr>
          <w:rFonts w:cs="Arial"/>
          <w:color w:val="000000"/>
          <w:szCs w:val="20"/>
        </w:rPr>
      </w:pPr>
      <w:r>
        <w:rPr>
          <w:rFonts w:cs="Arial"/>
          <w:color w:val="000000"/>
          <w:szCs w:val="20"/>
        </w:rPr>
        <w:t>A convocação se dará por meio do sistema eletrônico (“chat”), e-mail, ou, ainda, fac-símile, de acordo com a fase do procedimento licitatório.</w:t>
      </w:r>
    </w:p>
    <w:p w:rsidR="00264EBE" w:rsidRDefault="00693F86">
      <w:pPr>
        <w:numPr>
          <w:ilvl w:val="2"/>
          <w:numId w:val="4"/>
        </w:numPr>
        <w:tabs>
          <w:tab w:val="left" w:pos="567"/>
        </w:tabs>
        <w:spacing w:before="120" w:after="120" w:line="276" w:lineRule="auto"/>
        <w:ind w:left="1134" w:firstLine="0"/>
        <w:jc w:val="both"/>
        <w:rPr>
          <w:rFonts w:cs="Arial"/>
          <w:color w:val="000000"/>
          <w:szCs w:val="20"/>
        </w:rPr>
      </w:pPr>
      <w:r>
        <w:rPr>
          <w:rFonts w:cs="Arial"/>
          <w:color w:val="000000"/>
          <w:szCs w:val="20"/>
        </w:rPr>
        <w:t>A convocação feita por e-mail ou fac-símile dar-se-á de acordo com os dados contidos no SICAF, sendo responsabilidade do licitante manter seus dados cadastrais atualizados.</w:t>
      </w:r>
    </w:p>
    <w:p w:rsidR="00264EBE" w:rsidRDefault="00264EBE"/>
    <w:p w:rsidR="00264EBE" w:rsidRDefault="00693F86">
      <w:pPr>
        <w:keepNext/>
        <w:keepLines/>
        <w:numPr>
          <w:ilvl w:val="0"/>
          <w:numId w:val="4"/>
        </w:numPr>
        <w:tabs>
          <w:tab w:val="left" w:pos="567"/>
        </w:tabs>
        <w:spacing w:before="240"/>
        <w:ind w:left="0" w:firstLine="0"/>
        <w:jc w:val="both"/>
        <w:rPr>
          <w:rFonts w:cs="Arial"/>
          <w:b/>
          <w:color w:val="000000"/>
          <w:szCs w:val="20"/>
        </w:rPr>
      </w:pPr>
      <w:r>
        <w:rPr>
          <w:rFonts w:cs="Arial"/>
          <w:b/>
          <w:color w:val="000000"/>
          <w:szCs w:val="20"/>
        </w:rPr>
        <w:t xml:space="preserve">DA ADJUDICAÇÃO E HOMOLOGAÇÃO </w:t>
      </w:r>
    </w:p>
    <w:p w:rsidR="00264EBE" w:rsidRDefault="00693F86">
      <w:pPr>
        <w:numPr>
          <w:ilvl w:val="1"/>
          <w:numId w:val="4"/>
        </w:numPr>
        <w:spacing w:before="120" w:after="120" w:line="276" w:lineRule="auto"/>
        <w:ind w:left="1141"/>
        <w:jc w:val="both"/>
      </w:pPr>
      <w:r>
        <w:t>O objeto da licitação será adjudicado ao licitante declarado vencedor, por ato do Pregoeiro, caso não haja interposição de recurso, ou pela autoridade competente, após a regular decisão dos recursos apresentados.</w:t>
      </w:r>
    </w:p>
    <w:p w:rsidR="00264EBE" w:rsidRDefault="00693F86">
      <w:pPr>
        <w:numPr>
          <w:ilvl w:val="1"/>
          <w:numId w:val="4"/>
        </w:numPr>
        <w:spacing w:before="120" w:after="120" w:line="276" w:lineRule="auto"/>
        <w:ind w:left="1141"/>
        <w:jc w:val="both"/>
      </w:pPr>
      <w:r>
        <w:t xml:space="preserve">Após a fase recursal, constatada a regularidade dos atos praticados, a autoridade competente homologará o procedimento licitatório. </w:t>
      </w:r>
    </w:p>
    <w:p w:rsidR="00264EBE" w:rsidRDefault="00264EBE">
      <w:pPr>
        <w:spacing w:before="120" w:after="120" w:line="276" w:lineRule="auto"/>
        <w:ind w:left="425"/>
        <w:jc w:val="both"/>
        <w:rPr>
          <w:rFonts w:cs="Arial"/>
          <w:color w:val="000000"/>
          <w:szCs w:val="20"/>
        </w:rPr>
      </w:pPr>
    </w:p>
    <w:p w:rsidR="00264EBE" w:rsidRDefault="00693F86">
      <w:pPr>
        <w:keepNext/>
        <w:keepLines/>
        <w:numPr>
          <w:ilvl w:val="0"/>
          <w:numId w:val="4"/>
        </w:numPr>
        <w:tabs>
          <w:tab w:val="left" w:pos="567"/>
        </w:tabs>
        <w:spacing w:before="240"/>
        <w:ind w:left="0" w:firstLine="0"/>
        <w:jc w:val="both"/>
        <w:rPr>
          <w:rFonts w:cs="Arial"/>
          <w:b/>
          <w:color w:val="000000"/>
          <w:szCs w:val="20"/>
        </w:rPr>
      </w:pPr>
      <w:r>
        <w:rPr>
          <w:rFonts w:cs="Arial"/>
          <w:b/>
          <w:color w:val="000000"/>
          <w:szCs w:val="20"/>
        </w:rPr>
        <w:t xml:space="preserve">DA GARANTIA DE EXECUÇÃO </w:t>
      </w:r>
    </w:p>
    <w:p w:rsidR="00264EBE" w:rsidRDefault="00264EBE"/>
    <w:p w:rsidR="00264EBE" w:rsidRDefault="00693F86">
      <w:pPr>
        <w:numPr>
          <w:ilvl w:val="1"/>
          <w:numId w:val="4"/>
        </w:numPr>
        <w:spacing w:before="120" w:after="120" w:line="276" w:lineRule="auto"/>
        <w:ind w:left="425" w:firstLine="0"/>
        <w:jc w:val="both"/>
        <w:rPr>
          <w:rFonts w:cs="Arial"/>
          <w:color w:val="FF0000"/>
          <w:szCs w:val="20"/>
        </w:rPr>
      </w:pPr>
      <w:r>
        <w:rPr>
          <w:rFonts w:cs="Arial"/>
          <w:color w:val="000000"/>
          <w:szCs w:val="20"/>
        </w:rPr>
        <w:t>Não haverá exigência de garantia de execução para a presente contratação.</w:t>
      </w:r>
    </w:p>
    <w:p w:rsidR="00264EBE" w:rsidRDefault="00264EBE">
      <w:pPr>
        <w:spacing w:before="120" w:after="120" w:line="276" w:lineRule="auto"/>
        <w:ind w:left="425"/>
        <w:jc w:val="both"/>
        <w:rPr>
          <w:rFonts w:cs="Arial"/>
          <w:color w:val="FF0000"/>
          <w:szCs w:val="20"/>
        </w:rPr>
      </w:pPr>
    </w:p>
    <w:p w:rsidR="00264EBE" w:rsidRDefault="00693F86">
      <w:pPr>
        <w:keepNext/>
        <w:keepLines/>
        <w:numPr>
          <w:ilvl w:val="0"/>
          <w:numId w:val="4"/>
        </w:numPr>
        <w:tabs>
          <w:tab w:val="left" w:pos="567"/>
        </w:tabs>
        <w:spacing w:before="240"/>
        <w:ind w:left="0" w:firstLine="0"/>
        <w:jc w:val="both"/>
        <w:rPr>
          <w:rFonts w:cs="Arial"/>
          <w:b/>
          <w:color w:val="000000"/>
          <w:szCs w:val="20"/>
        </w:rPr>
      </w:pPr>
      <w:r>
        <w:rPr>
          <w:rFonts w:cs="Arial"/>
          <w:b/>
          <w:color w:val="000000"/>
          <w:szCs w:val="20"/>
        </w:rPr>
        <w:t xml:space="preserve">DA GARANTIA CONTRATUAL DOS BENS </w:t>
      </w:r>
    </w:p>
    <w:p w:rsidR="00264EBE" w:rsidRDefault="00693F86">
      <w:pPr>
        <w:keepNext/>
        <w:keepLines/>
        <w:numPr>
          <w:ilvl w:val="1"/>
          <w:numId w:val="7"/>
        </w:numPr>
        <w:tabs>
          <w:tab w:val="left" w:pos="567"/>
        </w:tabs>
        <w:spacing w:before="240"/>
        <w:jc w:val="both"/>
        <w:rPr>
          <w:rFonts w:cs="Arial"/>
          <w:i/>
          <w:color w:val="000000"/>
          <w:szCs w:val="20"/>
        </w:rPr>
      </w:pPr>
      <w:r>
        <w:rPr>
          <w:rFonts w:cs="Arial"/>
          <w:i/>
          <w:color w:val="000000"/>
          <w:szCs w:val="20"/>
        </w:rPr>
        <w:t xml:space="preserve"> Não haverá exigência de garantia contratual dos bens fornecidos na presente contratação.</w:t>
      </w:r>
    </w:p>
    <w:p w:rsidR="00264EBE" w:rsidRDefault="00264EBE">
      <w:pPr>
        <w:keepNext/>
        <w:keepLines/>
        <w:tabs>
          <w:tab w:val="left" w:pos="567"/>
        </w:tabs>
        <w:spacing w:before="240"/>
        <w:jc w:val="both"/>
        <w:rPr>
          <w:rFonts w:cs="Arial"/>
          <w:b/>
          <w:color w:val="000000"/>
          <w:szCs w:val="20"/>
        </w:rPr>
      </w:pPr>
    </w:p>
    <w:p w:rsidR="00264EBE" w:rsidRDefault="00693F86">
      <w:pPr>
        <w:keepNext/>
        <w:keepLines/>
        <w:numPr>
          <w:ilvl w:val="0"/>
          <w:numId w:val="4"/>
        </w:numPr>
        <w:tabs>
          <w:tab w:val="left" w:pos="567"/>
        </w:tabs>
        <w:spacing w:before="240"/>
        <w:ind w:left="0" w:firstLine="0"/>
        <w:jc w:val="both"/>
        <w:rPr>
          <w:rFonts w:cs="Arial"/>
          <w:b/>
          <w:color w:val="000000"/>
          <w:szCs w:val="20"/>
        </w:rPr>
      </w:pPr>
      <w:r>
        <w:rPr>
          <w:rFonts w:cs="Arial"/>
          <w:b/>
          <w:color w:val="000000"/>
          <w:szCs w:val="20"/>
        </w:rPr>
        <w:t>DA ATA DE REGISTRO DE PREÇOS</w:t>
      </w:r>
    </w:p>
    <w:p w:rsidR="00264EBE" w:rsidRDefault="00693F86">
      <w:pPr>
        <w:numPr>
          <w:ilvl w:val="1"/>
          <w:numId w:val="4"/>
        </w:numPr>
        <w:spacing w:before="120" w:after="120" w:line="276" w:lineRule="auto"/>
        <w:ind w:left="1141"/>
        <w:jc w:val="both"/>
      </w:pPr>
      <w:r>
        <w:t xml:space="preserve">Homologado o resultado da licitação, terá o adjudicatário o prazo de 2 (dois) dias, contados a partir da data de sua convocação, para assinar a Ata de Registro de Preços, cujo prazo de validade encontra-se nela fixado, sob pena de decair do direito à contratação, sem prejuízo das sanções previstas neste Edital. </w:t>
      </w:r>
    </w:p>
    <w:p w:rsidR="00264EBE" w:rsidRDefault="00693F86">
      <w:pPr>
        <w:numPr>
          <w:ilvl w:val="1"/>
          <w:numId w:val="4"/>
        </w:numPr>
        <w:spacing w:before="120" w:after="120" w:line="276" w:lineRule="auto"/>
        <w:ind w:left="1141"/>
        <w:jc w:val="both"/>
      </w:pPr>
      <w:r>
        <w:t>A Administração encaminhará para assinatura, mediante meio eletrônico, para que seja assinada e devolvida no prazo de 2 (dois) dias, a contar da data de seu recebimento.</w:t>
      </w:r>
    </w:p>
    <w:p w:rsidR="00264EBE" w:rsidRDefault="00693F86">
      <w:pPr>
        <w:numPr>
          <w:ilvl w:val="1"/>
          <w:numId w:val="4"/>
        </w:numPr>
        <w:spacing w:before="120" w:after="120" w:line="276" w:lineRule="auto"/>
        <w:ind w:left="1141"/>
        <w:jc w:val="both"/>
      </w:pPr>
      <w:r>
        <w:t>O prazo estabelecido no subitem anterior para assinatura da Ata de Registro de Preços poderá ser prorrogado uma única vez, por igual período, quando solicitado pelo(s) licitante(s) vencedor(s), durante o seu transcurso, e desde que devidamente aceito.</w:t>
      </w:r>
    </w:p>
    <w:p w:rsidR="00264EBE" w:rsidRDefault="00693F86">
      <w:pPr>
        <w:numPr>
          <w:ilvl w:val="1"/>
          <w:numId w:val="4"/>
        </w:numPr>
        <w:spacing w:before="120" w:after="120" w:line="276" w:lineRule="auto"/>
        <w:ind w:left="1141"/>
        <w:jc w:val="both"/>
      </w:pPr>
      <w:r>
        <w:t>Serão formalizadas tantas Atas de Registro de Preços quanto necessárias para o registro de todos os itens constantes no Termo de Referência, com a indicação do licitante vencedor, a descrição do(s) item(ns), as respectivas quantidades, preços registrados e demais condições.</w:t>
      </w:r>
    </w:p>
    <w:p w:rsidR="00264EBE" w:rsidRDefault="00693F86">
      <w:pPr>
        <w:keepNext/>
        <w:keepLines/>
        <w:numPr>
          <w:ilvl w:val="2"/>
          <w:numId w:val="4"/>
        </w:numPr>
        <w:tabs>
          <w:tab w:val="left" w:pos="567"/>
        </w:tabs>
        <w:spacing w:after="240"/>
        <w:ind w:left="1638"/>
        <w:jc w:val="both"/>
        <w:rPr>
          <w:rFonts w:cs="Arial"/>
          <w:i/>
          <w:color w:val="000000"/>
          <w:szCs w:val="20"/>
        </w:rPr>
      </w:pPr>
      <w:r>
        <w:rPr>
          <w:rFonts w:cs="Arial"/>
          <w:i/>
          <w:color w:val="000000"/>
          <w:szCs w:val="20"/>
        </w:rPr>
        <w:t>Será incluído na ata, sob a forma de anexo, o registro dos licitantes que aceitarem cotar os bens ou serviços com preços iguais aos do licitante vencedor na sequência da classificação do certame, excluído o percentual referente à margem de preferência, quando o objeto não atender aos requisitos previstos no art. 3º da Lei nº 8.666, de 1993;</w:t>
      </w:r>
    </w:p>
    <w:p w:rsidR="00264EBE" w:rsidRDefault="00264EBE">
      <w:pPr>
        <w:keepNext/>
        <w:keepLines/>
        <w:tabs>
          <w:tab w:val="left" w:pos="567"/>
        </w:tabs>
        <w:spacing w:after="240"/>
        <w:ind w:left="502"/>
        <w:jc w:val="both"/>
        <w:rPr>
          <w:rFonts w:cs="Arial"/>
          <w:b/>
          <w:color w:val="000000"/>
          <w:szCs w:val="20"/>
        </w:rPr>
      </w:pPr>
    </w:p>
    <w:p w:rsidR="00264EBE" w:rsidRDefault="00693F86">
      <w:pPr>
        <w:keepNext/>
        <w:keepLines/>
        <w:numPr>
          <w:ilvl w:val="0"/>
          <w:numId w:val="4"/>
        </w:numPr>
        <w:tabs>
          <w:tab w:val="left" w:pos="567"/>
        </w:tabs>
        <w:spacing w:before="240"/>
        <w:ind w:left="502"/>
        <w:jc w:val="both"/>
        <w:rPr>
          <w:rFonts w:cs="Arial"/>
          <w:b/>
          <w:color w:val="000000"/>
          <w:szCs w:val="20"/>
        </w:rPr>
      </w:pPr>
      <w:r>
        <w:rPr>
          <w:rFonts w:cs="Arial"/>
          <w:b/>
          <w:color w:val="000000"/>
          <w:szCs w:val="20"/>
        </w:rPr>
        <w:t>DO TERMO DE CONTRATO OU INSTRUMENTO EQUIVALENTE</w:t>
      </w:r>
    </w:p>
    <w:p w:rsidR="00264EBE" w:rsidRDefault="00264EBE"/>
    <w:p w:rsidR="00264EBE" w:rsidRDefault="00693F86">
      <w:pPr>
        <w:numPr>
          <w:ilvl w:val="1"/>
          <w:numId w:val="4"/>
        </w:numPr>
        <w:spacing w:before="120" w:after="120" w:line="276" w:lineRule="auto"/>
        <w:ind w:left="1141"/>
        <w:jc w:val="both"/>
      </w:pPr>
      <w:r>
        <w:t>Após a homologação da licitação, em sendo realizada a contratação, será firmado Termo de Contrato ou emitido instrumento equivalente.</w:t>
      </w:r>
    </w:p>
    <w:p w:rsidR="00264EBE" w:rsidRDefault="00693F86">
      <w:pPr>
        <w:numPr>
          <w:ilvl w:val="1"/>
          <w:numId w:val="4"/>
        </w:numPr>
        <w:spacing w:before="120" w:after="120" w:line="276" w:lineRule="auto"/>
        <w:ind w:left="1141"/>
        <w:jc w:val="both"/>
      </w:pPr>
      <w:r>
        <w:t>O adjudicatário será convocado para assinar o Termo de Contrato ou aceitar instrumento equivalente, conforme o caso (Nota de Empenho/Carta Contrato/Autorização), sob pena de decair do direito à contratação, sem prejuízo das sanções previstas neste Edital.</w:t>
      </w:r>
    </w:p>
    <w:p w:rsidR="00264EBE" w:rsidRDefault="00264EBE">
      <w:pPr>
        <w:spacing w:line="136" w:lineRule="auto"/>
        <w:ind w:left="360"/>
        <w:rPr>
          <w:rFonts w:cs="Arial"/>
          <w:color w:val="000000"/>
          <w:szCs w:val="20"/>
        </w:rPr>
      </w:pPr>
    </w:p>
    <w:p w:rsidR="00264EBE" w:rsidRDefault="00693F86">
      <w:pPr>
        <w:keepNext/>
        <w:keepLines/>
        <w:numPr>
          <w:ilvl w:val="2"/>
          <w:numId w:val="4"/>
        </w:numPr>
        <w:tabs>
          <w:tab w:val="left" w:pos="567"/>
        </w:tabs>
        <w:spacing w:after="240"/>
        <w:ind w:left="1638"/>
        <w:jc w:val="both"/>
        <w:rPr>
          <w:rFonts w:cs="Arial"/>
          <w:color w:val="000000"/>
          <w:szCs w:val="20"/>
        </w:rPr>
      </w:pPr>
      <w:r>
        <w:rPr>
          <w:rFonts w:cs="Arial"/>
          <w:color w:val="000000"/>
          <w:szCs w:val="20"/>
        </w:rPr>
        <w:t xml:space="preserve">Alternativamente à convocação para comparecer perante o órgão ou entidade para a assinatura do Termo de Contrato ou aceite do instrumento equivalente, a Administração poderá encaminhá-lo para assinatura ou aceite da Adjudicatária, mediante correspondência postal com aviso de recebimento (AR) ou meio eletrônico, para que seja assinado ou aceito no prazo requerido pelo mesmo. </w:t>
      </w:r>
    </w:p>
    <w:p w:rsidR="00264EBE" w:rsidRDefault="00693F86">
      <w:pPr>
        <w:keepNext/>
        <w:keepLines/>
        <w:numPr>
          <w:ilvl w:val="2"/>
          <w:numId w:val="4"/>
        </w:numPr>
        <w:tabs>
          <w:tab w:val="left" w:pos="567"/>
        </w:tabs>
        <w:spacing w:after="240"/>
        <w:ind w:left="1638"/>
        <w:jc w:val="both"/>
        <w:rPr>
          <w:rFonts w:cs="Arial"/>
          <w:color w:val="000000"/>
          <w:szCs w:val="20"/>
        </w:rPr>
      </w:pPr>
      <w:r>
        <w:rPr>
          <w:rFonts w:cs="Arial"/>
          <w:color w:val="000000"/>
          <w:szCs w:val="20"/>
        </w:rPr>
        <w:t>O prazo previsto no subitem anterior poderá ser prorrogado, por igual período, por solicitação justificada do adjudicatário e aceita pela Administração.</w:t>
      </w:r>
    </w:p>
    <w:p w:rsidR="00264EBE" w:rsidRDefault="00693F86">
      <w:pPr>
        <w:numPr>
          <w:ilvl w:val="1"/>
          <w:numId w:val="4"/>
        </w:numPr>
        <w:spacing w:before="120" w:after="120" w:line="276" w:lineRule="auto"/>
        <w:ind w:left="1141"/>
        <w:jc w:val="both"/>
      </w:pPr>
      <w:r>
        <w:t>O Aceite da Nota de Empenho ou do instrumento equivalente, emitida à empresa adjudicada, implica no reconhecimento de que:</w:t>
      </w:r>
    </w:p>
    <w:p w:rsidR="00264EBE" w:rsidRDefault="00693F86">
      <w:pPr>
        <w:numPr>
          <w:ilvl w:val="2"/>
          <w:numId w:val="4"/>
        </w:numPr>
        <w:ind w:left="1638"/>
        <w:jc w:val="both"/>
        <w:rPr>
          <w:rFonts w:cs="Arial"/>
          <w:color w:val="000000"/>
          <w:szCs w:val="20"/>
        </w:rPr>
      </w:pPr>
      <w:r>
        <w:rPr>
          <w:rFonts w:cs="Arial"/>
          <w:color w:val="000000"/>
          <w:szCs w:val="20"/>
        </w:rPr>
        <w:t>referida Nota está substituindo o contrato, aplicando-se à relação de negócios ali estabelecida as disposições da Lei nº 8.666, de 1993;</w:t>
      </w:r>
    </w:p>
    <w:p w:rsidR="00264EBE" w:rsidRDefault="00693F86">
      <w:pPr>
        <w:numPr>
          <w:ilvl w:val="2"/>
          <w:numId w:val="4"/>
        </w:numPr>
        <w:ind w:left="1638"/>
        <w:jc w:val="both"/>
        <w:rPr>
          <w:rFonts w:cs="Arial"/>
          <w:color w:val="000000"/>
          <w:szCs w:val="20"/>
        </w:rPr>
      </w:pPr>
      <w:r>
        <w:rPr>
          <w:rFonts w:cs="Arial"/>
          <w:color w:val="000000"/>
          <w:szCs w:val="20"/>
        </w:rPr>
        <w:t>a contratada se vincula à sua proposta e às previsões contidas no edital e seus anexos;</w:t>
      </w:r>
    </w:p>
    <w:p w:rsidR="00264EBE" w:rsidRDefault="00693F86">
      <w:pPr>
        <w:numPr>
          <w:ilvl w:val="2"/>
          <w:numId w:val="4"/>
        </w:numPr>
        <w:spacing w:after="240"/>
        <w:ind w:left="1638"/>
        <w:jc w:val="both"/>
        <w:rPr>
          <w:rFonts w:cs="Arial"/>
          <w:color w:val="000000"/>
          <w:szCs w:val="20"/>
        </w:rPr>
      </w:pPr>
      <w:r>
        <w:rPr>
          <w:rFonts w:cs="Arial"/>
          <w:color w:val="000000"/>
          <w:szCs w:val="20"/>
        </w:rPr>
        <w:t>a contratada reconhece que as hipóteses de rescisão são aquelas previstas nos artigos 77 e 78 da Lei nº 8.666/93 e reconhece os direitos da Administração previstos nos artigos 79 e 80 da mesma Lei.</w:t>
      </w:r>
    </w:p>
    <w:p w:rsidR="00264EBE" w:rsidRDefault="00693F86">
      <w:pPr>
        <w:numPr>
          <w:ilvl w:val="1"/>
          <w:numId w:val="4"/>
        </w:numPr>
        <w:spacing w:before="120" w:after="120" w:line="276" w:lineRule="auto"/>
        <w:ind w:left="1141"/>
        <w:jc w:val="both"/>
      </w:pPr>
      <w:r>
        <w:t xml:space="preserve">O prazo de vigência da contratação é de 12 (doze) meses prorrogável conforme previsão no instrumento contratual ou no termo de referência. </w:t>
      </w:r>
    </w:p>
    <w:p w:rsidR="00264EBE" w:rsidRDefault="00693F86">
      <w:pPr>
        <w:numPr>
          <w:ilvl w:val="1"/>
          <w:numId w:val="4"/>
        </w:numPr>
        <w:spacing w:before="120" w:after="120" w:line="276" w:lineRule="auto"/>
        <w:ind w:left="1141"/>
        <w:jc w:val="both"/>
      </w:pPr>
      <w:r>
        <w:t xml:space="preserve">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 </w:t>
      </w:r>
    </w:p>
    <w:p w:rsidR="00264EBE" w:rsidRDefault="00693F86">
      <w:pPr>
        <w:keepNext/>
        <w:keepLines/>
        <w:numPr>
          <w:ilvl w:val="2"/>
          <w:numId w:val="4"/>
        </w:numPr>
        <w:tabs>
          <w:tab w:val="left" w:pos="567"/>
        </w:tabs>
        <w:spacing w:after="240"/>
        <w:ind w:left="1638"/>
        <w:jc w:val="both"/>
        <w:rPr>
          <w:rFonts w:cs="Arial"/>
          <w:color w:val="000000"/>
          <w:szCs w:val="20"/>
        </w:rPr>
      </w:pPr>
      <w:r>
        <w:rPr>
          <w:rFonts w:cs="Arial"/>
          <w:color w:val="000000"/>
          <w:szCs w:val="20"/>
        </w:rPr>
        <w:t>Nos casos em que houver necessidade de assinatura do instrumento de contrato, e o fornecedor não estiver inscrito no SICAF, este deverá proceder ao seu cadastramento, sem ônus, antes da contratação.</w:t>
      </w:r>
    </w:p>
    <w:p w:rsidR="00264EBE" w:rsidRDefault="00693F86">
      <w:pPr>
        <w:keepNext/>
        <w:keepLines/>
        <w:numPr>
          <w:ilvl w:val="2"/>
          <w:numId w:val="4"/>
        </w:numPr>
        <w:tabs>
          <w:tab w:val="left" w:pos="567"/>
        </w:tabs>
        <w:spacing w:after="240"/>
        <w:ind w:left="1638"/>
        <w:jc w:val="both"/>
        <w:rPr>
          <w:rFonts w:cs="Arial"/>
          <w:color w:val="000000"/>
          <w:szCs w:val="20"/>
        </w:rPr>
      </w:pPr>
      <w:r>
        <w:rPr>
          <w:rFonts w:cs="Arial"/>
          <w:color w:val="000000"/>
          <w:szCs w:val="20"/>
        </w:rPr>
        <w:t>Na hipótese de irregularidade do registro no SICAF, o contratado deverá regularizar a sua situação perante o cadastro no prazo de até 05 (cinco) dias úteis, sob pena de aplicação das penalidades previstas no edital e anexos.</w:t>
      </w:r>
    </w:p>
    <w:p w:rsidR="00264EBE" w:rsidRDefault="00693F86">
      <w:pPr>
        <w:numPr>
          <w:ilvl w:val="1"/>
          <w:numId w:val="4"/>
        </w:numPr>
        <w:spacing w:before="120" w:after="120" w:line="276" w:lineRule="auto"/>
        <w:ind w:left="1141"/>
        <w:jc w:val="both"/>
      </w:pPr>
      <w:r>
        <w:t>Na assinatura do contrato ou da ata de registro de preços, será exigida a comprovação das condições de habilitação consignadas no edital, que deverão ser mantidas pelo licitante durante a vigência do contrato ou da ata de registro de preços.</w:t>
      </w:r>
    </w:p>
    <w:p w:rsidR="00264EBE" w:rsidRDefault="00693F86">
      <w:pPr>
        <w:numPr>
          <w:ilvl w:val="1"/>
          <w:numId w:val="4"/>
        </w:numPr>
        <w:spacing w:before="120" w:after="120" w:line="276" w:lineRule="auto"/>
        <w:ind w:left="1141"/>
        <w:jc w:val="both"/>
      </w:pPr>
      <w:r>
        <w:t>Na hipótese de o vencedor da licitação não comprovar as condições de habilitação consignadas no edital ou se recusar a assinar o contrato ou a ata de registro de preços,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p>
    <w:p w:rsidR="00264EBE" w:rsidRDefault="00264EBE">
      <w:pPr>
        <w:spacing w:before="120" w:after="120" w:line="276" w:lineRule="auto"/>
        <w:ind w:left="1141"/>
        <w:jc w:val="both"/>
      </w:pPr>
    </w:p>
    <w:p w:rsidR="00264EBE" w:rsidRDefault="00693F86">
      <w:pPr>
        <w:keepNext/>
        <w:keepLines/>
        <w:numPr>
          <w:ilvl w:val="0"/>
          <w:numId w:val="4"/>
        </w:numPr>
        <w:tabs>
          <w:tab w:val="left" w:pos="567"/>
        </w:tabs>
        <w:spacing w:before="240"/>
        <w:ind w:left="0" w:firstLine="0"/>
        <w:jc w:val="both"/>
        <w:rPr>
          <w:rFonts w:cs="Arial"/>
          <w:b/>
          <w:color w:val="000000"/>
          <w:szCs w:val="20"/>
        </w:rPr>
      </w:pPr>
      <w:r>
        <w:rPr>
          <w:rFonts w:cs="Arial"/>
          <w:b/>
          <w:color w:val="000000"/>
          <w:szCs w:val="20"/>
        </w:rPr>
        <w:t>DO REAJUSTAMENTO EM SENTIDO GERAL</w:t>
      </w:r>
    </w:p>
    <w:p w:rsidR="00264EBE" w:rsidRDefault="00693F86">
      <w:pPr>
        <w:numPr>
          <w:ilvl w:val="1"/>
          <w:numId w:val="4"/>
        </w:numPr>
        <w:spacing w:before="120" w:after="120" w:line="276" w:lineRule="auto"/>
        <w:ind w:left="1141"/>
        <w:jc w:val="both"/>
      </w:pPr>
      <w:r>
        <w:t>As regras acerca do reajustamento em sentido geral do valor contratual são as estabelecidas no Termo de Referência, anexo a este Edital.</w:t>
      </w:r>
    </w:p>
    <w:p w:rsidR="00264EBE" w:rsidRDefault="00264EBE">
      <w:pPr>
        <w:spacing w:before="120" w:after="120" w:line="276" w:lineRule="auto"/>
        <w:ind w:left="800"/>
        <w:jc w:val="both"/>
        <w:rPr>
          <w:rFonts w:cs="Arial"/>
          <w:color w:val="000000"/>
          <w:szCs w:val="20"/>
        </w:rPr>
      </w:pPr>
    </w:p>
    <w:p w:rsidR="00264EBE" w:rsidRDefault="00693F86">
      <w:pPr>
        <w:keepNext/>
        <w:keepLines/>
        <w:numPr>
          <w:ilvl w:val="0"/>
          <w:numId w:val="4"/>
        </w:numPr>
        <w:tabs>
          <w:tab w:val="left" w:pos="567"/>
        </w:tabs>
        <w:spacing w:before="240"/>
        <w:ind w:left="0" w:firstLine="0"/>
        <w:jc w:val="both"/>
        <w:rPr>
          <w:rFonts w:cs="Arial"/>
          <w:b/>
          <w:color w:val="000000"/>
          <w:szCs w:val="20"/>
        </w:rPr>
      </w:pPr>
      <w:r>
        <w:rPr>
          <w:rFonts w:cs="Arial"/>
          <w:b/>
          <w:color w:val="000000"/>
          <w:szCs w:val="20"/>
        </w:rPr>
        <w:t>DO RECEBIMENTO DO OBJETO E DA FISCALIZAÇÃO</w:t>
      </w:r>
    </w:p>
    <w:p w:rsidR="00264EBE" w:rsidRDefault="00693F86">
      <w:pPr>
        <w:numPr>
          <w:ilvl w:val="1"/>
          <w:numId w:val="4"/>
        </w:numPr>
        <w:spacing w:before="120" w:after="120" w:line="276" w:lineRule="auto"/>
        <w:ind w:left="1141"/>
        <w:jc w:val="both"/>
      </w:pPr>
      <w:r>
        <w:t>Os critérios de recebimento e aceitação do objeto e de fiscalização estão previstos no Termo de Referência.</w:t>
      </w:r>
    </w:p>
    <w:p w:rsidR="00264EBE" w:rsidRDefault="00264EBE">
      <w:pPr>
        <w:spacing w:before="120" w:after="120" w:line="276" w:lineRule="auto"/>
        <w:ind w:left="999"/>
        <w:jc w:val="both"/>
        <w:rPr>
          <w:rFonts w:cs="Arial"/>
          <w:color w:val="000000"/>
          <w:szCs w:val="20"/>
        </w:rPr>
      </w:pPr>
    </w:p>
    <w:p w:rsidR="00264EBE" w:rsidRDefault="00693F86">
      <w:pPr>
        <w:keepNext/>
        <w:keepLines/>
        <w:numPr>
          <w:ilvl w:val="0"/>
          <w:numId w:val="4"/>
        </w:numPr>
        <w:tabs>
          <w:tab w:val="left" w:pos="567"/>
        </w:tabs>
        <w:spacing w:before="240"/>
        <w:ind w:left="0" w:firstLine="0"/>
        <w:jc w:val="both"/>
        <w:rPr>
          <w:rFonts w:cs="Arial"/>
          <w:b/>
          <w:color w:val="000000"/>
          <w:szCs w:val="20"/>
        </w:rPr>
      </w:pPr>
      <w:r>
        <w:rPr>
          <w:rFonts w:cs="Arial"/>
          <w:b/>
          <w:color w:val="000000"/>
          <w:szCs w:val="20"/>
        </w:rPr>
        <w:t>DAS OBRIGAÇÕES DA CONTRATANTE E DA CONTRATADA</w:t>
      </w:r>
    </w:p>
    <w:p w:rsidR="00264EBE" w:rsidRDefault="00693F86">
      <w:pPr>
        <w:numPr>
          <w:ilvl w:val="1"/>
          <w:numId w:val="4"/>
        </w:numPr>
        <w:spacing w:before="120" w:after="120" w:line="276" w:lineRule="auto"/>
        <w:ind w:left="1141"/>
        <w:jc w:val="both"/>
      </w:pPr>
      <w:r>
        <w:t xml:space="preserve">As obrigações da Contratante e da Contratada são as estabelecidas no Termo de Referência. </w:t>
      </w:r>
    </w:p>
    <w:p w:rsidR="00264EBE" w:rsidRDefault="00264EBE">
      <w:pPr>
        <w:spacing w:before="120" w:after="120" w:line="276" w:lineRule="auto"/>
        <w:ind w:left="999"/>
        <w:jc w:val="both"/>
        <w:rPr>
          <w:rFonts w:cs="Arial"/>
          <w:b/>
          <w:color w:val="000000"/>
          <w:szCs w:val="20"/>
        </w:rPr>
      </w:pPr>
    </w:p>
    <w:p w:rsidR="00264EBE" w:rsidRDefault="00693F86">
      <w:pPr>
        <w:keepNext/>
        <w:keepLines/>
        <w:numPr>
          <w:ilvl w:val="0"/>
          <w:numId w:val="4"/>
        </w:numPr>
        <w:tabs>
          <w:tab w:val="left" w:pos="567"/>
        </w:tabs>
        <w:spacing w:before="240"/>
        <w:ind w:left="0" w:firstLine="0"/>
        <w:jc w:val="both"/>
      </w:pPr>
      <w:r>
        <w:rPr>
          <w:rFonts w:cs="Arial"/>
          <w:b/>
          <w:color w:val="000000"/>
          <w:szCs w:val="20"/>
        </w:rPr>
        <w:t>DO PAGAMENTO</w:t>
      </w:r>
    </w:p>
    <w:tbl>
      <w:tblPr>
        <w:tblStyle w:val="Style494"/>
        <w:tblW w:w="2802" w:type="dxa"/>
        <w:tblInd w:w="425" w:type="dxa"/>
        <w:tblBorders>
          <w:top w:val="none" w:sz="0" w:space="0" w:color="000000"/>
          <w:left w:val="none" w:sz="0" w:space="0" w:color="000000"/>
          <w:bottom w:val="none" w:sz="0" w:space="0" w:color="000000"/>
          <w:right w:val="none" w:sz="0" w:space="0" w:color="000000"/>
          <w:insideH w:val="none" w:sz="0" w:space="0" w:color="000000"/>
          <w:insideV w:val="none" w:sz="0" w:space="0" w:color="000000"/>
        </w:tblBorders>
        <w:tblLayout w:type="fixed"/>
        <w:tblLook w:val="04A0" w:firstRow="1" w:lastRow="0" w:firstColumn="1" w:lastColumn="0" w:noHBand="0" w:noVBand="1"/>
      </w:tblPr>
      <w:tblGrid>
        <w:gridCol w:w="2214"/>
        <w:gridCol w:w="588"/>
      </w:tblGrid>
      <w:tr w:rsidR="00264EBE">
        <w:tc>
          <w:tcPr>
            <w:tcW w:w="2214" w:type="dxa"/>
          </w:tcPr>
          <w:p w:rsidR="00264EBE" w:rsidRDefault="00264EBE">
            <w:pPr>
              <w:rPr>
                <w:rFonts w:eastAsia="Calibri"/>
                <w:color w:val="000000"/>
                <w:sz w:val="20"/>
                <w:szCs w:val="20"/>
              </w:rPr>
            </w:pPr>
          </w:p>
        </w:tc>
        <w:tc>
          <w:tcPr>
            <w:tcW w:w="588" w:type="dxa"/>
          </w:tcPr>
          <w:p w:rsidR="00264EBE" w:rsidRDefault="00264EBE">
            <w:pPr>
              <w:tabs>
                <w:tab w:val="left" w:pos="1701"/>
              </w:tabs>
              <w:jc w:val="both"/>
              <w:rPr>
                <w:rFonts w:eastAsia="Calibri"/>
                <w:color w:val="000000"/>
                <w:sz w:val="20"/>
                <w:szCs w:val="20"/>
              </w:rPr>
            </w:pPr>
          </w:p>
        </w:tc>
      </w:tr>
    </w:tbl>
    <w:p w:rsidR="00264EBE" w:rsidRDefault="00693F86">
      <w:pPr>
        <w:numPr>
          <w:ilvl w:val="1"/>
          <w:numId w:val="4"/>
        </w:numPr>
        <w:spacing w:before="120" w:after="120" w:line="276" w:lineRule="auto"/>
        <w:ind w:left="1141"/>
        <w:jc w:val="both"/>
      </w:pPr>
      <w:r>
        <w:t>As regras acerca do pagamento são as estabelecidas no Termo de Referência, anexo a este Edital.</w:t>
      </w:r>
    </w:p>
    <w:p w:rsidR="00264EBE" w:rsidRDefault="00264EBE">
      <w:pPr>
        <w:spacing w:before="120" w:after="120" w:line="276" w:lineRule="auto"/>
        <w:ind w:left="999"/>
        <w:jc w:val="both"/>
        <w:rPr>
          <w:rFonts w:cs="Arial"/>
          <w:color w:val="000000"/>
          <w:szCs w:val="20"/>
        </w:rPr>
      </w:pPr>
    </w:p>
    <w:p w:rsidR="00264EBE" w:rsidRDefault="00693F86">
      <w:pPr>
        <w:keepNext/>
        <w:keepLines/>
        <w:numPr>
          <w:ilvl w:val="0"/>
          <w:numId w:val="4"/>
        </w:numPr>
        <w:tabs>
          <w:tab w:val="left" w:pos="567"/>
        </w:tabs>
        <w:spacing w:before="240"/>
        <w:ind w:left="0" w:firstLine="0"/>
        <w:jc w:val="both"/>
        <w:rPr>
          <w:rFonts w:cs="Arial"/>
          <w:b/>
          <w:color w:val="000000"/>
          <w:szCs w:val="20"/>
        </w:rPr>
      </w:pPr>
      <w:r>
        <w:rPr>
          <w:rFonts w:cs="Arial"/>
          <w:b/>
          <w:color w:val="000000"/>
          <w:szCs w:val="20"/>
        </w:rPr>
        <w:t>DAS SANÇÕES ADMINISTRATIVAS</w:t>
      </w:r>
    </w:p>
    <w:p w:rsidR="00264EBE" w:rsidRDefault="00264EBE"/>
    <w:p w:rsidR="00264EBE" w:rsidRDefault="00693F86">
      <w:pPr>
        <w:numPr>
          <w:ilvl w:val="1"/>
          <w:numId w:val="4"/>
        </w:numPr>
        <w:spacing w:before="120" w:after="120" w:line="276" w:lineRule="auto"/>
        <w:ind w:left="1141"/>
        <w:jc w:val="both"/>
      </w:pPr>
      <w:r>
        <w:t xml:space="preserve">Comete infração administrativa, nos termos da Lei nº 10.520, de 2002, o licitante/adjudicatário que: </w:t>
      </w:r>
    </w:p>
    <w:p w:rsidR="00264EBE" w:rsidRDefault="00693F86">
      <w:pPr>
        <w:numPr>
          <w:ilvl w:val="2"/>
          <w:numId w:val="4"/>
        </w:numPr>
        <w:tabs>
          <w:tab w:val="left" w:pos="1440"/>
        </w:tabs>
        <w:spacing w:after="240"/>
        <w:ind w:left="1638"/>
        <w:jc w:val="both"/>
        <w:rPr>
          <w:highlight w:val="white"/>
        </w:rPr>
      </w:pPr>
      <w:r>
        <w:rPr>
          <w:highlight w:val="white"/>
        </w:rPr>
        <w:t>não assinar o termo de contrato ou aceitar/retirar o instrumento equivalente, quando convocado dentro do prazo de validade da proposta;</w:t>
      </w:r>
    </w:p>
    <w:p w:rsidR="00264EBE" w:rsidRDefault="00693F86">
      <w:pPr>
        <w:numPr>
          <w:ilvl w:val="2"/>
          <w:numId w:val="4"/>
        </w:numPr>
        <w:spacing w:after="240"/>
        <w:ind w:left="1638"/>
        <w:rPr>
          <w:rFonts w:cs="Arial"/>
          <w:color w:val="000000"/>
          <w:szCs w:val="20"/>
          <w:highlight w:val="white"/>
        </w:rPr>
      </w:pPr>
      <w:r>
        <w:rPr>
          <w:rFonts w:cs="Arial"/>
          <w:color w:val="000000"/>
          <w:szCs w:val="20"/>
          <w:highlight w:val="white"/>
        </w:rPr>
        <w:t>não assinar a ata de registro de preços, quando cabível;</w:t>
      </w:r>
    </w:p>
    <w:p w:rsidR="00264EBE" w:rsidRDefault="00693F86">
      <w:pPr>
        <w:numPr>
          <w:ilvl w:val="2"/>
          <w:numId w:val="4"/>
        </w:numPr>
        <w:tabs>
          <w:tab w:val="left" w:pos="1440"/>
        </w:tabs>
        <w:spacing w:after="240"/>
        <w:ind w:left="1638"/>
        <w:jc w:val="both"/>
        <w:rPr>
          <w:highlight w:val="white"/>
        </w:rPr>
      </w:pPr>
      <w:r>
        <w:rPr>
          <w:highlight w:val="white"/>
        </w:rPr>
        <w:t>apresentar documentação falsa;</w:t>
      </w:r>
    </w:p>
    <w:p w:rsidR="00264EBE" w:rsidRDefault="00693F86">
      <w:pPr>
        <w:numPr>
          <w:ilvl w:val="2"/>
          <w:numId w:val="4"/>
        </w:numPr>
        <w:tabs>
          <w:tab w:val="left" w:pos="1440"/>
        </w:tabs>
        <w:spacing w:after="240"/>
        <w:ind w:left="1638"/>
        <w:jc w:val="both"/>
        <w:rPr>
          <w:highlight w:val="white"/>
        </w:rPr>
      </w:pPr>
      <w:r>
        <w:rPr>
          <w:highlight w:val="white"/>
        </w:rPr>
        <w:t>deixar de entregar os documentos exigidos no certame;</w:t>
      </w:r>
    </w:p>
    <w:p w:rsidR="00264EBE" w:rsidRDefault="00693F86">
      <w:pPr>
        <w:numPr>
          <w:ilvl w:val="2"/>
          <w:numId w:val="4"/>
        </w:numPr>
        <w:tabs>
          <w:tab w:val="left" w:pos="1440"/>
        </w:tabs>
        <w:spacing w:after="240"/>
        <w:ind w:left="1638"/>
        <w:jc w:val="both"/>
        <w:rPr>
          <w:highlight w:val="white"/>
        </w:rPr>
      </w:pPr>
      <w:r>
        <w:t>ensejar o retardamento da execução do objeto;</w:t>
      </w:r>
    </w:p>
    <w:p w:rsidR="00264EBE" w:rsidRDefault="00693F86">
      <w:pPr>
        <w:numPr>
          <w:ilvl w:val="2"/>
          <w:numId w:val="4"/>
        </w:numPr>
        <w:tabs>
          <w:tab w:val="left" w:pos="1440"/>
        </w:tabs>
        <w:spacing w:after="240"/>
        <w:ind w:left="1638"/>
        <w:jc w:val="both"/>
        <w:rPr>
          <w:highlight w:val="white"/>
        </w:rPr>
      </w:pPr>
      <w:r>
        <w:rPr>
          <w:highlight w:val="white"/>
        </w:rPr>
        <w:t>não mantiver a proposta;</w:t>
      </w:r>
    </w:p>
    <w:p w:rsidR="00264EBE" w:rsidRDefault="00693F86">
      <w:pPr>
        <w:numPr>
          <w:ilvl w:val="2"/>
          <w:numId w:val="4"/>
        </w:numPr>
        <w:tabs>
          <w:tab w:val="left" w:pos="1440"/>
        </w:tabs>
        <w:spacing w:after="240"/>
        <w:ind w:left="1638"/>
        <w:jc w:val="both"/>
        <w:rPr>
          <w:highlight w:val="white"/>
        </w:rPr>
      </w:pPr>
      <w:r>
        <w:rPr>
          <w:highlight w:val="white"/>
        </w:rPr>
        <w:t>cometer fraude fiscal;</w:t>
      </w:r>
    </w:p>
    <w:p w:rsidR="00264EBE" w:rsidRDefault="00693F86">
      <w:pPr>
        <w:numPr>
          <w:ilvl w:val="2"/>
          <w:numId w:val="4"/>
        </w:numPr>
        <w:tabs>
          <w:tab w:val="left" w:pos="1440"/>
        </w:tabs>
        <w:spacing w:after="240"/>
        <w:ind w:left="1638"/>
        <w:jc w:val="both"/>
        <w:rPr>
          <w:highlight w:val="white"/>
        </w:rPr>
      </w:pPr>
      <w:r>
        <w:rPr>
          <w:highlight w:val="white"/>
        </w:rPr>
        <w:t>comportar-se de modo inidôneo;</w:t>
      </w:r>
    </w:p>
    <w:p w:rsidR="00264EBE" w:rsidRDefault="00264EBE"/>
    <w:p w:rsidR="00264EBE" w:rsidRDefault="00693F86">
      <w:pPr>
        <w:numPr>
          <w:ilvl w:val="1"/>
          <w:numId w:val="4"/>
        </w:numPr>
        <w:spacing w:before="120" w:after="120" w:line="276" w:lineRule="auto"/>
        <w:ind w:left="1141"/>
        <w:jc w:val="both"/>
        <w:rPr>
          <w:color w:val="000000"/>
        </w:rPr>
      </w:pPr>
      <w:r>
        <w:rPr>
          <w:color w:val="000000"/>
        </w:rPr>
        <w:t xml:space="preserve">As sanções do item acima também se aplicam aos integrantes do cadastro de reserva, em pregão para registro de preços que, convocados, não honrarem o compromisso assumido injustificadamente. </w:t>
      </w:r>
    </w:p>
    <w:p w:rsidR="00264EBE" w:rsidRDefault="00693F86">
      <w:pPr>
        <w:numPr>
          <w:ilvl w:val="1"/>
          <w:numId w:val="4"/>
        </w:numPr>
        <w:spacing w:before="120" w:after="120" w:line="276" w:lineRule="auto"/>
        <w:ind w:left="1141"/>
        <w:jc w:val="both"/>
      </w:pPr>
      <w:r>
        <w:t>Considera-se comportamento inidôneo, entre outros, a declaração falsa quanto às condições de participação, quanto ao enquadramento como ME/EPP ou o conluio entre os licitantes, em qualquer momento da licitação, mesmo após o encerramento da fase de lances.</w:t>
      </w:r>
    </w:p>
    <w:p w:rsidR="00264EBE" w:rsidRDefault="00693F86">
      <w:pPr>
        <w:numPr>
          <w:ilvl w:val="1"/>
          <w:numId w:val="4"/>
        </w:numPr>
        <w:spacing w:before="120" w:after="120" w:line="276" w:lineRule="auto"/>
        <w:ind w:left="1141"/>
        <w:jc w:val="both"/>
      </w:pPr>
      <w:r>
        <w:t xml:space="preserve">O licitante/adjudicatário que cometer qualquer das infrações discriminadas nos subitens anteriores ficará sujeito, sem prejuízo da responsabilidade civil e criminal, às seguintes sanções: </w:t>
      </w:r>
    </w:p>
    <w:p w:rsidR="00264EBE" w:rsidRDefault="00693F86">
      <w:pPr>
        <w:numPr>
          <w:ilvl w:val="2"/>
          <w:numId w:val="2"/>
        </w:numPr>
        <w:spacing w:after="240"/>
        <w:ind w:left="1638"/>
        <w:jc w:val="both"/>
        <w:rPr>
          <w:rFonts w:cs="Arial"/>
          <w:color w:val="000000"/>
          <w:szCs w:val="20"/>
          <w:highlight w:val="white"/>
        </w:rPr>
      </w:pPr>
      <w:r>
        <w:rPr>
          <w:rFonts w:cs="Arial"/>
          <w:color w:val="000000"/>
          <w:szCs w:val="20"/>
          <w:highlight w:val="white"/>
        </w:rPr>
        <w:t>Advertência por faltas leves, assim entendidas como aquelas que não acarretarem prejuízos significativos ao objeto da contratação;</w:t>
      </w:r>
    </w:p>
    <w:p w:rsidR="00264EBE" w:rsidRDefault="00693F86">
      <w:pPr>
        <w:numPr>
          <w:ilvl w:val="2"/>
          <w:numId w:val="2"/>
        </w:numPr>
        <w:spacing w:after="240"/>
        <w:ind w:left="1638"/>
        <w:jc w:val="both"/>
        <w:rPr>
          <w:rFonts w:cs="Arial"/>
          <w:color w:val="000000"/>
          <w:szCs w:val="20"/>
          <w:highlight w:val="white"/>
        </w:rPr>
      </w:pPr>
      <w:r>
        <w:rPr>
          <w:rFonts w:cs="Arial"/>
          <w:color w:val="000000"/>
          <w:szCs w:val="20"/>
          <w:highlight w:val="white"/>
        </w:rPr>
        <w:t>Multa de</w:t>
      </w:r>
      <w:r>
        <w:rPr>
          <w:rFonts w:cs="Arial"/>
          <w:color w:val="000000"/>
          <w:szCs w:val="20"/>
        </w:rPr>
        <w:t xml:space="preserve">10% (dez por cento) </w:t>
      </w:r>
      <w:r>
        <w:rPr>
          <w:rFonts w:cs="Arial"/>
          <w:color w:val="000000"/>
          <w:szCs w:val="20"/>
          <w:highlight w:val="white"/>
        </w:rPr>
        <w:t>sobre o valor estimado do(s) item(s) prejudicado(s) pela conduta do licitante;</w:t>
      </w:r>
    </w:p>
    <w:p w:rsidR="00264EBE" w:rsidRDefault="00693F86">
      <w:pPr>
        <w:numPr>
          <w:ilvl w:val="2"/>
          <w:numId w:val="2"/>
        </w:numPr>
        <w:spacing w:after="240"/>
        <w:ind w:left="1638"/>
        <w:jc w:val="both"/>
        <w:rPr>
          <w:rFonts w:cs="Arial"/>
          <w:color w:val="000000"/>
          <w:szCs w:val="20"/>
          <w:highlight w:val="white"/>
        </w:rPr>
      </w:pPr>
      <w:r>
        <w:rPr>
          <w:rFonts w:cs="Arial"/>
          <w:color w:val="000000"/>
          <w:szCs w:val="20"/>
          <w:highlight w:val="white"/>
        </w:rPr>
        <w:t>Suspensão de licitar e impedimento de contratar com o órgão, entidade ou unidade administrativa pela qual a Administração Pública opera e atua concretamente, pelo prazo de até dois anos;</w:t>
      </w:r>
    </w:p>
    <w:p w:rsidR="00264EBE" w:rsidRDefault="00693F86">
      <w:pPr>
        <w:numPr>
          <w:ilvl w:val="2"/>
          <w:numId w:val="2"/>
        </w:numPr>
        <w:spacing w:after="240"/>
        <w:ind w:left="1638"/>
        <w:jc w:val="both"/>
        <w:rPr>
          <w:rFonts w:cs="Arial"/>
          <w:color w:val="000000"/>
          <w:szCs w:val="20"/>
          <w:highlight w:val="white"/>
        </w:rPr>
      </w:pPr>
      <w:r>
        <w:rPr>
          <w:rFonts w:cs="Arial"/>
          <w:color w:val="000000"/>
          <w:szCs w:val="20"/>
          <w:highlight w:val="white"/>
        </w:rPr>
        <w:t>Impedimento de licitar e de contratar com a União e descredenciamento no SICAF, pelo prazo de até cinco anos;</w:t>
      </w:r>
    </w:p>
    <w:p w:rsidR="00264EBE" w:rsidRDefault="00693F86">
      <w:pPr>
        <w:numPr>
          <w:ilvl w:val="1"/>
          <w:numId w:val="4"/>
        </w:numPr>
        <w:spacing w:before="120" w:after="120" w:line="276" w:lineRule="auto"/>
        <w:ind w:left="1141"/>
        <w:jc w:val="both"/>
      </w:pPr>
      <w: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rsidR="00264EBE" w:rsidRDefault="00693F86">
      <w:pPr>
        <w:numPr>
          <w:ilvl w:val="1"/>
          <w:numId w:val="4"/>
        </w:numPr>
        <w:spacing w:before="120" w:after="120" w:line="276" w:lineRule="auto"/>
        <w:ind w:left="1141"/>
        <w:jc w:val="both"/>
      </w:pPr>
      <w:r>
        <w:t>A penalidade de multa pode ser aplicada cumulativamente com as demais sanções.</w:t>
      </w:r>
    </w:p>
    <w:p w:rsidR="00264EBE" w:rsidRDefault="00693F86">
      <w:pPr>
        <w:numPr>
          <w:ilvl w:val="1"/>
          <w:numId w:val="4"/>
        </w:numPr>
        <w:spacing w:before="120" w:after="120" w:line="276" w:lineRule="auto"/>
        <w:ind w:left="1141"/>
        <w:jc w:val="both"/>
      </w:pPr>
      <w: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rsidR="00264EBE" w:rsidRDefault="00693F86">
      <w:pPr>
        <w:numPr>
          <w:ilvl w:val="1"/>
          <w:numId w:val="4"/>
        </w:numPr>
        <w:spacing w:before="120" w:after="120" w:line="276" w:lineRule="auto"/>
        <w:ind w:left="1141"/>
        <w:jc w:val="both"/>
      </w:pPr>
      <w:r>
        <w:t xml:space="preserve">A apuração e o julgamento das demais infrações administrativas não consideradas como ato lesivo à Administração Pública nacional ou estrangeira nos termos da Lei nº 12.846, de 1º de agosto de 2013, seguirão seu rito normal na unidade administrativa. </w:t>
      </w:r>
    </w:p>
    <w:p w:rsidR="00264EBE" w:rsidRDefault="00693F86">
      <w:pPr>
        <w:numPr>
          <w:ilvl w:val="1"/>
          <w:numId w:val="4"/>
        </w:numPr>
        <w:spacing w:before="120" w:after="120" w:line="276" w:lineRule="auto"/>
        <w:ind w:left="1141"/>
        <w:jc w:val="both"/>
      </w:pPr>
      <w: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rsidR="00264EBE" w:rsidRDefault="00693F86">
      <w:pPr>
        <w:numPr>
          <w:ilvl w:val="1"/>
          <w:numId w:val="4"/>
        </w:numPr>
        <w:spacing w:before="120" w:after="120" w:line="276" w:lineRule="auto"/>
        <w:ind w:left="1141"/>
        <w:jc w:val="both"/>
      </w:pPr>
      <w:r>
        <w:t>Caso o valor da multa não seja suficiente para cobrir os prejuízos causados pela conduta do licitante, a União ou Entidade poderá cobrar o valor remanescente judicialmente, conforme artigo 419 do Código Civil.</w:t>
      </w:r>
    </w:p>
    <w:p w:rsidR="00264EBE" w:rsidRDefault="00693F86">
      <w:pPr>
        <w:numPr>
          <w:ilvl w:val="1"/>
          <w:numId w:val="4"/>
        </w:numPr>
        <w:spacing w:before="120" w:after="120" w:line="276" w:lineRule="auto"/>
        <w:ind w:left="1141"/>
        <w:jc w:val="both"/>
      </w:pPr>
      <w: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rsidR="00264EBE" w:rsidRDefault="00693F86">
      <w:pPr>
        <w:numPr>
          <w:ilvl w:val="1"/>
          <w:numId w:val="4"/>
        </w:numPr>
        <w:spacing w:before="120" w:after="120" w:line="276" w:lineRule="auto"/>
        <w:ind w:left="1141"/>
        <w:jc w:val="both"/>
      </w:pPr>
      <w:r>
        <w:t>A autoridade competente, na aplicação das sanções, levará em consideração a gravidade da conduta do infrator, o caráter educativo da pena, bem como o dano causado à Administração, observado o princípio da proporcionalidade.</w:t>
      </w:r>
    </w:p>
    <w:p w:rsidR="00264EBE" w:rsidRDefault="00693F86">
      <w:pPr>
        <w:numPr>
          <w:ilvl w:val="1"/>
          <w:numId w:val="4"/>
        </w:numPr>
        <w:spacing w:before="120" w:after="120" w:line="276" w:lineRule="auto"/>
        <w:ind w:left="1141"/>
        <w:jc w:val="both"/>
      </w:pPr>
      <w:r>
        <w:t>As penalidades serão obrigatoriamente registradas no SICAF.</w:t>
      </w:r>
    </w:p>
    <w:p w:rsidR="00264EBE" w:rsidRDefault="00693F86">
      <w:pPr>
        <w:numPr>
          <w:ilvl w:val="1"/>
          <w:numId w:val="4"/>
        </w:numPr>
        <w:spacing w:before="120" w:after="120" w:line="276" w:lineRule="auto"/>
        <w:ind w:left="1141"/>
        <w:jc w:val="both"/>
      </w:pPr>
      <w:r>
        <w:t>As sanções por atos praticados no decorrer da contratação estão previstas no Termo de Referência.</w:t>
      </w:r>
    </w:p>
    <w:p w:rsidR="00264EBE" w:rsidRDefault="00264EBE">
      <w:pPr>
        <w:spacing w:before="120" w:after="120" w:line="276" w:lineRule="auto"/>
        <w:ind w:left="425"/>
        <w:jc w:val="both"/>
        <w:rPr>
          <w:rFonts w:cs="Arial"/>
          <w:color w:val="000000"/>
          <w:szCs w:val="20"/>
        </w:rPr>
      </w:pPr>
    </w:p>
    <w:p w:rsidR="00264EBE" w:rsidRDefault="00693F86">
      <w:pPr>
        <w:keepNext/>
        <w:keepLines/>
        <w:numPr>
          <w:ilvl w:val="0"/>
          <w:numId w:val="4"/>
        </w:numPr>
        <w:tabs>
          <w:tab w:val="left" w:pos="567"/>
        </w:tabs>
        <w:spacing w:before="240"/>
        <w:ind w:left="0" w:firstLine="0"/>
        <w:jc w:val="both"/>
        <w:rPr>
          <w:rFonts w:cs="Arial"/>
          <w:b/>
          <w:color w:val="000000"/>
          <w:szCs w:val="20"/>
        </w:rPr>
      </w:pPr>
      <w:r>
        <w:rPr>
          <w:rFonts w:cs="Arial"/>
          <w:b/>
          <w:color w:val="000000"/>
          <w:szCs w:val="20"/>
        </w:rPr>
        <w:t xml:space="preserve">DA FORMAÇÃO DO CADASTRO DE RESERVA </w:t>
      </w:r>
    </w:p>
    <w:p w:rsidR="00264EBE" w:rsidRDefault="00264EBE"/>
    <w:p w:rsidR="00264EBE" w:rsidRDefault="00693F86">
      <w:pPr>
        <w:numPr>
          <w:ilvl w:val="1"/>
          <w:numId w:val="4"/>
        </w:numPr>
        <w:spacing w:before="120" w:after="120" w:line="276" w:lineRule="auto"/>
        <w:ind w:left="1141"/>
        <w:jc w:val="both"/>
      </w:pPr>
      <w:r>
        <w:t>Após o encerramento da etapa competitiva, os licitantes poderão reduzir seus preços ao valor da proposta do licitante mais bem classificado.</w:t>
      </w:r>
    </w:p>
    <w:p w:rsidR="00264EBE" w:rsidRDefault="00693F86">
      <w:pPr>
        <w:numPr>
          <w:ilvl w:val="1"/>
          <w:numId w:val="4"/>
        </w:numPr>
        <w:spacing w:before="120" w:after="120" w:line="276" w:lineRule="auto"/>
        <w:ind w:left="1141"/>
        <w:jc w:val="both"/>
      </w:pPr>
      <w:r>
        <w:t>A apresentação de novas propostas na forma deste item não prejudicará o resultado do certame em relação ao licitante melhor classificado.</w:t>
      </w:r>
    </w:p>
    <w:p w:rsidR="00264EBE" w:rsidRDefault="00693F86">
      <w:pPr>
        <w:numPr>
          <w:ilvl w:val="1"/>
          <w:numId w:val="4"/>
        </w:numPr>
        <w:spacing w:before="120" w:after="120" w:line="276" w:lineRule="auto"/>
        <w:ind w:left="1141"/>
        <w:jc w:val="both"/>
      </w:pPr>
      <w:r>
        <w:t>Havendo um ou mais licitantes que aceitem cotar suas propostas em valor igual ao do licitante vencedor, estes serão classificados segundo a ordem da última proposta individual apresentada durante a fase competitiva.</w:t>
      </w:r>
    </w:p>
    <w:p w:rsidR="00264EBE" w:rsidRDefault="00693F86">
      <w:pPr>
        <w:numPr>
          <w:ilvl w:val="1"/>
          <w:numId w:val="4"/>
        </w:numPr>
        <w:spacing w:before="120" w:after="120" w:line="276" w:lineRule="auto"/>
        <w:ind w:left="1141"/>
        <w:jc w:val="both"/>
      </w:pPr>
      <w:r>
        <w:t>Esta ordem de classificação dos licitantes registrados deverá ser respeitada nas contratações e somente será utilizada acaso o melhor colocado no certame não assine a ata ou tenha seu registro cancelado nas hipóteses previstas nos artigos 20 e 21 do Decreto n° 7.892/213.</w:t>
      </w:r>
    </w:p>
    <w:p w:rsidR="00264EBE" w:rsidRDefault="00264EBE">
      <w:pPr>
        <w:keepNext/>
        <w:keepLines/>
        <w:tabs>
          <w:tab w:val="left" w:pos="567"/>
        </w:tabs>
        <w:spacing w:before="240"/>
        <w:jc w:val="both"/>
        <w:rPr>
          <w:rFonts w:cs="Arial"/>
          <w:b/>
          <w:color w:val="000000"/>
          <w:szCs w:val="20"/>
        </w:rPr>
      </w:pPr>
    </w:p>
    <w:p w:rsidR="00264EBE" w:rsidRDefault="00693F86">
      <w:pPr>
        <w:keepNext/>
        <w:keepLines/>
        <w:numPr>
          <w:ilvl w:val="0"/>
          <w:numId w:val="4"/>
        </w:numPr>
        <w:tabs>
          <w:tab w:val="left" w:pos="567"/>
        </w:tabs>
        <w:spacing w:before="240"/>
        <w:ind w:left="0" w:firstLine="0"/>
        <w:jc w:val="both"/>
        <w:rPr>
          <w:rFonts w:cs="Arial"/>
          <w:b/>
          <w:color w:val="000000"/>
          <w:szCs w:val="20"/>
        </w:rPr>
      </w:pPr>
      <w:r>
        <w:rPr>
          <w:rFonts w:cs="Arial"/>
          <w:b/>
          <w:color w:val="000000"/>
          <w:szCs w:val="20"/>
        </w:rPr>
        <w:t>DA IMPUGNAÇÃO AO EDITAL E DO PEDIDO DE ESCLARECIMENTO</w:t>
      </w:r>
    </w:p>
    <w:p w:rsidR="00264EBE" w:rsidRDefault="00264EBE"/>
    <w:p w:rsidR="00264EBE" w:rsidRDefault="00693F86">
      <w:pPr>
        <w:numPr>
          <w:ilvl w:val="1"/>
          <w:numId w:val="4"/>
        </w:numPr>
        <w:spacing w:before="120" w:after="120" w:line="276" w:lineRule="auto"/>
        <w:ind w:left="1141"/>
        <w:jc w:val="both"/>
      </w:pPr>
      <w:r>
        <w:t>Até 03 (três) dias úteis antes da data designada para a abertura da sessão pública, qualquer pessoa poderá impugnar este Edital.</w:t>
      </w:r>
    </w:p>
    <w:p w:rsidR="00264EBE" w:rsidRDefault="00693F86">
      <w:pPr>
        <w:numPr>
          <w:ilvl w:val="1"/>
          <w:numId w:val="4"/>
        </w:numPr>
        <w:spacing w:before="120" w:after="120" w:line="276" w:lineRule="auto"/>
        <w:ind w:left="1141"/>
        <w:jc w:val="both"/>
      </w:pPr>
      <w:r>
        <w:t>A impugnação poderá ser realizada por forma eletrônica, pelo e-mail cpl@id.uff.br.</w:t>
      </w:r>
    </w:p>
    <w:p w:rsidR="00264EBE" w:rsidRDefault="00693F86">
      <w:pPr>
        <w:numPr>
          <w:ilvl w:val="1"/>
          <w:numId w:val="4"/>
        </w:numPr>
        <w:spacing w:before="120" w:after="120" w:line="276" w:lineRule="auto"/>
        <w:ind w:left="1141"/>
        <w:jc w:val="both"/>
      </w:pPr>
      <w:r>
        <w:t>Caberá ao Pregoeiro, auxiliado pelos responsáveis pela elaboração deste Edital e seus anexos, decidir sobre a impugnação no prazo de até dois dias úteis contados da data de recebimento da impugnação.</w:t>
      </w:r>
    </w:p>
    <w:p w:rsidR="00264EBE" w:rsidRDefault="00693F86">
      <w:pPr>
        <w:numPr>
          <w:ilvl w:val="1"/>
          <w:numId w:val="4"/>
        </w:numPr>
        <w:spacing w:before="120" w:after="120" w:line="276" w:lineRule="auto"/>
        <w:ind w:left="1141"/>
        <w:jc w:val="both"/>
      </w:pPr>
      <w:r>
        <w:t>Acolhida a impugnação, será definida e publicada nova data para a realização do certame.</w:t>
      </w:r>
    </w:p>
    <w:p w:rsidR="00264EBE" w:rsidRDefault="00693F86">
      <w:pPr>
        <w:numPr>
          <w:ilvl w:val="1"/>
          <w:numId w:val="4"/>
        </w:numPr>
        <w:spacing w:before="120" w:after="120" w:line="276" w:lineRule="auto"/>
        <w:ind w:left="1141"/>
        <w:jc w:val="both"/>
      </w:pPr>
      <w:r>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rsidR="00264EBE" w:rsidRDefault="00693F86">
      <w:pPr>
        <w:numPr>
          <w:ilvl w:val="1"/>
          <w:numId w:val="4"/>
        </w:numPr>
        <w:spacing w:before="120" w:after="120" w:line="276" w:lineRule="auto"/>
        <w:ind w:left="1141"/>
        <w:jc w:val="both"/>
      </w:pPr>
      <w:r>
        <w:t>O pregoeiro responderá aos pedidos de esclarecimentos no prazo de dois dias úteis, contado da data de recebimento do pedido, e poderá requisitar subsídios formais aos responsáveis pela elaboração do edital e dos anexos.</w:t>
      </w:r>
    </w:p>
    <w:p w:rsidR="00264EBE" w:rsidRDefault="00693F86">
      <w:pPr>
        <w:numPr>
          <w:ilvl w:val="1"/>
          <w:numId w:val="4"/>
        </w:numPr>
        <w:spacing w:before="120" w:after="120" w:line="276" w:lineRule="auto"/>
        <w:ind w:left="1141"/>
        <w:jc w:val="both"/>
      </w:pPr>
      <w:r>
        <w:t>As impugnações e pedidos de esclarecimentos não suspendem os prazos previstos no certame.</w:t>
      </w:r>
    </w:p>
    <w:p w:rsidR="00264EBE" w:rsidRDefault="00693F86">
      <w:pPr>
        <w:numPr>
          <w:ilvl w:val="2"/>
          <w:numId w:val="8"/>
        </w:numPr>
        <w:spacing w:after="240"/>
        <w:ind w:left="1638"/>
        <w:jc w:val="both"/>
        <w:rPr>
          <w:color w:val="000000"/>
        </w:rPr>
      </w:pPr>
      <w:r>
        <w:rPr>
          <w:color w:val="000000"/>
        </w:rPr>
        <w:t>A concessão de efeito suspensivo à impugnação é medida excepcional e deverá ser motivada pelo pregoeiro, nos autos do processo de licitação.</w:t>
      </w:r>
    </w:p>
    <w:p w:rsidR="00264EBE" w:rsidRDefault="00693F86">
      <w:pPr>
        <w:numPr>
          <w:ilvl w:val="1"/>
          <w:numId w:val="4"/>
        </w:numPr>
        <w:spacing w:before="120" w:after="120" w:line="276" w:lineRule="auto"/>
        <w:ind w:left="1141"/>
        <w:jc w:val="both"/>
      </w:pPr>
      <w:r>
        <w:t>As respostas aos pedidos de esclarecimentos serão divulgadas pelo sistema e vincularão os participantes e a Administração.</w:t>
      </w:r>
    </w:p>
    <w:p w:rsidR="00264EBE" w:rsidRDefault="00264EBE">
      <w:pPr>
        <w:spacing w:before="120" w:after="120" w:line="276" w:lineRule="auto"/>
        <w:ind w:left="1141"/>
        <w:jc w:val="both"/>
      </w:pPr>
    </w:p>
    <w:p w:rsidR="00264EBE" w:rsidRDefault="00693F86">
      <w:pPr>
        <w:keepNext/>
        <w:keepLines/>
        <w:numPr>
          <w:ilvl w:val="0"/>
          <w:numId w:val="4"/>
        </w:numPr>
        <w:tabs>
          <w:tab w:val="left" w:pos="567"/>
        </w:tabs>
        <w:spacing w:before="240"/>
        <w:ind w:left="0" w:firstLine="0"/>
        <w:jc w:val="both"/>
        <w:rPr>
          <w:rFonts w:cs="Arial"/>
          <w:b/>
          <w:color w:val="000000"/>
          <w:szCs w:val="20"/>
        </w:rPr>
      </w:pPr>
      <w:r>
        <w:rPr>
          <w:rFonts w:cs="Arial"/>
          <w:b/>
          <w:color w:val="000000"/>
          <w:szCs w:val="20"/>
        </w:rPr>
        <w:t>DAS DISPOSIÇÕES GERAIS</w:t>
      </w:r>
    </w:p>
    <w:p w:rsidR="00264EBE" w:rsidRDefault="00264EBE"/>
    <w:p w:rsidR="00264EBE" w:rsidRDefault="00693F86">
      <w:pPr>
        <w:numPr>
          <w:ilvl w:val="1"/>
          <w:numId w:val="4"/>
        </w:numPr>
        <w:spacing w:before="120" w:after="120" w:line="276" w:lineRule="auto"/>
        <w:ind w:left="1141"/>
        <w:jc w:val="both"/>
      </w:pPr>
      <w:r>
        <w:t>Da sessão pública do Pregão divulgar-se-á Ata no sistema eletrônico.</w:t>
      </w:r>
    </w:p>
    <w:p w:rsidR="00264EBE" w:rsidRDefault="00693F86">
      <w:pPr>
        <w:numPr>
          <w:ilvl w:val="1"/>
          <w:numId w:val="4"/>
        </w:numPr>
        <w:spacing w:before="120" w:after="120" w:line="276" w:lineRule="auto"/>
        <w:ind w:left="1141"/>
        <w:jc w:val="both"/>
      </w:pPr>
      <w: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rsidR="00264EBE" w:rsidRDefault="00693F86">
      <w:pPr>
        <w:numPr>
          <w:ilvl w:val="1"/>
          <w:numId w:val="4"/>
        </w:numPr>
        <w:spacing w:before="120" w:after="120" w:line="276" w:lineRule="auto"/>
        <w:ind w:left="1141"/>
        <w:jc w:val="both"/>
      </w:pPr>
      <w:r>
        <w:t>Todas as referências de tempo no Edital, no aviso e durante a sessão pública observarão o horário de Brasília – DF.</w:t>
      </w:r>
    </w:p>
    <w:p w:rsidR="00264EBE" w:rsidRDefault="00693F86">
      <w:pPr>
        <w:numPr>
          <w:ilvl w:val="1"/>
          <w:numId w:val="4"/>
        </w:numPr>
        <w:spacing w:before="120" w:after="120" w:line="276" w:lineRule="auto"/>
        <w:ind w:left="1141"/>
        <w:jc w:val="both"/>
      </w:pPr>
      <w: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rsidR="00264EBE" w:rsidRDefault="00693F86">
      <w:pPr>
        <w:numPr>
          <w:ilvl w:val="1"/>
          <w:numId w:val="4"/>
        </w:numPr>
        <w:spacing w:before="120" w:after="120" w:line="276" w:lineRule="auto"/>
        <w:ind w:left="1141"/>
        <w:jc w:val="both"/>
      </w:pPr>
      <w:r>
        <w:t>A homologação do resultado desta licitação não implicará direito à contratação.</w:t>
      </w:r>
    </w:p>
    <w:p w:rsidR="00264EBE" w:rsidRDefault="00693F86">
      <w:pPr>
        <w:numPr>
          <w:ilvl w:val="1"/>
          <w:numId w:val="4"/>
        </w:numPr>
        <w:spacing w:before="120" w:after="120" w:line="276" w:lineRule="auto"/>
        <w:ind w:left="1141"/>
        <w:jc w:val="both"/>
      </w:pPr>
      <w: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rsidR="00264EBE" w:rsidRDefault="00693F86">
      <w:pPr>
        <w:numPr>
          <w:ilvl w:val="1"/>
          <w:numId w:val="4"/>
        </w:numPr>
        <w:spacing w:before="120" w:after="120" w:line="276" w:lineRule="auto"/>
        <w:ind w:left="1141"/>
        <w:jc w:val="both"/>
      </w:pPr>
      <w:r>
        <w:t>Os licitantes assumem todos os custos de preparação e apresentação de suas propostas e a Administração não será, em nenhum caso, responsável por esses custos, independentemente da condução ou do resultado do processo licitatório.</w:t>
      </w:r>
    </w:p>
    <w:p w:rsidR="00264EBE" w:rsidRDefault="00693F86">
      <w:pPr>
        <w:numPr>
          <w:ilvl w:val="1"/>
          <w:numId w:val="4"/>
        </w:numPr>
        <w:spacing w:before="120" w:after="120" w:line="276" w:lineRule="auto"/>
        <w:ind w:left="1141"/>
        <w:jc w:val="both"/>
      </w:pPr>
      <w:r>
        <w:t>Na contagem dos prazos estabelecidos neste Edital e seus Anexos, excluir-se-á o dia do início e incluir-se-á o do vencimento. Só se iniciam e vencem os prazos em dias de expediente na Administração.</w:t>
      </w:r>
    </w:p>
    <w:p w:rsidR="00264EBE" w:rsidRDefault="00693F86">
      <w:pPr>
        <w:numPr>
          <w:ilvl w:val="1"/>
          <w:numId w:val="4"/>
        </w:numPr>
        <w:spacing w:before="120" w:after="120" w:line="276" w:lineRule="auto"/>
        <w:ind w:left="1141"/>
        <w:jc w:val="both"/>
      </w:pPr>
      <w:r>
        <w:t>O desatendimento de exigências formais não essenciais não importará o afastamento do licitante, desde que seja possível o aproveitamento do ato, observados os princípios da isonomia e do interesse público.</w:t>
      </w:r>
    </w:p>
    <w:p w:rsidR="00264EBE" w:rsidRDefault="00693F86">
      <w:pPr>
        <w:numPr>
          <w:ilvl w:val="1"/>
          <w:numId w:val="4"/>
        </w:numPr>
        <w:spacing w:before="120" w:after="120" w:line="276" w:lineRule="auto"/>
        <w:ind w:left="1141"/>
        <w:jc w:val="both"/>
      </w:pPr>
      <w:r>
        <w:rPr>
          <w:b/>
          <w:u w:val="single"/>
        </w:rPr>
        <w:t>Em qualquer etapa do presente certame e durante a execução do fornecimento, havendo divergência entre a descrição de itens constante do Catálogo de Material (CATMAT) na “relação de itens” gerada automaticamente pelo Comprasnet ou na nota de empenho e a do Termo de Referência, prevalecerá sempre a descrição do Termo de Referência deste Edital.</w:t>
      </w:r>
    </w:p>
    <w:p w:rsidR="00264EBE" w:rsidRDefault="00693F86">
      <w:pPr>
        <w:numPr>
          <w:ilvl w:val="1"/>
          <w:numId w:val="4"/>
        </w:numPr>
        <w:spacing w:before="120" w:after="120" w:line="276" w:lineRule="auto"/>
        <w:ind w:left="1141"/>
        <w:jc w:val="both"/>
      </w:pPr>
      <w:r>
        <w:rPr>
          <w:rFonts w:ascii="Calibri" w:eastAsia="Calibri" w:hAnsi="Calibri" w:cs="Calibri"/>
          <w:sz w:val="22"/>
          <w:szCs w:val="22"/>
        </w:rPr>
        <w:t>O Edital está disponibilizado, na íntegra, no endereço eletrônico</w:t>
      </w:r>
      <w:hyperlink r:id="rId19">
        <w:r>
          <w:rPr>
            <w:rFonts w:ascii="Calibri" w:eastAsia="Calibri" w:hAnsi="Calibri" w:cs="Calibri"/>
            <w:sz w:val="22"/>
            <w:szCs w:val="22"/>
          </w:rPr>
          <w:t xml:space="preserve"> </w:t>
        </w:r>
      </w:hyperlink>
      <w:hyperlink r:id="rId20">
        <w:r>
          <w:rPr>
            <w:rFonts w:ascii="Calibri" w:eastAsia="Calibri" w:hAnsi="Calibri" w:cs="Calibri"/>
            <w:b/>
            <w:color w:val="0000FF"/>
            <w:sz w:val="22"/>
            <w:szCs w:val="22"/>
            <w:u w:val="single"/>
          </w:rPr>
          <w:t>www.gov.br/compras</w:t>
        </w:r>
      </w:hyperlink>
      <w:r>
        <w:rPr>
          <w:rFonts w:ascii="Calibri" w:eastAsia="Calibri" w:hAnsi="Calibri" w:cs="Calibri"/>
          <w:sz w:val="22"/>
          <w:szCs w:val="22"/>
        </w:rPr>
        <w:t xml:space="preserve"> e</w:t>
      </w:r>
      <w:hyperlink r:id="rId21">
        <w:r>
          <w:rPr>
            <w:rFonts w:ascii="Calibri" w:eastAsia="Calibri" w:hAnsi="Calibri" w:cs="Calibri"/>
            <w:sz w:val="22"/>
            <w:szCs w:val="22"/>
          </w:rPr>
          <w:t xml:space="preserve"> </w:t>
        </w:r>
      </w:hyperlink>
      <w:hyperlink r:id="rId22">
        <w:r>
          <w:rPr>
            <w:rFonts w:ascii="Calibri" w:eastAsia="Calibri" w:hAnsi="Calibri" w:cs="Calibri"/>
            <w:b/>
            <w:color w:val="0000FF"/>
            <w:sz w:val="22"/>
            <w:szCs w:val="22"/>
            <w:u w:val="single"/>
          </w:rPr>
          <w:t>www.uff.br/licitacoes</w:t>
        </w:r>
      </w:hyperlink>
      <w:r>
        <w:rPr>
          <w:rFonts w:ascii="Calibri" w:eastAsia="Calibri" w:hAnsi="Calibri" w:cs="Calibri"/>
          <w:sz w:val="22"/>
          <w:szCs w:val="22"/>
        </w:rPr>
        <w:t xml:space="preserve">. Os autos do processo administrativo são digitais e podem ser consultados, por qualquer interessado, por meio do clique no nº do processo, constante também do endereço eletrônico </w:t>
      </w:r>
      <w:r>
        <w:rPr>
          <w:rFonts w:ascii="Calibri" w:eastAsia="Calibri" w:hAnsi="Calibri" w:cs="Calibri"/>
          <w:b/>
          <w:sz w:val="22"/>
          <w:szCs w:val="22"/>
        </w:rPr>
        <w:t>&lt;</w:t>
      </w:r>
      <w:hyperlink r:id="rId23">
        <w:r>
          <w:rPr>
            <w:rFonts w:ascii="Calibri" w:eastAsia="Calibri" w:hAnsi="Calibri" w:cs="Calibri"/>
            <w:b/>
            <w:sz w:val="22"/>
            <w:szCs w:val="22"/>
          </w:rPr>
          <w:t xml:space="preserve"> </w:t>
        </w:r>
      </w:hyperlink>
      <w:hyperlink r:id="rId24">
        <w:r>
          <w:rPr>
            <w:rFonts w:ascii="Calibri" w:eastAsia="Calibri" w:hAnsi="Calibri" w:cs="Calibri"/>
            <w:b/>
            <w:color w:val="0000FF"/>
            <w:sz w:val="22"/>
            <w:szCs w:val="22"/>
            <w:u w:val="single"/>
          </w:rPr>
          <w:t>www.uff.br/licitacoes</w:t>
        </w:r>
      </w:hyperlink>
      <w:r>
        <w:rPr>
          <w:rFonts w:ascii="Calibri" w:eastAsia="Calibri" w:hAnsi="Calibri" w:cs="Calibri"/>
          <w:b/>
          <w:sz w:val="22"/>
          <w:szCs w:val="22"/>
        </w:rPr>
        <w:t xml:space="preserve"> &gt;</w:t>
      </w:r>
      <w:r>
        <w:rPr>
          <w:rFonts w:ascii="Calibri" w:eastAsia="Calibri" w:hAnsi="Calibri" w:cs="Calibri"/>
          <w:sz w:val="22"/>
          <w:szCs w:val="22"/>
        </w:rPr>
        <w:t>.</w:t>
      </w:r>
    </w:p>
    <w:p w:rsidR="00264EBE" w:rsidRDefault="00693F86">
      <w:pPr>
        <w:numPr>
          <w:ilvl w:val="1"/>
          <w:numId w:val="4"/>
        </w:numPr>
        <w:spacing w:before="120" w:after="120" w:line="276" w:lineRule="auto"/>
        <w:ind w:left="1141"/>
        <w:jc w:val="both"/>
      </w:pPr>
      <w:r>
        <w:t>Integram este Edital, para todos os fins e efeitos, os seguintes anexos:</w:t>
      </w:r>
    </w:p>
    <w:p w:rsidR="00264EBE" w:rsidRDefault="00693F86">
      <w:pPr>
        <w:numPr>
          <w:ilvl w:val="2"/>
          <w:numId w:val="8"/>
        </w:numPr>
        <w:tabs>
          <w:tab w:val="left" w:pos="1440"/>
        </w:tabs>
        <w:spacing w:before="120" w:after="120" w:line="276" w:lineRule="auto"/>
        <w:ind w:left="1134" w:firstLine="0"/>
        <w:jc w:val="both"/>
        <w:rPr>
          <w:color w:val="000000"/>
        </w:rPr>
      </w:pPr>
      <w:r>
        <w:rPr>
          <w:color w:val="000000"/>
        </w:rPr>
        <w:t xml:space="preserve"> ANEXO I - Termo de Referência</w:t>
      </w:r>
    </w:p>
    <w:p w:rsidR="00264EBE" w:rsidRDefault="00693F86">
      <w:pPr>
        <w:numPr>
          <w:ilvl w:val="2"/>
          <w:numId w:val="8"/>
        </w:numPr>
        <w:tabs>
          <w:tab w:val="left" w:pos="1440"/>
        </w:tabs>
        <w:spacing w:before="120" w:after="120" w:line="276" w:lineRule="auto"/>
        <w:ind w:left="1134" w:firstLine="0"/>
        <w:jc w:val="both"/>
        <w:rPr>
          <w:color w:val="000000"/>
        </w:rPr>
      </w:pPr>
      <w:r>
        <w:rPr>
          <w:color w:val="000000"/>
        </w:rPr>
        <w:t>ANEXO I-A – Planilha Estimativa</w:t>
      </w:r>
    </w:p>
    <w:p w:rsidR="00264EBE" w:rsidRDefault="00693F86">
      <w:pPr>
        <w:numPr>
          <w:ilvl w:val="2"/>
          <w:numId w:val="8"/>
        </w:numPr>
        <w:tabs>
          <w:tab w:val="left" w:pos="1440"/>
        </w:tabs>
        <w:spacing w:before="120" w:after="120" w:line="276" w:lineRule="auto"/>
        <w:ind w:left="1134" w:firstLine="0"/>
        <w:jc w:val="both"/>
        <w:rPr>
          <w:color w:val="000000"/>
        </w:rPr>
      </w:pPr>
      <w:r>
        <w:rPr>
          <w:color w:val="000000"/>
        </w:rPr>
        <w:t>ANEXO I-B – Procedimento para Entregas de Materiais e Locais</w:t>
      </w:r>
    </w:p>
    <w:p w:rsidR="00264EBE" w:rsidRDefault="00693F86">
      <w:pPr>
        <w:numPr>
          <w:ilvl w:val="2"/>
          <w:numId w:val="8"/>
        </w:numPr>
        <w:tabs>
          <w:tab w:val="left" w:pos="1440"/>
        </w:tabs>
        <w:spacing w:before="120" w:after="120" w:line="276" w:lineRule="auto"/>
        <w:ind w:left="1134" w:firstLine="0"/>
        <w:jc w:val="both"/>
        <w:rPr>
          <w:color w:val="000000"/>
        </w:rPr>
      </w:pPr>
      <w:r>
        <w:rPr>
          <w:color w:val="000000"/>
        </w:rPr>
        <w:t>ANEXO I-C – Modelo de Indicação de Preposto</w:t>
      </w:r>
    </w:p>
    <w:p w:rsidR="00264EBE" w:rsidRDefault="00693F86">
      <w:pPr>
        <w:numPr>
          <w:ilvl w:val="2"/>
          <w:numId w:val="8"/>
        </w:numPr>
        <w:tabs>
          <w:tab w:val="left" w:pos="1440"/>
        </w:tabs>
        <w:spacing w:before="120" w:after="120" w:line="276" w:lineRule="auto"/>
        <w:ind w:left="1134" w:firstLine="0"/>
        <w:jc w:val="both"/>
        <w:rPr>
          <w:color w:val="000000"/>
        </w:rPr>
      </w:pPr>
      <w:r>
        <w:rPr>
          <w:color w:val="000000"/>
        </w:rPr>
        <w:t>ANEXO II – Modelo de Declaração Ambiental</w:t>
      </w:r>
    </w:p>
    <w:p w:rsidR="00264EBE" w:rsidRDefault="00693F86">
      <w:pPr>
        <w:numPr>
          <w:ilvl w:val="2"/>
          <w:numId w:val="8"/>
        </w:numPr>
        <w:spacing w:before="120" w:after="120" w:line="276" w:lineRule="auto"/>
        <w:ind w:left="1638"/>
        <w:jc w:val="both"/>
        <w:rPr>
          <w:color w:val="000000"/>
        </w:rPr>
      </w:pPr>
      <w:r>
        <w:rPr>
          <w:color w:val="000000"/>
        </w:rPr>
        <w:t>ANEXO III – Minuta de Ata de Registro de Preços;</w:t>
      </w:r>
    </w:p>
    <w:p w:rsidR="00264EBE" w:rsidRDefault="00693F86">
      <w:pPr>
        <w:numPr>
          <w:ilvl w:val="2"/>
          <w:numId w:val="8"/>
        </w:numPr>
        <w:spacing w:before="120" w:after="120" w:line="276" w:lineRule="auto"/>
        <w:ind w:left="1638"/>
        <w:jc w:val="both"/>
        <w:rPr>
          <w:color w:val="000000"/>
        </w:rPr>
      </w:pPr>
      <w:r>
        <w:rPr>
          <w:color w:val="000000"/>
        </w:rPr>
        <w:t>ANEXO IV - Termo de Responsabilidade sobre a Ata SRP</w:t>
      </w:r>
    </w:p>
    <w:p w:rsidR="00264EBE" w:rsidRDefault="00264EBE">
      <w:pPr>
        <w:spacing w:before="240" w:after="240" w:line="276" w:lineRule="auto"/>
        <w:ind w:left="360" w:right="-15" w:firstLine="709"/>
        <w:rPr>
          <w:color w:val="000000"/>
        </w:rPr>
      </w:pPr>
    </w:p>
    <w:p w:rsidR="00264EBE" w:rsidRDefault="00693F86">
      <w:pPr>
        <w:spacing w:before="240" w:after="240" w:line="276" w:lineRule="auto"/>
        <w:ind w:left="360" w:right="-15" w:firstLine="709"/>
        <w:jc w:val="center"/>
        <w:rPr>
          <w:color w:val="000000"/>
        </w:rPr>
      </w:pPr>
      <w:r>
        <w:rPr>
          <w:color w:val="000000"/>
        </w:rPr>
        <w:t>Niterói, 25 de fevereiro de 2021.</w:t>
      </w:r>
    </w:p>
    <w:p w:rsidR="00264EBE" w:rsidRDefault="00264EBE">
      <w:pPr>
        <w:spacing w:before="240" w:after="240" w:line="276" w:lineRule="auto"/>
        <w:ind w:right="-15" w:firstLine="709"/>
        <w:jc w:val="both"/>
        <w:rPr>
          <w:color w:val="000000"/>
        </w:rPr>
      </w:pPr>
    </w:p>
    <w:p w:rsidR="00264EBE" w:rsidRDefault="00693F86">
      <w:pPr>
        <w:ind w:firstLine="709"/>
        <w:jc w:val="center"/>
        <w:rPr>
          <w:rFonts w:cs="Arial"/>
          <w:b/>
          <w:color w:val="000000"/>
          <w:szCs w:val="20"/>
        </w:rPr>
      </w:pPr>
      <w:r>
        <w:rPr>
          <w:b/>
        </w:rPr>
        <w:t>Juliana P. Borsoi Richa</w:t>
      </w:r>
    </w:p>
    <w:p w:rsidR="00264EBE" w:rsidRDefault="00693F86">
      <w:pPr>
        <w:ind w:firstLine="709"/>
        <w:jc w:val="center"/>
        <w:rPr>
          <w:rFonts w:cs="Arial"/>
          <w:b/>
          <w:color w:val="000000"/>
          <w:szCs w:val="20"/>
        </w:rPr>
      </w:pPr>
      <w:r>
        <w:rPr>
          <w:rFonts w:cs="Arial"/>
          <w:b/>
          <w:color w:val="000000"/>
          <w:szCs w:val="20"/>
        </w:rPr>
        <w:t>CLI/PROAD/UFF</w:t>
      </w:r>
    </w:p>
    <w:p w:rsidR="00264EBE" w:rsidRDefault="00264EBE">
      <w:pPr>
        <w:spacing w:after="120" w:line="276" w:lineRule="auto"/>
        <w:ind w:right="-15"/>
        <w:jc w:val="center"/>
        <w:rPr>
          <w:rFonts w:ascii="Calibri" w:eastAsia="Calibri" w:hAnsi="Calibri" w:cs="Calibri"/>
          <w:b/>
          <w:color w:val="000000"/>
          <w:sz w:val="22"/>
          <w:szCs w:val="22"/>
        </w:rPr>
      </w:pPr>
    </w:p>
    <w:sectPr w:rsidR="00264EBE">
      <w:headerReference w:type="default" r:id="rId25"/>
      <w:footerReference w:type="default" r:id="rId26"/>
      <w:pgSz w:w="11906" w:h="16838"/>
      <w:pgMar w:top="1276" w:right="1077" w:bottom="1702" w:left="1077" w:header="142" w:footer="709"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1114C" w:rsidRDefault="00693F86">
      <w:r>
        <w:separator/>
      </w:r>
    </w:p>
  </w:endnote>
  <w:endnote w:type="continuationSeparator" w:id="0">
    <w:p w:rsidR="0061114C" w:rsidRDefault="00693F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angal">
    <w:altName w:val="Courier New"/>
    <w:panose1 w:val="00000400000000000000"/>
    <w:charset w:val="01"/>
    <w:family w:val="roman"/>
    <w:notTrueType/>
    <w:pitch w:val="variable"/>
    <w:sig w:usb0="00002000" w:usb1="00000000" w:usb2="00000000" w:usb3="00000000" w:csb0="00000000" w:csb1="00000000"/>
  </w:font>
  <w:font w:name="Liberation Sans">
    <w:charset w:val="00"/>
    <w:family w:val="auto"/>
    <w:pitch w:val="default"/>
    <w:sig w:usb0="E0000AFF" w:usb1="500078FF" w:usb2="00000021" w:usb3="00000000" w:csb0="600001BF" w:csb1="DFF70000"/>
  </w:font>
  <w:font w:name="Microsoft YaHei">
    <w:panose1 w:val="020B0503020204020204"/>
    <w:charset w:val="86"/>
    <w:family w:val="swiss"/>
    <w:pitch w:val="variable"/>
    <w:sig w:usb0="80000287" w:usb1="2ACF3C50" w:usb2="00000016" w:usb3="00000000" w:csb0="0004001F" w:csb1="00000000"/>
  </w:font>
  <w:font w:name="Calibri">
    <w:panose1 w:val="020F0502020204030204"/>
    <w:charset w:val="00"/>
    <w:family w:val="swiss"/>
    <w:pitch w:val="variable"/>
    <w:sig w:usb0="E4002EFF" w:usb1="C000247B" w:usb2="00000009" w:usb3="00000000" w:csb0="000001FF" w:csb1="00000000"/>
  </w:font>
  <w:font w:name="Ecofont_Spranq_eco_Sans">
    <w:altName w:val="Segoe Print"/>
    <w:charset w:val="00"/>
    <w:family w:val="auto"/>
    <w:pitch w:val="default"/>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StarSymbol">
    <w:altName w:val="Segoe Print"/>
    <w:charset w:val="00"/>
    <w:family w:val="auto"/>
    <w:pitch w:val="default"/>
  </w:font>
  <w:font w:name="OpenSymbol">
    <w:charset w:val="00"/>
    <w:family w:val="auto"/>
    <w:pitch w:val="default"/>
    <w:sig w:usb0="800000AF" w:usb1="1001ECEA" w:usb2="00000000" w:usb3="00000000" w:csb0="00000001"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ourier">
    <w:panose1 w:val="02070409020205020404"/>
    <w:charset w:val="00"/>
    <w:family w:val="modern"/>
    <w:notTrueType/>
    <w:pitch w:val="fixed"/>
    <w:sig w:usb0="00000003" w:usb1="00000000" w:usb2="00000000" w:usb3="00000000" w:csb0="00000001" w:csb1="00000000"/>
  </w:font>
  <w:font w:name="CG Times (WN)">
    <w:altName w:val="Segoe Print"/>
    <w:charset w:val="00"/>
    <w:family w:val="auto"/>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64EBE" w:rsidRDefault="00693F86">
    <w:pPr>
      <w:tabs>
        <w:tab w:val="center" w:pos="4252"/>
        <w:tab w:val="right" w:pos="8504"/>
      </w:tabs>
      <w:jc w:val="center"/>
      <w:rPr>
        <w:rFonts w:cs="Arial"/>
        <w:i/>
        <w:color w:val="000000"/>
        <w:szCs w:val="20"/>
      </w:rPr>
    </w:pPr>
    <w:r>
      <w:rPr>
        <w:rFonts w:cs="Arial"/>
        <w:color w:val="000000"/>
        <w:sz w:val="12"/>
        <w:szCs w:val="12"/>
      </w:rPr>
      <w:tab/>
    </w:r>
    <w:r>
      <w:rPr>
        <w:rFonts w:cs="Arial"/>
        <w:color w:val="000000"/>
        <w:sz w:val="12"/>
        <w:szCs w:val="12"/>
      </w:rPr>
      <w:tab/>
    </w:r>
    <w:r>
      <w:rPr>
        <w:rFonts w:ascii="Verdana" w:eastAsia="Verdana" w:hAnsi="Verdana" w:cs="Verdana"/>
        <w:color w:val="000000"/>
        <w:sz w:val="16"/>
        <w:szCs w:val="16"/>
      </w:rPr>
      <w:t xml:space="preserve">Pág. </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PAGE</w:instrText>
    </w:r>
    <w:r>
      <w:rPr>
        <w:rFonts w:ascii="Verdana" w:eastAsia="Verdana" w:hAnsi="Verdana" w:cs="Verdana"/>
        <w:color w:val="000000"/>
        <w:sz w:val="16"/>
        <w:szCs w:val="16"/>
      </w:rPr>
      <w:fldChar w:fldCharType="separate"/>
    </w:r>
    <w:r w:rsidR="00560A9A">
      <w:rPr>
        <w:rFonts w:ascii="Verdana" w:eastAsia="Verdana" w:hAnsi="Verdana" w:cs="Verdana"/>
        <w:noProof/>
        <w:color w:val="000000"/>
        <w:sz w:val="16"/>
        <w:szCs w:val="16"/>
      </w:rPr>
      <w:t>1</w:t>
    </w:r>
    <w:r>
      <w:rPr>
        <w:rFonts w:ascii="Verdana" w:eastAsia="Verdana" w:hAnsi="Verdana" w:cs="Verdana"/>
        <w:color w:val="000000"/>
        <w:sz w:val="16"/>
        <w:szCs w:val="16"/>
      </w:rPr>
      <w:fldChar w:fldCharType="end"/>
    </w:r>
    <w:r>
      <w:rPr>
        <w:rFonts w:ascii="Verdana" w:eastAsia="Verdana" w:hAnsi="Verdana" w:cs="Verdana"/>
        <w:color w:val="000000"/>
        <w:sz w:val="16"/>
        <w:szCs w:val="16"/>
      </w:rPr>
      <w:t>/</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NUMPAGES</w:instrText>
    </w:r>
    <w:r>
      <w:rPr>
        <w:rFonts w:ascii="Verdana" w:eastAsia="Verdana" w:hAnsi="Verdana" w:cs="Verdana"/>
        <w:color w:val="000000"/>
        <w:sz w:val="16"/>
        <w:szCs w:val="16"/>
      </w:rPr>
      <w:fldChar w:fldCharType="separate"/>
    </w:r>
    <w:r w:rsidR="00560A9A">
      <w:rPr>
        <w:rFonts w:ascii="Verdana" w:eastAsia="Verdana" w:hAnsi="Verdana" w:cs="Verdana"/>
        <w:noProof/>
        <w:color w:val="000000"/>
        <w:sz w:val="16"/>
        <w:szCs w:val="16"/>
      </w:rPr>
      <w:t>22</w:t>
    </w:r>
    <w:r>
      <w:rPr>
        <w:rFonts w:ascii="Verdana" w:eastAsia="Verdana" w:hAnsi="Verdana" w:cs="Verdana"/>
        <w:color w:val="000000"/>
        <w:sz w:val="16"/>
        <w:szCs w:val="16"/>
      </w:rPr>
      <w:fldChar w:fldCharType="end"/>
    </w:r>
  </w:p>
  <w:p w:rsidR="00264EBE" w:rsidRDefault="00264EBE">
    <w:pPr>
      <w:tabs>
        <w:tab w:val="center" w:pos="4252"/>
        <w:tab w:val="right" w:pos="8504"/>
      </w:tabs>
      <w:rPr>
        <w:rFonts w:cs="Arial"/>
        <w:color w:val="000000"/>
        <w:sz w:val="12"/>
        <w:szCs w:val="1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1114C" w:rsidRDefault="00693F86">
      <w:r>
        <w:separator/>
      </w:r>
    </w:p>
  </w:footnote>
  <w:footnote w:type="continuationSeparator" w:id="0">
    <w:p w:rsidR="0061114C" w:rsidRDefault="00693F8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64EBE" w:rsidRDefault="00264EBE">
    <w:pPr>
      <w:tabs>
        <w:tab w:val="center" w:pos="4252"/>
        <w:tab w:val="right" w:pos="8504"/>
      </w:tabs>
      <w:jc w:val="right"/>
      <w:rPr>
        <w:rFonts w:ascii="Verdana" w:eastAsia="Verdana" w:hAnsi="Verdana" w:cs="Verdana"/>
        <w:color w:val="000000"/>
        <w:sz w:val="16"/>
        <w:szCs w:val="16"/>
      </w:rPr>
    </w:pPr>
  </w:p>
  <w:p w:rsidR="00264EBE" w:rsidRDefault="00264EBE">
    <w:pPr>
      <w:tabs>
        <w:tab w:val="center" w:pos="4252"/>
        <w:tab w:val="right" w:pos="8504"/>
      </w:tabs>
      <w:jc w:val="right"/>
      <w:rPr>
        <w:rFonts w:ascii="Verdana" w:eastAsia="Verdana" w:hAnsi="Verdana" w:cs="Verdana"/>
        <w:color w:val="000000"/>
        <w:sz w:val="16"/>
        <w:szCs w:val="16"/>
      </w:rPr>
    </w:pPr>
  </w:p>
  <w:p w:rsidR="00264EBE" w:rsidRDefault="00693F86">
    <w:pPr>
      <w:tabs>
        <w:tab w:val="center" w:pos="4252"/>
        <w:tab w:val="right" w:pos="8504"/>
      </w:tabs>
      <w:jc w:val="right"/>
      <w:rPr>
        <w:rFonts w:ascii="Verdana" w:eastAsia="Verdana" w:hAnsi="Verdana" w:cs="Verdana"/>
        <w:color w:val="000000"/>
        <w:sz w:val="16"/>
        <w:szCs w:val="16"/>
      </w:rPr>
    </w:pPr>
    <w:r>
      <w:rPr>
        <w:rFonts w:ascii="Verdana" w:eastAsia="Verdana" w:hAnsi="Verdana" w:cs="Verdana"/>
        <w:color w:val="000000"/>
        <w:sz w:val="16"/>
        <w:szCs w:val="16"/>
      </w:rPr>
      <w:t>Fls.__________</w:t>
    </w:r>
  </w:p>
  <w:p w:rsidR="00264EBE" w:rsidRDefault="00693F86">
    <w:pPr>
      <w:tabs>
        <w:tab w:val="center" w:pos="4252"/>
        <w:tab w:val="right" w:pos="8504"/>
      </w:tabs>
      <w:jc w:val="right"/>
      <w:rPr>
        <w:rFonts w:cs="Arial"/>
        <w:color w:val="000000"/>
        <w:szCs w:val="20"/>
      </w:rPr>
    </w:pPr>
    <w:r>
      <w:rPr>
        <w:rFonts w:ascii="Verdana" w:eastAsia="Verdana" w:hAnsi="Verdana" w:cs="Verdana"/>
        <w:color w:val="000000"/>
        <w:sz w:val="16"/>
        <w:szCs w:val="16"/>
      </w:rPr>
      <w:t xml:space="preserve">Processo n.º </w:t>
    </w:r>
    <w:r>
      <w:rPr>
        <w:noProof/>
      </w:rPr>
      <w:drawing>
        <wp:anchor distT="0" distB="0" distL="114300" distR="114300" simplePos="0" relativeHeight="251659264" behindDoc="0" locked="0" layoutInCell="1" allowOverlap="1">
          <wp:simplePos x="0" y="0"/>
          <wp:positionH relativeFrom="column">
            <wp:posOffset>11430</wp:posOffset>
          </wp:positionH>
          <wp:positionV relativeFrom="paragraph">
            <wp:posOffset>38100</wp:posOffset>
          </wp:positionV>
          <wp:extent cx="685800" cy="370840"/>
          <wp:effectExtent l="0" t="0" r="0" b="0"/>
          <wp:wrapNone/>
          <wp:docPr id="6" name="image2.jpg" descr="Uma imagem contendo clip-art&#10;&#10;Descrição gerada automaticamente"/>
          <wp:cNvGraphicFramePr/>
          <a:graphic xmlns:a="http://schemas.openxmlformats.org/drawingml/2006/main">
            <a:graphicData uri="http://schemas.openxmlformats.org/drawingml/2006/picture">
              <pic:pic xmlns:pic="http://schemas.openxmlformats.org/drawingml/2006/picture">
                <pic:nvPicPr>
                  <pic:cNvPr id="6" name="image2.jpg" descr="Uma imagem contendo clip-art&#10;&#10;Descrição gerada automaticamente"/>
                  <pic:cNvPicPr preferRelativeResize="0"/>
                </pic:nvPicPr>
                <pic:blipFill>
                  <a:blip r:embed="rId1"/>
                  <a:srcRect/>
                  <a:stretch>
                    <a:fillRect/>
                  </a:stretch>
                </pic:blipFill>
                <pic:spPr>
                  <a:xfrm>
                    <a:off x="0" y="0"/>
                    <a:ext cx="685800" cy="370840"/>
                  </a:xfrm>
                  <a:prstGeom prst="rect">
                    <a:avLst/>
                  </a:prstGeom>
                </pic:spPr>
              </pic:pic>
            </a:graphicData>
          </a:graphic>
        </wp:anchor>
      </w:drawing>
    </w:r>
    <w:r>
      <w:rPr>
        <w:rFonts w:ascii="Verdana" w:eastAsia="Verdana" w:hAnsi="Verdana" w:cs="Verdana"/>
        <w:color w:val="000000"/>
        <w:sz w:val="16"/>
        <w:szCs w:val="16"/>
      </w:rPr>
      <w:t>23069.151742/2021-46</w:t>
    </w:r>
  </w:p>
  <w:p w:rsidR="00264EBE" w:rsidRDefault="00264EBE">
    <w:pPr>
      <w:tabs>
        <w:tab w:val="center" w:pos="4252"/>
        <w:tab w:val="right" w:pos="8504"/>
      </w:tabs>
      <w:jc w:val="right"/>
      <w:rPr>
        <w:rFonts w:cs="Arial"/>
        <w:color w:val="000000"/>
        <w:szCs w:val="20"/>
      </w:rPr>
    </w:pPr>
  </w:p>
  <w:p w:rsidR="00264EBE" w:rsidRDefault="00264EBE"/>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5E306ED"/>
    <w:multiLevelType w:val="multilevel"/>
    <w:tmpl w:val="B5E306ED"/>
    <w:lvl w:ilvl="0">
      <w:start w:val="9"/>
      <w:numFmt w:val="decimal"/>
      <w:pStyle w:val="SalisNumeroEsquerdaArial11"/>
      <w:lvlText w:val="%1."/>
      <w:lvlJc w:val="left"/>
      <w:pPr>
        <w:ind w:left="360" w:hanging="360"/>
      </w:pPr>
      <w:rPr>
        <w:b/>
        <w:color w:val="000000"/>
      </w:rPr>
    </w:lvl>
    <w:lvl w:ilvl="1">
      <w:start w:val="5"/>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strike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nsid w:val="BF205925"/>
    <w:multiLevelType w:val="multilevel"/>
    <w:tmpl w:val="BF205925"/>
    <w:lvl w:ilvl="0">
      <w:start w:val="2"/>
      <w:numFmt w:val="decimal"/>
      <w:pStyle w:val="Nivel01"/>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strike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nsid w:val="CF092B84"/>
    <w:multiLevelType w:val="multilevel"/>
    <w:tmpl w:val="CF092B84"/>
    <w:lvl w:ilvl="0">
      <w:start w:val="20"/>
      <w:numFmt w:val="decimal"/>
      <w:pStyle w:val="Commarcadores5"/>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strike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0053208E"/>
    <w:multiLevelType w:val="multilevel"/>
    <w:tmpl w:val="0053208E"/>
    <w:lvl w:ilvl="0">
      <w:start w:val="8"/>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pStyle w:val="Ttulo3"/>
      <w:lvlText w:val="%1.%2.%3."/>
      <w:lvlJc w:val="left"/>
      <w:pPr>
        <w:ind w:left="930" w:hanging="504"/>
      </w:pPr>
      <w:rPr>
        <w:b w:val="0"/>
        <w:i w:val="0"/>
        <w:strike w:val="0"/>
        <w:color w:val="000000"/>
      </w:rPr>
    </w:lvl>
    <w:lvl w:ilvl="3">
      <w:start w:val="1"/>
      <w:numFmt w:val="decimal"/>
      <w:pStyle w:val="Ttulo4"/>
      <w:lvlText w:val="%1.%2.%3.%4."/>
      <w:lvlJc w:val="left"/>
      <w:pPr>
        <w:ind w:left="2491" w:hanging="648"/>
      </w:pPr>
    </w:lvl>
    <w:lvl w:ilvl="4">
      <w:start w:val="1"/>
      <w:numFmt w:val="decimal"/>
      <w:pStyle w:val="Ttulo5"/>
      <w:lvlText w:val="%1.%2.%3.%4.%5."/>
      <w:lvlJc w:val="left"/>
      <w:pPr>
        <w:ind w:left="2232" w:hanging="792"/>
      </w:pPr>
    </w:lvl>
    <w:lvl w:ilvl="5">
      <w:start w:val="1"/>
      <w:numFmt w:val="decimal"/>
      <w:pStyle w:val="Ttulo6"/>
      <w:lvlText w:val="%1.%2.%3.%4.%5.%6."/>
      <w:lvlJc w:val="left"/>
      <w:pPr>
        <w:ind w:left="2736" w:hanging="935"/>
      </w:pPr>
    </w:lvl>
    <w:lvl w:ilvl="6">
      <w:start w:val="1"/>
      <w:numFmt w:val="decimal"/>
      <w:pStyle w:val="Ttulo7"/>
      <w:lvlText w:val="%1.%2.%3.%4.%5.%6.%7."/>
      <w:lvlJc w:val="left"/>
      <w:pPr>
        <w:ind w:left="3240" w:hanging="1080"/>
      </w:pPr>
    </w:lvl>
    <w:lvl w:ilvl="7">
      <w:start w:val="1"/>
      <w:numFmt w:val="decimal"/>
      <w:pStyle w:val="Ttulo8"/>
      <w:lvlText w:val="%1.%2.%3.%4.%5.%6.%7.%8."/>
      <w:lvlJc w:val="left"/>
      <w:pPr>
        <w:ind w:left="3744" w:hanging="1224"/>
      </w:pPr>
    </w:lvl>
    <w:lvl w:ilvl="8">
      <w:start w:val="1"/>
      <w:numFmt w:val="decimal"/>
      <w:pStyle w:val="Ttulo9"/>
      <w:lvlText w:val="%1.%2.%3.%4.%5.%6.%7.%8.%9."/>
      <w:lvlJc w:val="left"/>
      <w:pPr>
        <w:ind w:left="4320" w:hanging="1440"/>
      </w:pPr>
    </w:lvl>
  </w:abstractNum>
  <w:abstractNum w:abstractNumId="4">
    <w:nsid w:val="03D62ECE"/>
    <w:multiLevelType w:val="multilevel"/>
    <w:tmpl w:val="03D62ECE"/>
    <w:lvl w:ilvl="0">
      <w:start w:val="9"/>
      <w:numFmt w:val="decimal"/>
      <w:pStyle w:val="SalisAlineaArial11"/>
      <w:lvlText w:val="%1."/>
      <w:lvlJc w:val="left"/>
      <w:pPr>
        <w:ind w:left="360" w:hanging="360"/>
      </w:pPr>
      <w:rPr>
        <w:b/>
        <w:color w:val="000000"/>
      </w:rPr>
    </w:lvl>
    <w:lvl w:ilvl="1">
      <w:start w:val="13"/>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strike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25B654F3"/>
    <w:multiLevelType w:val="multilevel"/>
    <w:tmpl w:val="25B654F3"/>
    <w:lvl w:ilvl="0">
      <w:start w:val="14"/>
      <w:numFmt w:val="decimal"/>
      <w:lvlText w:val="%1"/>
      <w:lvlJc w:val="left"/>
      <w:pPr>
        <w:ind w:left="360" w:hanging="360"/>
      </w:pPr>
    </w:lvl>
    <w:lvl w:ilvl="1">
      <w:start w:val="1"/>
      <w:numFmt w:val="decimal"/>
      <w:lvlText w:val="%1.%2"/>
      <w:lvlJc w:val="left"/>
      <w:pPr>
        <w:ind w:left="927" w:hanging="360"/>
      </w:pPr>
      <w:rPr>
        <w:strike w:val="0"/>
      </w:rPr>
    </w:lvl>
    <w:lvl w:ilvl="2">
      <w:start w:val="1"/>
      <w:numFmt w:val="decimal"/>
      <w:lvlText w:val="%1.%2.%3"/>
      <w:lvlJc w:val="left"/>
      <w:pPr>
        <w:ind w:left="1288" w:hanging="719"/>
      </w:pPr>
    </w:lvl>
    <w:lvl w:ilvl="3">
      <w:start w:val="1"/>
      <w:numFmt w:val="decimal"/>
      <w:lvlText w:val="%1.%2.%3.%4"/>
      <w:lvlJc w:val="left"/>
      <w:pPr>
        <w:ind w:left="1572" w:hanging="720"/>
      </w:pPr>
    </w:lvl>
    <w:lvl w:ilvl="4">
      <w:start w:val="1"/>
      <w:numFmt w:val="decimal"/>
      <w:lvlText w:val="%1.%2.%3.%4.%5"/>
      <w:lvlJc w:val="left"/>
      <w:pPr>
        <w:ind w:left="2216" w:hanging="1080"/>
      </w:pPr>
    </w:lvl>
    <w:lvl w:ilvl="5">
      <w:start w:val="1"/>
      <w:numFmt w:val="decimal"/>
      <w:lvlText w:val="%1.%2.%3.%4.%5.%6"/>
      <w:lvlJc w:val="left"/>
      <w:pPr>
        <w:ind w:left="2500" w:hanging="1080"/>
      </w:pPr>
    </w:lvl>
    <w:lvl w:ilvl="6">
      <w:start w:val="1"/>
      <w:numFmt w:val="decimal"/>
      <w:lvlText w:val="%1.%2.%3.%4.%5.%6.%7"/>
      <w:lvlJc w:val="left"/>
      <w:pPr>
        <w:ind w:left="3144" w:hanging="1440"/>
      </w:pPr>
    </w:lvl>
    <w:lvl w:ilvl="7">
      <w:start w:val="1"/>
      <w:numFmt w:val="decimal"/>
      <w:lvlText w:val="%1.%2.%3.%4.%5.%6.%7.%8"/>
      <w:lvlJc w:val="left"/>
      <w:pPr>
        <w:ind w:left="3428" w:hanging="1440"/>
      </w:pPr>
    </w:lvl>
    <w:lvl w:ilvl="8">
      <w:start w:val="1"/>
      <w:numFmt w:val="decimal"/>
      <w:lvlText w:val="%1.%2.%3.%4.%5.%6.%7.%8.%9"/>
      <w:lvlJc w:val="left"/>
      <w:pPr>
        <w:ind w:left="4072" w:hanging="1800"/>
      </w:pPr>
    </w:lvl>
  </w:abstractNum>
  <w:abstractNum w:abstractNumId="6">
    <w:nsid w:val="59ADCABA"/>
    <w:multiLevelType w:val="multilevel"/>
    <w:tmpl w:val="59ADCABA"/>
    <w:lvl w:ilvl="0">
      <w:start w:val="1"/>
      <w:numFmt w:val="decimal"/>
      <w:pStyle w:val="Nivel1"/>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strike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72183CF9"/>
    <w:multiLevelType w:val="multilevel"/>
    <w:tmpl w:val="72183CF9"/>
    <w:lvl w:ilvl="0">
      <w:start w:val="20"/>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strike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3"/>
  </w:num>
  <w:num w:numId="2">
    <w:abstractNumId w:val="2"/>
  </w:num>
  <w:num w:numId="3">
    <w:abstractNumId w:val="6"/>
  </w:num>
  <w:num w:numId="4">
    <w:abstractNumId w:val="1"/>
  </w:num>
  <w:num w:numId="5">
    <w:abstractNumId w:val="0"/>
  </w:num>
  <w:num w:numId="6">
    <w:abstractNumId w:val="4"/>
  </w:num>
  <w:num w:numId="7">
    <w:abstractNumId w:val="5"/>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efaultTabStop w:val="720"/>
  <w:hyphenationZone w:val="425"/>
  <w:noPunctuationKerning/>
  <w:characterSpacingControl w:val="doNotCompress"/>
  <w:footnotePr>
    <w:footnote w:id="-1"/>
    <w:footnote w:id="0"/>
  </w:footnotePr>
  <w:endnotePr>
    <w:endnote w:id="-1"/>
    <w:endnote w:id="0"/>
  </w:endnotePr>
  <w:compat>
    <w:doNotExpandShiftReturn/>
    <w:doNotWrapTextWithPunct/>
    <w:doNotUseEastAsianBreakRules/>
    <w:useFELayout/>
    <w:doNotUseIndentAsNumberingTabStop/>
    <w:useAltKinsokuLineBreakRules/>
    <w:compatSetting w:name="compatibilityMode" w:uri="http://schemas.microsoft.com/office/word" w:val="14"/>
  </w:compat>
  <w:rsids>
    <w:rsidRoot w:val="00264EBE"/>
    <w:rsid w:val="00264EBE"/>
    <w:rsid w:val="00560A9A"/>
    <w:rsid w:val="0061114C"/>
    <w:rsid w:val="00693F86"/>
    <w:rsid w:val="00AA54BC"/>
    <w:rsid w:val="00C81006"/>
    <w:rsid w:val="06B904F2"/>
    <w:rsid w:val="0ABE03DF"/>
    <w:rsid w:val="438B48EE"/>
    <w:rsid w:val="5D485E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SimSun" w:hAnsi="Times New Roman" w:cs="Times New Roman"/>
        <w:lang w:val="pt-BR" w:eastAsia="pt-BR"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unhideWhenUsed="1"/>
    <w:lsdException w:name="header" w:unhideWhenUsed="1"/>
    <w:lsdException w:name="footer" w:unhideWhenUsed="1" w:qFormat="1"/>
    <w:lsdException w:name="caption" w:qFormat="1"/>
    <w:lsdException w:name="annotation reference" w:semiHidden="1" w:unhideWhenUsed="1" w:qFormat="1"/>
    <w:lsdException w:name="Default Paragraph Font" w:semiHidden="1" w:uiPriority="1" w:unhideWhenUsed="1"/>
    <w:lsdException w:name="Body Text Indent 3" w:unhideWhenUsed="1"/>
    <w:lsdException w:name="Block Text" w:qFormat="1"/>
    <w:lsdException w:name="Hyperlink" w:unhideWhenUsed="1"/>
    <w:lsdException w:name="Strong" w:uiPriority="22"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uiPriority="99"/>
    <w:lsdException w:name="Table Grid" w:unhideWhenUsed="1"/>
    <w:lsdException w:name="Placeholder Text" w:semiHidden="1" w:uiPriority="99"/>
    <w:lsdException w:name="No Spacing" w:semiHidden="1" w:uiPriority="99" w:unhideWhenUsed="1"/>
    <w:lsdException w:name="Light Shading" w:semiHidden="1" w:uiPriority="99" w:unhideWhenUsed="1"/>
    <w:lsdException w:name="Light List" w:semiHidden="1" w:uiPriority="99" w:unhideWhenUsed="1"/>
    <w:lsdException w:name="Light Grid" w:semiHidden="1" w:uiPriority="99" w:unhideWhenUsed="1"/>
    <w:lsdException w:name="Medium Shading 1" w:semiHidden="1" w:uiPriority="99" w:unhideWhenUsed="1"/>
    <w:lsdException w:name="Medium Shading 2" w:semiHidden="1" w:uiPriority="99" w:unhideWhenUsed="1"/>
    <w:lsdException w:name="Medium List 1" w:semiHidden="1" w:uiPriority="99" w:unhideWhenUsed="1"/>
    <w:lsdException w:name="Medium List 2" w:semiHidden="1" w:uiPriority="99" w:unhideWhenUsed="1"/>
    <w:lsdException w:name="Medium Grid 1" w:semiHidden="1" w:uiPriority="99" w:unhideWhenUsed="1"/>
    <w:lsdException w:name="Medium Grid 2" w:semiHidden="1" w:uiPriority="99" w:unhideWhenUsed="1"/>
    <w:lsdException w:name="Medium Grid 3" w:semiHidden="1" w:uiPriority="99" w:unhideWhenUsed="1"/>
    <w:lsdException w:name="Dark List" w:semiHidden="1" w:uiPriority="99" w:unhideWhenUsed="1"/>
    <w:lsdException w:name="Colorful Shading" w:semiHidden="1" w:uiPriority="99" w:unhideWhenUsed="1"/>
    <w:lsdException w:name="Colorful List" w:semiHidden="1" w:uiPriority="99" w:unhideWhenUsed="1"/>
    <w:lsdException w:name="Colorful Grid" w:semiHidden="1" w:uiPriority="99" w:unhideWhenUsed="1"/>
    <w:lsdException w:name="Light Shading Accent 1" w:semiHidden="1" w:uiPriority="99" w:unhideWhenUsed="1"/>
    <w:lsdException w:name="Light List Accent 1" w:semiHidden="1" w:uiPriority="99" w:unhideWhenUsed="1"/>
    <w:lsdException w:name="Light Grid Accent 1" w:semiHidden="1" w:uiPriority="99" w:unhideWhenUsed="1"/>
    <w:lsdException w:name="Medium Shading 1 Accent 1" w:semiHidden="1" w:uiPriority="99" w:unhideWhenUsed="1"/>
    <w:lsdException w:name="Medium Shading 2 Accent 1" w:semiHidden="1" w:uiPriority="99" w:unhideWhenUsed="1"/>
    <w:lsdException w:name="Medium List 1 Accent 1" w:semiHidden="1" w:uiPriority="99" w:unhideWhenUsed="1"/>
    <w:lsdException w:name="Revision" w:semiHidden="1" w:uiPriority="99" w:unhideWhenUsed="1"/>
    <w:lsdException w:name="List Paragraph" w:uiPriority="34" w:qFormat="1"/>
    <w:lsdException w:name="Quote" w:qFormat="1"/>
    <w:lsdException w:name="Intense Quote" w:semiHidden="1" w:uiPriority="99" w:unhideWhenUsed="1"/>
    <w:lsdException w:name="Medium List 2 Accent 1" w:semiHidden="1" w:uiPriority="99" w:unhideWhenUsed="1"/>
    <w:lsdException w:name="Medium Grid 1 Accent 1" w:semiHidden="1" w:uiPriority="99" w:unhideWhenUsed="1"/>
    <w:lsdException w:name="Medium Grid 2 Accent 1" w:semiHidden="1" w:uiPriority="99" w:unhideWhenUsed="1"/>
    <w:lsdException w:name="Medium Grid 3 Accent 1" w:semiHidden="1" w:uiPriority="99" w:unhideWhenUsed="1"/>
    <w:lsdException w:name="Dark List Accent 1" w:semiHidden="1" w:uiPriority="99" w:unhideWhenUsed="1"/>
    <w:lsdException w:name="Colorful Shading Accent 1" w:semiHidden="1" w:uiPriority="99" w:unhideWhenUsed="1"/>
    <w:lsdException w:name="Colorful List Accent 1" w:semiHidden="1" w:uiPriority="99" w:unhideWhenUsed="1"/>
    <w:lsdException w:name="Colorful Grid Accent 1" w:semiHidden="1" w:uiPriority="99" w:unhideWhenUsed="1"/>
    <w:lsdException w:name="Light Shading Accent 2" w:semiHidden="1" w:uiPriority="99" w:unhideWhenUsed="1"/>
    <w:lsdException w:name="Light List Accent 2" w:semiHidden="1" w:uiPriority="99" w:unhideWhenUsed="1"/>
    <w:lsdException w:name="Light Grid Accent 2" w:semiHidden="1" w:uiPriority="99" w:unhideWhenUsed="1"/>
    <w:lsdException w:name="Medium Shading 1 Accent 2" w:semiHidden="1" w:uiPriority="99" w:unhideWhenUsed="1"/>
    <w:lsdException w:name="Medium Shading 2 Accent 2" w:semiHidden="1" w:uiPriority="99" w:unhideWhenUsed="1"/>
    <w:lsdException w:name="Medium List 1 Accent 2" w:semiHidden="1" w:uiPriority="99" w:unhideWhenUsed="1"/>
    <w:lsdException w:name="Medium List 2 Accent 2" w:semiHidden="1" w:uiPriority="99" w:unhideWhenUsed="1"/>
    <w:lsdException w:name="Medium Grid 1 Accent 2" w:semiHidden="1" w:uiPriority="99" w:unhideWhenUsed="1"/>
    <w:lsdException w:name="Medium Grid 2 Accent 2" w:semiHidden="1" w:uiPriority="99" w:unhideWhenUsed="1"/>
    <w:lsdException w:name="Medium Grid 3 Accent 2" w:semiHidden="1" w:uiPriority="99" w:unhideWhenUsed="1"/>
    <w:lsdException w:name="Dark List Accent 2" w:semiHidden="1" w:uiPriority="99" w:unhideWhenUsed="1"/>
    <w:lsdException w:name="Colorful Shading Accent 2" w:semiHidden="1" w:uiPriority="99" w:unhideWhenUsed="1"/>
    <w:lsdException w:name="Colorful List Accent 2" w:semiHidden="1" w:uiPriority="99" w:unhideWhenUsed="1"/>
    <w:lsdException w:name="Colorful Grid Accent 2" w:semiHidden="1" w:uiPriority="99" w:unhideWhenUsed="1"/>
    <w:lsdException w:name="Light Shading Accent 3" w:semiHidden="1" w:uiPriority="99" w:unhideWhenUsed="1"/>
    <w:lsdException w:name="Light List Accent 3" w:semiHidden="1" w:uiPriority="99" w:unhideWhenUsed="1"/>
    <w:lsdException w:name="Light Grid Accent 3" w:semiHidden="1" w:uiPriority="99" w:unhideWhenUsed="1"/>
    <w:lsdException w:name="Medium Shading 1 Accent 3" w:semiHidden="1" w:uiPriority="99" w:unhideWhenUsed="1"/>
    <w:lsdException w:name="Medium Shading 2 Accent 3" w:semiHidden="1" w:uiPriority="99" w:unhideWhenUsed="1"/>
    <w:lsdException w:name="Medium List 1 Accent 3" w:semiHidden="1" w:uiPriority="99" w:unhideWhenUsed="1"/>
    <w:lsdException w:name="Medium List 2 Accent 3" w:semiHidden="1" w:uiPriority="99" w:unhideWhenUsed="1"/>
    <w:lsdException w:name="Medium Grid 1 Accent 3" w:semiHidden="1" w:uiPriority="99" w:unhideWhenUsed="1"/>
    <w:lsdException w:name="Medium Grid 2 Accent 3" w:semiHidden="1" w:uiPriority="99" w:unhideWhenUsed="1"/>
    <w:lsdException w:name="Medium Grid 3 Accent 3" w:semiHidden="1" w:uiPriority="99" w:unhideWhenUsed="1"/>
    <w:lsdException w:name="Dark List Accent 3" w:semiHidden="1" w:uiPriority="99" w:unhideWhenUsed="1"/>
    <w:lsdException w:name="Colorful Shading Accent 3" w:semiHidden="1" w:uiPriority="99" w:unhideWhenUsed="1"/>
    <w:lsdException w:name="Colorful List Accent 3" w:semiHidden="1" w:uiPriority="99" w:unhideWhenUsed="1"/>
    <w:lsdException w:name="Colorful Grid Accent 3" w:semiHidden="1" w:uiPriority="99" w:unhideWhenUsed="1"/>
    <w:lsdException w:name="Light Shading Accent 4" w:semiHidden="1" w:uiPriority="99" w:unhideWhenUsed="1"/>
    <w:lsdException w:name="Light List Accent 4" w:semiHidden="1" w:uiPriority="99" w:unhideWhenUsed="1"/>
    <w:lsdException w:name="Light Grid Accent 4" w:semiHidden="1" w:uiPriority="99" w:unhideWhenUsed="1"/>
    <w:lsdException w:name="Medium Shading 1 Accent 4" w:semiHidden="1" w:uiPriority="99" w:unhideWhenUsed="1"/>
    <w:lsdException w:name="Medium Shading 2 Accent 4" w:semiHidden="1" w:uiPriority="99" w:unhideWhenUsed="1"/>
    <w:lsdException w:name="Medium List 1 Accent 4" w:semiHidden="1" w:uiPriority="99" w:unhideWhenUsed="1"/>
    <w:lsdException w:name="Medium List 2 Accent 4" w:semiHidden="1" w:uiPriority="99" w:unhideWhenUsed="1"/>
    <w:lsdException w:name="Medium Grid 1 Accent 4" w:semiHidden="1" w:uiPriority="99" w:unhideWhenUsed="1"/>
    <w:lsdException w:name="Medium Grid 2 Accent 4" w:semiHidden="1" w:uiPriority="99" w:unhideWhenUsed="1"/>
    <w:lsdException w:name="Medium Grid 3 Accent 4" w:semiHidden="1" w:uiPriority="99" w:unhideWhenUsed="1"/>
    <w:lsdException w:name="Dark List Accent 4" w:semiHidden="1" w:uiPriority="99" w:unhideWhenUsed="1"/>
    <w:lsdException w:name="Colorful Shading Accent 4" w:semiHidden="1" w:uiPriority="99" w:unhideWhenUsed="1"/>
    <w:lsdException w:name="Colorful List Accent 4" w:semiHidden="1" w:uiPriority="99" w:unhideWhenUsed="1"/>
    <w:lsdException w:name="Colorful Grid Accent 4" w:semiHidden="1" w:uiPriority="99" w:unhideWhenUsed="1"/>
    <w:lsdException w:name="Light Shading Accent 5" w:semiHidden="1" w:uiPriority="99" w:unhideWhenUsed="1"/>
    <w:lsdException w:name="Light List Accent 5" w:semiHidden="1" w:uiPriority="99" w:unhideWhenUsed="1"/>
    <w:lsdException w:name="Light Grid Accent 5" w:semiHidden="1" w:uiPriority="99" w:unhideWhenUsed="1"/>
    <w:lsdException w:name="Medium Shading 1 Accent 5" w:semiHidden="1" w:uiPriority="99" w:unhideWhenUsed="1"/>
    <w:lsdException w:name="Medium Shading 2 Accent 5" w:semiHidden="1" w:uiPriority="99" w:unhideWhenUsed="1"/>
    <w:lsdException w:name="Medium List 1 Accent 5" w:semiHidden="1" w:uiPriority="99" w:unhideWhenUsed="1"/>
    <w:lsdException w:name="Medium List 2 Accent 5" w:semiHidden="1" w:uiPriority="99" w:unhideWhenUsed="1"/>
    <w:lsdException w:name="Medium Grid 1 Accent 5" w:semiHidden="1" w:uiPriority="99" w:unhideWhenUsed="1"/>
    <w:lsdException w:name="Medium Grid 2 Accent 5" w:semiHidden="1" w:uiPriority="99" w:unhideWhenUsed="1"/>
    <w:lsdException w:name="Medium Grid 3 Accent 5" w:semiHidden="1" w:uiPriority="99" w:unhideWhenUsed="1"/>
    <w:lsdException w:name="Dark List Accent 5" w:semiHidden="1" w:uiPriority="99" w:unhideWhenUsed="1"/>
    <w:lsdException w:name="Colorful Shading Accent 5" w:semiHidden="1" w:uiPriority="99" w:unhideWhenUsed="1"/>
    <w:lsdException w:name="Colorful List Accent 5" w:semiHidden="1" w:uiPriority="99" w:unhideWhenUsed="1"/>
    <w:lsdException w:name="Colorful Grid Accent 5" w:semiHidden="1" w:uiPriority="99" w:unhideWhenUsed="1"/>
    <w:lsdException w:name="Light Shading Accent 6" w:semiHidden="1" w:uiPriority="99" w:unhideWhenUsed="1"/>
    <w:lsdException w:name="Light List Accent 6" w:semiHidden="1" w:uiPriority="99" w:unhideWhenUsed="1"/>
    <w:lsdException w:name="Light Grid Accent 6" w:semiHidden="1" w:uiPriority="99" w:unhideWhenUsed="1"/>
    <w:lsdException w:name="Medium Shading 1 Accent 6" w:semiHidden="1" w:uiPriority="99" w:unhideWhenUsed="1"/>
    <w:lsdException w:name="Medium Shading 2 Accent 6" w:semiHidden="1" w:uiPriority="99" w:unhideWhenUsed="1"/>
    <w:lsdException w:name="Medium List 1 Accent 6" w:semiHidden="1" w:uiPriority="99" w:unhideWhenUsed="1"/>
    <w:lsdException w:name="Medium List 2 Accent 6" w:semiHidden="1" w:uiPriority="99" w:unhideWhenUsed="1"/>
    <w:lsdException w:name="Medium Grid 1 Accent 6" w:semiHidden="1" w:uiPriority="99" w:unhideWhenUsed="1"/>
    <w:lsdException w:name="Medium Grid 2 Accent 6" w:semiHidden="1" w:uiPriority="99" w:unhideWhenUsed="1"/>
    <w:lsdException w:name="Medium Grid 3 Accent 6" w:semiHidden="1" w:uiPriority="99" w:unhideWhenUsed="1"/>
    <w:lsdException w:name="Dark List Accent 6" w:semiHidden="1" w:uiPriority="99" w:unhideWhenUsed="1"/>
    <w:lsdException w:name="Colorful Shading Accent 6" w:semiHidden="1" w:uiPriority="99" w:unhideWhenUsed="1"/>
    <w:lsdException w:name="Colorful List Accent 6" w:semiHidden="1" w:uiPriority="99" w:unhideWhenUsed="1"/>
    <w:lsdException w:name="Colorful Grid Accent 6" w:semiHidden="1" w:uiPriority="99" w:unhideWhenUsed="1"/>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suppressAutoHyphens/>
    </w:pPr>
    <w:rPr>
      <w:rFonts w:ascii="Arial" w:eastAsia="Arial" w:hAnsi="Arial" w:cs="Tahoma"/>
      <w:szCs w:val="24"/>
    </w:rPr>
  </w:style>
  <w:style w:type="paragraph" w:styleId="Ttulo1">
    <w:name w:val="heading 1"/>
    <w:basedOn w:val="Normal"/>
    <w:next w:val="Normal"/>
    <w:link w:val="Ttulo1Char"/>
    <w:qFormat/>
    <w:pPr>
      <w:keepNext/>
      <w:keepLines/>
      <w:spacing w:before="240"/>
      <w:outlineLvl w:val="0"/>
    </w:pPr>
    <w:rPr>
      <w:rFonts w:ascii="Cambria" w:eastAsia="MS Gothic" w:hAnsi="Cambria" w:cs="Times New Roman"/>
      <w:color w:val="365F91"/>
      <w:sz w:val="32"/>
      <w:szCs w:val="32"/>
    </w:rPr>
  </w:style>
  <w:style w:type="paragraph" w:styleId="Ttulo2">
    <w:name w:val="heading 2"/>
    <w:basedOn w:val="Normal"/>
    <w:next w:val="Normal"/>
    <w:link w:val="Ttulo2Char"/>
    <w:qFormat/>
    <w:pPr>
      <w:keepNext/>
      <w:tabs>
        <w:tab w:val="left" w:pos="1701"/>
      </w:tabs>
      <w:ind w:right="-1"/>
      <w:jc w:val="center"/>
      <w:outlineLvl w:val="1"/>
    </w:pPr>
    <w:rPr>
      <w:rFonts w:ascii="Times New Roman" w:hAnsi="Times New Roman" w:cs="Times New Roman"/>
      <w:b/>
      <w:color w:val="000000"/>
      <w:sz w:val="24"/>
      <w:szCs w:val="20"/>
    </w:rPr>
  </w:style>
  <w:style w:type="paragraph" w:styleId="Ttulo3">
    <w:name w:val="heading 3"/>
    <w:basedOn w:val="Normal"/>
    <w:next w:val="Normal"/>
    <w:link w:val="Ttulo3Char"/>
    <w:qFormat/>
    <w:pPr>
      <w:keepNext/>
      <w:numPr>
        <w:ilvl w:val="2"/>
        <w:numId w:val="1"/>
      </w:numPr>
      <w:spacing w:before="240" w:after="60"/>
      <w:outlineLvl w:val="2"/>
    </w:pPr>
    <w:rPr>
      <w:rFonts w:ascii="Times New Roman" w:hAnsi="Times New Roman" w:cs="Times New Roman"/>
      <w:b/>
      <w:sz w:val="24"/>
      <w:szCs w:val="20"/>
      <w:lang w:eastAsia="zh-CN"/>
    </w:rPr>
  </w:style>
  <w:style w:type="paragraph" w:styleId="Ttulo4">
    <w:name w:val="heading 4"/>
    <w:basedOn w:val="Normal"/>
    <w:next w:val="Normal"/>
    <w:link w:val="Ttulo4Char"/>
    <w:qFormat/>
    <w:pPr>
      <w:keepNext/>
      <w:numPr>
        <w:ilvl w:val="3"/>
        <w:numId w:val="1"/>
      </w:numPr>
      <w:spacing w:before="240" w:after="60"/>
      <w:outlineLvl w:val="3"/>
    </w:pPr>
    <w:rPr>
      <w:rFonts w:ascii="Times New Roman" w:hAnsi="Times New Roman" w:cs="Times New Roman"/>
      <w:b/>
      <w:i/>
      <w:sz w:val="24"/>
      <w:szCs w:val="20"/>
      <w:lang w:eastAsia="zh-CN"/>
    </w:rPr>
  </w:style>
  <w:style w:type="paragraph" w:styleId="Ttulo5">
    <w:name w:val="heading 5"/>
    <w:basedOn w:val="Normal"/>
    <w:next w:val="Normal"/>
    <w:link w:val="Ttulo5Char"/>
    <w:qFormat/>
    <w:pPr>
      <w:numPr>
        <w:ilvl w:val="4"/>
        <w:numId w:val="1"/>
      </w:numPr>
      <w:spacing w:before="240" w:after="60"/>
      <w:outlineLvl w:val="4"/>
    </w:pPr>
    <w:rPr>
      <w:rFonts w:cs="Arial"/>
      <w:sz w:val="22"/>
      <w:szCs w:val="20"/>
      <w:lang w:eastAsia="zh-CN"/>
    </w:rPr>
  </w:style>
  <w:style w:type="paragraph" w:styleId="Ttulo6">
    <w:name w:val="heading 6"/>
    <w:basedOn w:val="Normal"/>
    <w:next w:val="Normal"/>
    <w:link w:val="Ttulo6Char"/>
    <w:qFormat/>
    <w:pPr>
      <w:numPr>
        <w:ilvl w:val="5"/>
        <w:numId w:val="1"/>
      </w:numPr>
      <w:spacing w:before="240" w:after="60"/>
      <w:outlineLvl w:val="5"/>
    </w:pPr>
    <w:rPr>
      <w:rFonts w:cs="Arial"/>
      <w:i/>
      <w:sz w:val="22"/>
      <w:szCs w:val="20"/>
      <w:lang w:eastAsia="zh-CN"/>
    </w:rPr>
  </w:style>
  <w:style w:type="paragraph" w:styleId="Ttulo7">
    <w:name w:val="heading 7"/>
    <w:basedOn w:val="Normal"/>
    <w:next w:val="Normal"/>
    <w:link w:val="Ttulo7Char"/>
    <w:qFormat/>
    <w:pPr>
      <w:numPr>
        <w:ilvl w:val="6"/>
        <w:numId w:val="1"/>
      </w:numPr>
      <w:spacing w:before="240" w:after="60"/>
      <w:outlineLvl w:val="6"/>
    </w:pPr>
    <w:rPr>
      <w:rFonts w:cs="Arial"/>
      <w:szCs w:val="20"/>
      <w:lang w:eastAsia="zh-CN"/>
    </w:rPr>
  </w:style>
  <w:style w:type="paragraph" w:styleId="Ttulo8">
    <w:name w:val="heading 8"/>
    <w:basedOn w:val="Normal"/>
    <w:next w:val="Normal"/>
    <w:link w:val="Ttulo8Char"/>
    <w:qFormat/>
    <w:pPr>
      <w:numPr>
        <w:ilvl w:val="7"/>
        <w:numId w:val="1"/>
      </w:numPr>
      <w:spacing w:before="240" w:after="60"/>
      <w:outlineLvl w:val="7"/>
    </w:pPr>
    <w:rPr>
      <w:rFonts w:cs="Arial"/>
      <w:i/>
      <w:szCs w:val="20"/>
      <w:lang w:eastAsia="zh-CN"/>
    </w:rPr>
  </w:style>
  <w:style w:type="paragraph" w:styleId="Ttulo9">
    <w:name w:val="heading 9"/>
    <w:basedOn w:val="Normal"/>
    <w:next w:val="Normal"/>
    <w:link w:val="Ttulo9Char"/>
    <w:qFormat/>
    <w:pPr>
      <w:numPr>
        <w:ilvl w:val="8"/>
        <w:numId w:val="1"/>
      </w:numPr>
      <w:spacing w:before="240" w:after="60"/>
      <w:outlineLvl w:val="8"/>
    </w:pPr>
    <w:rPr>
      <w:rFonts w:cs="Arial"/>
      <w:i/>
      <w:sz w:val="18"/>
      <w:szCs w:val="20"/>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Forte">
    <w:name w:val="Strong"/>
    <w:basedOn w:val="Fontepargpadro"/>
    <w:uiPriority w:val="22"/>
    <w:qFormat/>
    <w:rPr>
      <w:b/>
      <w:bCs/>
    </w:rPr>
  </w:style>
  <w:style w:type="character" w:styleId="Refdecomentrio">
    <w:name w:val="annotation reference"/>
    <w:basedOn w:val="Fontepargpadro"/>
    <w:semiHidden/>
    <w:unhideWhenUsed/>
    <w:qFormat/>
    <w:rPr>
      <w:sz w:val="16"/>
      <w:szCs w:val="16"/>
    </w:rPr>
  </w:style>
  <w:style w:type="character" w:styleId="HiperlinkVisitado">
    <w:name w:val="FollowedHyperlink"/>
    <w:rPr>
      <w:color w:val="800080"/>
      <w:u w:val="single"/>
    </w:rPr>
  </w:style>
  <w:style w:type="character" w:styleId="nfase">
    <w:name w:val="Emphasis"/>
    <w:basedOn w:val="Fontepargpadro"/>
    <w:qFormat/>
    <w:rPr>
      <w:i/>
      <w:iCs/>
    </w:rPr>
  </w:style>
  <w:style w:type="character" w:styleId="Hyperlink">
    <w:name w:val="Hyperlink"/>
    <w:basedOn w:val="Fontepargpadro"/>
    <w:unhideWhenUsed/>
    <w:rPr>
      <w:color w:val="0000FF" w:themeColor="hyperlink"/>
      <w:u w:val="single"/>
    </w:rPr>
  </w:style>
  <w:style w:type="character" w:styleId="Nmerodepgina">
    <w:name w:val="page number"/>
  </w:style>
  <w:style w:type="paragraph" w:styleId="Lista">
    <w:name w:val="List"/>
    <w:basedOn w:val="Corpodotexto"/>
    <w:rPr>
      <w:rFonts w:cs="Mangal"/>
    </w:rPr>
  </w:style>
  <w:style w:type="paragraph" w:customStyle="1" w:styleId="Corpodotexto">
    <w:name w:val="Corpo do texto"/>
    <w:basedOn w:val="Normal"/>
    <w:qFormat/>
    <w:pPr>
      <w:spacing w:after="140" w:line="288" w:lineRule="auto"/>
    </w:pPr>
  </w:style>
  <w:style w:type="paragraph" w:styleId="Corpodetexto">
    <w:name w:val="Body Text"/>
    <w:basedOn w:val="Normal"/>
    <w:link w:val="CorpodetextoChar"/>
    <w:pPr>
      <w:suppressAutoHyphens w:val="0"/>
      <w:spacing w:after="120"/>
    </w:pPr>
    <w:rPr>
      <w:rFonts w:ascii="Times New Roman" w:hAnsi="Times New Roman" w:cs="Times New Roman"/>
      <w:sz w:val="24"/>
    </w:rPr>
  </w:style>
  <w:style w:type="paragraph" w:styleId="Textoembloco">
    <w:name w:val="Block Text"/>
    <w:basedOn w:val="Normal"/>
    <w:qFormat/>
    <w:pPr>
      <w:suppressAutoHyphens w:val="0"/>
      <w:ind w:left="567" w:right="284" w:hanging="567"/>
      <w:jc w:val="both"/>
    </w:pPr>
    <w:rPr>
      <w:rFonts w:ascii="Times New Roman" w:hAnsi="Times New Roman" w:cs="Times New Roman"/>
      <w:b/>
      <w:sz w:val="24"/>
      <w:szCs w:val="20"/>
    </w:rPr>
  </w:style>
  <w:style w:type="paragraph" w:styleId="Textodecomentrio">
    <w:name w:val="annotation text"/>
    <w:basedOn w:val="Normal"/>
    <w:link w:val="TextodecomentrioChar"/>
    <w:unhideWhenUsed/>
    <w:rPr>
      <w:szCs w:val="20"/>
    </w:rPr>
  </w:style>
  <w:style w:type="paragraph" w:styleId="Recuodecorpodetexto2">
    <w:name w:val="Body Text Indent 2"/>
    <w:basedOn w:val="Normal"/>
    <w:link w:val="Recuodecorpodetexto2Char"/>
    <w:pPr>
      <w:spacing w:after="120" w:line="480" w:lineRule="auto"/>
      <w:ind w:left="283"/>
    </w:pPr>
    <w:rPr>
      <w:rFonts w:ascii="Times New Roman" w:hAnsi="Times New Roman" w:cs="Times New Roman"/>
      <w:sz w:val="24"/>
    </w:rPr>
  </w:style>
  <w:style w:type="paragraph" w:styleId="Ttulo">
    <w:name w:val="Title"/>
    <w:basedOn w:val="Normal"/>
    <w:next w:val="Normal"/>
    <w:pPr>
      <w:keepNext/>
      <w:spacing w:before="240" w:after="120"/>
    </w:pPr>
    <w:rPr>
      <w:rFonts w:ascii="Liberation Sans" w:eastAsia="Microsoft YaHei" w:hAnsi="Liberation Sans" w:cs="Mangal"/>
      <w:sz w:val="28"/>
      <w:szCs w:val="28"/>
    </w:rPr>
  </w:style>
  <w:style w:type="paragraph" w:styleId="Commarcadores5">
    <w:name w:val="List Bullet 5"/>
    <w:basedOn w:val="Normal"/>
    <w:pPr>
      <w:numPr>
        <w:numId w:val="2"/>
      </w:numPr>
      <w:contextualSpacing/>
    </w:pPr>
  </w:style>
  <w:style w:type="paragraph" w:styleId="NormalWeb">
    <w:name w:val="Normal (Web)"/>
    <w:basedOn w:val="Normal"/>
    <w:pPr>
      <w:spacing w:after="280"/>
    </w:pPr>
    <w:rPr>
      <w:rFonts w:ascii="Times New Roman" w:hAnsi="Times New Roman" w:cs="Times New Roman"/>
    </w:rPr>
  </w:style>
  <w:style w:type="paragraph" w:styleId="Corpodetexto2">
    <w:name w:val="Body Text 2"/>
    <w:basedOn w:val="Normal"/>
    <w:link w:val="Corpodetexto2Char"/>
    <w:pPr>
      <w:suppressAutoHyphens w:val="0"/>
      <w:spacing w:after="120" w:line="480" w:lineRule="auto"/>
    </w:pPr>
    <w:rPr>
      <w:rFonts w:ascii="Times New Roman" w:hAnsi="Times New Roman" w:cs="Times New Roman"/>
      <w:szCs w:val="20"/>
    </w:rPr>
  </w:style>
  <w:style w:type="paragraph" w:styleId="Cabealho">
    <w:name w:val="header"/>
    <w:basedOn w:val="Normal"/>
    <w:link w:val="CabealhoChar"/>
    <w:unhideWhenUsed/>
    <w:pPr>
      <w:tabs>
        <w:tab w:val="center" w:pos="4252"/>
        <w:tab w:val="right" w:pos="8504"/>
      </w:tabs>
    </w:pPr>
  </w:style>
  <w:style w:type="paragraph" w:styleId="Assuntodocomentrio">
    <w:name w:val="annotation subject"/>
    <w:basedOn w:val="Textodecomentrio"/>
    <w:next w:val="Textodecomentrio"/>
    <w:link w:val="AssuntodocomentrioChar"/>
    <w:semiHidden/>
    <w:unhideWhenUsed/>
    <w:qFormat/>
    <w:rPr>
      <w:b/>
      <w:bCs/>
    </w:rPr>
  </w:style>
  <w:style w:type="paragraph" w:styleId="Rodap">
    <w:name w:val="footer"/>
    <w:basedOn w:val="Normal"/>
    <w:link w:val="RodapChar"/>
    <w:unhideWhenUsed/>
    <w:qFormat/>
    <w:pPr>
      <w:tabs>
        <w:tab w:val="center" w:pos="4252"/>
        <w:tab w:val="right" w:pos="8504"/>
      </w:tabs>
    </w:pPr>
  </w:style>
  <w:style w:type="paragraph" w:styleId="Legenda">
    <w:name w:val="caption"/>
    <w:basedOn w:val="Normal"/>
    <w:next w:val="Normal"/>
    <w:qFormat/>
    <w:pPr>
      <w:suppressLineNumbers/>
      <w:spacing w:before="120" w:after="120"/>
    </w:pPr>
    <w:rPr>
      <w:rFonts w:cs="Mangal"/>
      <w:i/>
      <w:iCs/>
      <w:sz w:val="24"/>
    </w:rPr>
  </w:style>
  <w:style w:type="paragraph" w:styleId="Recuodecorpodetexto3">
    <w:name w:val="Body Text Indent 3"/>
    <w:basedOn w:val="Normal"/>
    <w:link w:val="Recuodecorpodetexto3Char"/>
    <w:unhideWhenUsed/>
    <w:pPr>
      <w:suppressAutoHyphens w:val="0"/>
      <w:spacing w:after="120"/>
      <w:ind w:left="283"/>
    </w:pPr>
    <w:rPr>
      <w:sz w:val="16"/>
      <w:szCs w:val="16"/>
    </w:rPr>
  </w:style>
  <w:style w:type="paragraph" w:styleId="Textodebalo">
    <w:name w:val="Balloon Text"/>
    <w:basedOn w:val="Normal"/>
    <w:link w:val="TextodebaloChar"/>
    <w:uiPriority w:val="99"/>
    <w:rPr>
      <w:rFonts w:ascii="Tahoma" w:hAnsi="Tahoma" w:cs="Times New Roman"/>
      <w:sz w:val="16"/>
      <w:szCs w:val="16"/>
    </w:rPr>
  </w:style>
  <w:style w:type="paragraph" w:styleId="Subttulo">
    <w:name w:val="Subtitle"/>
    <w:basedOn w:val="Ttulo20"/>
    <w:next w:val="Corpodetexto"/>
    <w:link w:val="SubttuloChar"/>
    <w:pPr>
      <w:spacing w:before="60"/>
      <w:jc w:val="center"/>
    </w:pPr>
    <w:rPr>
      <w:rFonts w:eastAsia="Liberation Sans" w:cs="Liberation Sans"/>
      <w:sz w:val="36"/>
      <w:szCs w:val="36"/>
    </w:rPr>
  </w:style>
  <w:style w:type="paragraph" w:customStyle="1" w:styleId="Ttulo20">
    <w:name w:val="Título2"/>
    <w:basedOn w:val="Normal"/>
    <w:next w:val="Corpodetexto"/>
    <w:pPr>
      <w:keepNext/>
      <w:spacing w:before="240" w:after="120"/>
    </w:pPr>
    <w:rPr>
      <w:rFonts w:ascii="Liberation Sans" w:eastAsia="Microsoft YaHei" w:hAnsi="Liberation Sans" w:cs="Mangal"/>
      <w:sz w:val="28"/>
      <w:szCs w:val="28"/>
      <w:lang w:eastAsia="zh-CN"/>
    </w:rPr>
  </w:style>
  <w:style w:type="paragraph" w:styleId="Recuodecorpodetexto">
    <w:name w:val="Body Text Indent"/>
    <w:basedOn w:val="Normal"/>
    <w:link w:val="RecuodecorpodetextoChar"/>
    <w:pPr>
      <w:spacing w:line="360" w:lineRule="auto"/>
      <w:ind w:left="360"/>
      <w:jc w:val="both"/>
    </w:pPr>
    <w:rPr>
      <w:rFonts w:ascii="Times New Roman" w:hAnsi="Times New Roman" w:cs="Times New Roman"/>
      <w:sz w:val="24"/>
      <w:szCs w:val="20"/>
      <w:lang w:eastAsia="zh-CN"/>
    </w:rPr>
  </w:style>
  <w:style w:type="table" w:styleId="Tabelacomgrade">
    <w:name w:val="Table Grid"/>
    <w:basedOn w:val="Tabelanormal"/>
    <w:unhideWhenUsed/>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
    <w:name w:val="Table Normal"/>
    <w:qFormat/>
    <w:tblPr>
      <w:tblCellMar>
        <w:top w:w="0" w:type="dxa"/>
        <w:left w:w="0" w:type="dxa"/>
        <w:bottom w:w="0" w:type="dxa"/>
        <w:right w:w="0" w:type="dxa"/>
      </w:tblCellMar>
    </w:tblPr>
  </w:style>
  <w:style w:type="character" w:customStyle="1" w:styleId="TextodebaloChar">
    <w:name w:val="Texto de balão Char"/>
    <w:link w:val="Textodebalo"/>
    <w:uiPriority w:val="99"/>
    <w:rPr>
      <w:rFonts w:ascii="Tahoma" w:hAnsi="Tahoma" w:cs="Tahoma"/>
      <w:sz w:val="16"/>
      <w:szCs w:val="16"/>
    </w:rPr>
  </w:style>
  <w:style w:type="character" w:customStyle="1" w:styleId="Ttulo2Char">
    <w:name w:val="Título 2 Char"/>
    <w:link w:val="Ttulo2"/>
    <w:qFormat/>
    <w:rPr>
      <w:b/>
      <w:color w:val="000000"/>
      <w:sz w:val="24"/>
    </w:rPr>
  </w:style>
  <w:style w:type="character" w:customStyle="1" w:styleId="normalchar1">
    <w:name w:val="normal__char1"/>
    <w:rPr>
      <w:rFonts w:ascii="Arial" w:hAnsi="Arial" w:cs="Arial"/>
      <w:sz w:val="24"/>
      <w:szCs w:val="24"/>
      <w:u w:val="none"/>
    </w:rPr>
  </w:style>
  <w:style w:type="character" w:customStyle="1" w:styleId="apple-style-span">
    <w:name w:val="apple-style-span"/>
    <w:basedOn w:val="Fontepargpadro"/>
  </w:style>
  <w:style w:type="character" w:customStyle="1" w:styleId="LinkdaInternet">
    <w:name w:val="Link da Internet"/>
    <w:rPr>
      <w:color w:val="000080"/>
      <w:u w:val="single"/>
    </w:rPr>
  </w:style>
  <w:style w:type="character" w:customStyle="1" w:styleId="CitaoChar">
    <w:name w:val="Citação Char"/>
    <w:link w:val="Citao"/>
    <w:qFormat/>
    <w:rPr>
      <w:rFonts w:ascii="Ecofont_Spranq_eco_Sans" w:eastAsia="Calibri" w:hAnsi="Ecofont_Spranq_eco_Sans" w:cs="Tahoma"/>
      <w:i/>
      <w:iCs/>
      <w:color w:val="000000"/>
      <w:szCs w:val="24"/>
      <w:shd w:val="clear" w:color="auto" w:fill="FFFFCC"/>
      <w:lang w:eastAsia="en-US"/>
    </w:rPr>
  </w:style>
  <w:style w:type="paragraph" w:styleId="Citao">
    <w:name w:val="Quote"/>
    <w:basedOn w:val="Normal"/>
    <w:next w:val="Normal"/>
    <w:link w:val="CitaoChar"/>
    <w:qFormat/>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character" w:customStyle="1" w:styleId="citao2Char">
    <w:name w:val="citação 2 Char"/>
    <w:basedOn w:val="CitaoChar"/>
    <w:qFormat/>
    <w:rPr>
      <w:rFonts w:ascii="Ecofont_Spranq_eco_Sans" w:eastAsia="Calibri" w:hAnsi="Ecofont_Spranq_eco_Sans" w:cs="Tahoma"/>
      <w:i/>
      <w:iCs/>
      <w:color w:val="000000"/>
      <w:szCs w:val="24"/>
      <w:shd w:val="clear" w:color="auto" w:fill="FFFFCC"/>
      <w:lang w:eastAsia="en-US"/>
    </w:rPr>
  </w:style>
  <w:style w:type="character" w:customStyle="1" w:styleId="TextodecomentrioChar">
    <w:name w:val="Texto de comentário Char"/>
    <w:basedOn w:val="Fontepargpadro"/>
    <w:link w:val="Textodecomentrio"/>
    <w:rPr>
      <w:rFonts w:ascii="Ecofont_Spranq_eco_Sans" w:hAnsi="Ecofont_Spranq_eco_Sans" w:cs="Tahoma"/>
    </w:rPr>
  </w:style>
  <w:style w:type="character" w:customStyle="1" w:styleId="AssuntodocomentrioChar">
    <w:name w:val="Assunto do comentário Char"/>
    <w:basedOn w:val="TextodecomentrioChar"/>
    <w:link w:val="Assuntodocomentrio"/>
    <w:semiHidden/>
    <w:rPr>
      <w:rFonts w:ascii="Ecofont_Spranq_eco_Sans" w:hAnsi="Ecofont_Spranq_eco_Sans" w:cs="Tahoma"/>
      <w:b/>
      <w:bCs/>
    </w:rPr>
  </w:style>
  <w:style w:type="character" w:styleId="TextodoEspaoReservado">
    <w:name w:val="Placeholder Text"/>
    <w:basedOn w:val="Fontepargpadro"/>
    <w:uiPriority w:val="99"/>
    <w:semiHidden/>
    <w:rPr>
      <w:color w:val="808080"/>
    </w:rPr>
  </w:style>
  <w:style w:type="character" w:customStyle="1" w:styleId="CabealhoChar">
    <w:name w:val="Cabeçalho Char"/>
    <w:basedOn w:val="Fontepargpadro"/>
    <w:link w:val="Cabealho"/>
    <w:rPr>
      <w:rFonts w:ascii="Ecofont_Spranq_eco_Sans" w:hAnsi="Ecofont_Spranq_eco_Sans" w:cs="Tahoma"/>
      <w:sz w:val="24"/>
      <w:szCs w:val="24"/>
    </w:rPr>
  </w:style>
  <w:style w:type="character" w:customStyle="1" w:styleId="RodapChar">
    <w:name w:val="Rodapé Char"/>
    <w:basedOn w:val="Fontepargpadro"/>
    <w:link w:val="Rodap"/>
    <w:uiPriority w:val="99"/>
    <w:rPr>
      <w:rFonts w:ascii="Ecofont_Spranq_eco_Sans" w:hAnsi="Ecofont_Spranq_eco_Sans" w:cs="Tahoma"/>
      <w:sz w:val="24"/>
      <w:szCs w:val="24"/>
    </w:rPr>
  </w:style>
  <w:style w:type="character" w:customStyle="1" w:styleId="Ttulo1Char">
    <w:name w:val="Título 1 Char"/>
    <w:basedOn w:val="Fontepargpadro"/>
    <w:link w:val="Ttulo1"/>
    <w:rPr>
      <w:rFonts w:ascii="Cambria" w:eastAsia="MS Gothic" w:hAnsi="Cambria" w:cs="Times New Roman"/>
      <w:color w:val="365F91"/>
      <w:sz w:val="32"/>
      <w:szCs w:val="32"/>
    </w:rPr>
  </w:style>
  <w:style w:type="character" w:customStyle="1" w:styleId="Nivel1Char">
    <w:name w:val="Nivel1 Char"/>
    <w:basedOn w:val="Ttulo1Char"/>
    <w:link w:val="Nivel1"/>
    <w:rPr>
      <w:rFonts w:ascii="Arial" w:eastAsia="MS Gothic" w:hAnsi="Arial" w:cs="Times New Roman"/>
      <w:b/>
      <w:color w:val="000000"/>
      <w:sz w:val="32"/>
      <w:szCs w:val="32"/>
    </w:rPr>
  </w:style>
  <w:style w:type="paragraph" w:customStyle="1" w:styleId="Nivel1">
    <w:name w:val="Nivel1"/>
    <w:basedOn w:val="Ttulo1"/>
    <w:link w:val="Nivel1Char"/>
    <w:qFormat/>
    <w:pPr>
      <w:numPr>
        <w:numId w:val="3"/>
      </w:numPr>
      <w:spacing w:before="480" w:line="276" w:lineRule="auto"/>
      <w:jc w:val="both"/>
    </w:pPr>
    <w:rPr>
      <w:rFonts w:ascii="Arial" w:hAnsi="Arial"/>
      <w:b/>
      <w:color w:val="000000"/>
      <w:sz w:val="20"/>
      <w:szCs w:val="20"/>
    </w:rPr>
  </w:style>
  <w:style w:type="character" w:customStyle="1" w:styleId="Recuodecorpodetexto2Char">
    <w:name w:val="Recuo de corpo de texto 2 Char"/>
    <w:basedOn w:val="Fontepargpadro"/>
    <w:link w:val="Recuodecorpodetexto2"/>
    <w:qFormat/>
    <w:rPr>
      <w:sz w:val="24"/>
      <w:szCs w:val="24"/>
    </w:rPr>
  </w:style>
  <w:style w:type="character" w:customStyle="1" w:styleId="ListLabel1">
    <w:name w:val="ListLabel 1"/>
  </w:style>
  <w:style w:type="character" w:customStyle="1" w:styleId="ListLabel2">
    <w:name w:val="ListLabel 2"/>
    <w:qFormat/>
    <w:rPr>
      <w:rFonts w:eastAsia="Arial Unicode MS"/>
    </w:rPr>
  </w:style>
  <w:style w:type="character" w:customStyle="1" w:styleId="ListLabel3">
    <w:name w:val="ListLabel 3"/>
    <w:rPr>
      <w:rFonts w:cs="Arial"/>
      <w:i/>
      <w:color w:val="FF0000"/>
    </w:rPr>
  </w:style>
  <w:style w:type="character" w:customStyle="1" w:styleId="ListLabel4">
    <w:name w:val="ListLabel 4"/>
    <w:rPr>
      <w:color w:val="0000FF"/>
    </w:rPr>
  </w:style>
  <w:style w:type="character" w:customStyle="1" w:styleId="ListLabel5">
    <w:name w:val="ListLabel 5"/>
  </w:style>
  <w:style w:type="character" w:customStyle="1" w:styleId="ListLabel6">
    <w:name w:val="ListLabel 6"/>
    <w:rPr>
      <w:b/>
    </w:rPr>
  </w:style>
  <w:style w:type="character" w:customStyle="1" w:styleId="ListLabel7">
    <w:name w:val="ListLabel 7"/>
    <w:rPr>
      <w:b/>
      <w:color w:val="00000A"/>
    </w:rPr>
  </w:style>
  <w:style w:type="character" w:customStyle="1" w:styleId="ListLabel8">
    <w:name w:val="ListLabel 8"/>
    <w:rPr>
      <w:color w:val="00000A"/>
    </w:rPr>
  </w:style>
  <w:style w:type="character" w:customStyle="1" w:styleId="ListLabel9">
    <w:name w:val="ListLabel 9"/>
    <w:qFormat/>
    <w:rPr>
      <w:i/>
    </w:rPr>
  </w:style>
  <w:style w:type="character" w:customStyle="1" w:styleId="ListLabel10">
    <w:name w:val="ListLabel 10"/>
    <w:rPr>
      <w:b/>
    </w:rPr>
  </w:style>
  <w:style w:type="character" w:customStyle="1" w:styleId="ListLabel11">
    <w:name w:val="ListLabel 11"/>
    <w:rPr>
      <w:sz w:val="18"/>
      <w:szCs w:val="18"/>
    </w:rPr>
  </w:style>
  <w:style w:type="paragraph" w:customStyle="1" w:styleId="ndice">
    <w:name w:val="Índice"/>
    <w:basedOn w:val="Normal"/>
    <w:pPr>
      <w:suppressLineNumbers/>
    </w:pPr>
    <w:rPr>
      <w:rFonts w:cs="Mangal"/>
    </w:rPr>
  </w:style>
  <w:style w:type="paragraph" w:styleId="PargrafodaLista">
    <w:name w:val="List Paragraph"/>
    <w:basedOn w:val="Normal"/>
    <w:link w:val="PargrafodaListaChar"/>
    <w:uiPriority w:val="34"/>
    <w:qFormat/>
    <w:pPr>
      <w:ind w:left="720"/>
      <w:contextualSpacing/>
    </w:pPr>
  </w:style>
  <w:style w:type="paragraph" w:customStyle="1" w:styleId="Nvel2">
    <w:name w:val="Nível 2"/>
    <w:basedOn w:val="Normal"/>
    <w:next w:val="Normal"/>
    <w:qFormat/>
    <w:pPr>
      <w:spacing w:after="120"/>
      <w:jc w:val="both"/>
    </w:pPr>
    <w:rPr>
      <w:rFonts w:cs="Times New Roman"/>
      <w:b/>
      <w:szCs w:val="20"/>
    </w:rPr>
  </w:style>
  <w:style w:type="paragraph" w:customStyle="1" w:styleId="citao2">
    <w:name w:val="citação 2"/>
    <w:basedOn w:val="Citao"/>
    <w:qFormat/>
    <w:rPr>
      <w:szCs w:val="20"/>
    </w:rPr>
  </w:style>
  <w:style w:type="paragraph" w:customStyle="1" w:styleId="Reviso1">
    <w:name w:val="Revisão1"/>
    <w:uiPriority w:val="99"/>
    <w:semiHidden/>
    <w:pPr>
      <w:suppressAutoHyphens/>
    </w:pPr>
    <w:rPr>
      <w:rFonts w:ascii="Arial" w:eastAsia="Arial" w:hAnsi="Arial" w:cs="Tahoma"/>
      <w:szCs w:val="24"/>
    </w:rPr>
  </w:style>
  <w:style w:type="paragraph" w:customStyle="1" w:styleId="PargrafodaLista1">
    <w:name w:val="Parágrafo da Lista1"/>
    <w:basedOn w:val="Normal"/>
    <w:qFormat/>
    <w:pPr>
      <w:suppressAutoHyphens w:val="0"/>
      <w:ind w:left="720"/>
    </w:pPr>
    <w:rPr>
      <w:rFonts w:ascii="Ecofont_Spranq_eco_Sans" w:hAnsi="Ecofont_Spranq_eco_Sans" w:cs="Ecofont_Spranq_eco_Sans"/>
      <w:sz w:val="24"/>
    </w:rPr>
  </w:style>
  <w:style w:type="paragraph" w:customStyle="1" w:styleId="WW-Padro">
    <w:name w:val="WW-Padrão"/>
    <w:pPr>
      <w:suppressAutoHyphens/>
    </w:pPr>
    <w:rPr>
      <w:rFonts w:ascii="Arial" w:eastAsia="Arial" w:hAnsi="Arial" w:cs="Arial"/>
      <w:sz w:val="24"/>
      <w:lang w:eastAsia="ar-SA"/>
    </w:rPr>
  </w:style>
  <w:style w:type="character" w:customStyle="1" w:styleId="CorpodetextoChar">
    <w:name w:val="Corpo de texto Char"/>
    <w:basedOn w:val="Fontepargpadro"/>
    <w:link w:val="Corpodetexto"/>
    <w:rPr>
      <w:sz w:val="24"/>
      <w:szCs w:val="24"/>
    </w:rPr>
  </w:style>
  <w:style w:type="paragraph" w:customStyle="1" w:styleId="western">
    <w:name w:val="western"/>
    <w:basedOn w:val="Normal"/>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pPr>
      <w:ind w:right="-148"/>
      <w:jc w:val="both"/>
    </w:pPr>
    <w:rPr>
      <w:rFonts w:cs="Times New Roman"/>
      <w:sz w:val="24"/>
      <w:szCs w:val="20"/>
      <w:lang w:eastAsia="ar-SA"/>
    </w:rPr>
  </w:style>
  <w:style w:type="paragraph" w:customStyle="1" w:styleId="Ttulo1doRosinaldo">
    <w:name w:val="Título 1 do Rosinaldo"/>
    <w:basedOn w:val="Normal"/>
    <w:qFormat/>
    <w:pPr>
      <w:tabs>
        <w:tab w:val="left" w:pos="360"/>
      </w:tabs>
      <w:suppressAutoHyphens w:val="0"/>
      <w:ind w:left="360" w:hanging="360"/>
      <w:jc w:val="both"/>
    </w:pPr>
    <w:rPr>
      <w:rFonts w:cs="Times New Roman"/>
      <w:sz w:val="24"/>
      <w:szCs w:val="20"/>
    </w:rPr>
  </w:style>
  <w:style w:type="character" w:customStyle="1" w:styleId="MenoPendente1">
    <w:name w:val="Menção Pendente1"/>
    <w:basedOn w:val="Fontepargpadro"/>
    <w:uiPriority w:val="99"/>
    <w:semiHidden/>
    <w:unhideWhenUsed/>
    <w:rPr>
      <w:color w:val="605E5C"/>
      <w:shd w:val="clear" w:color="auto" w:fill="E1DFDD"/>
    </w:rPr>
  </w:style>
  <w:style w:type="paragraph" w:customStyle="1" w:styleId="Nivel01">
    <w:name w:val="Nivel_01"/>
    <w:basedOn w:val="Ttulo1"/>
    <w:qFormat/>
    <w:pPr>
      <w:numPr>
        <w:numId w:val="4"/>
      </w:numPr>
      <w:tabs>
        <w:tab w:val="left"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Ttulo1"/>
    <w:next w:val="Normal"/>
    <w:link w:val="Nivel01TituloChar"/>
    <w:qFormat/>
    <w:pPr>
      <w:tabs>
        <w:tab w:val="left"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Fontepargpadro"/>
    <w:link w:val="Nivel01Titulo"/>
    <w:locked/>
    <w:rPr>
      <w:rFonts w:ascii="Arial" w:eastAsiaTheme="majorEastAsia" w:hAnsi="Arial"/>
      <w:b/>
      <w:bCs/>
    </w:rPr>
  </w:style>
  <w:style w:type="paragraph" w:customStyle="1" w:styleId="SombreamentoMdio1-nfase31">
    <w:name w:val="Sombreamento Médio 1 - Ênfase 31"/>
    <w:basedOn w:val="Normal"/>
    <w:next w:val="Normal"/>
    <w:qFormat/>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Fontepargpadro"/>
    <w:link w:val="Nivel2"/>
    <w:locked/>
    <w:rPr>
      <w:rFonts w:ascii="Ecofont_Spranq_eco_Sans" w:eastAsia="Arial Unicode MS" w:hAnsi="Ecofont_Spranq_eco_Sans"/>
    </w:rPr>
  </w:style>
  <w:style w:type="paragraph" w:customStyle="1" w:styleId="Nivel2">
    <w:name w:val="Nivel 2"/>
    <w:link w:val="Nivel2Char"/>
    <w:qFormat/>
    <w:pPr>
      <w:spacing w:before="120" w:after="120" w:line="276" w:lineRule="auto"/>
      <w:jc w:val="both"/>
    </w:pPr>
    <w:rPr>
      <w:rFonts w:ascii="Ecofont_Spranq_eco_Sans" w:eastAsia="Arial Unicode MS" w:hAnsi="Ecofont_Spranq_eco_Sans" w:cs="Arial"/>
    </w:rPr>
  </w:style>
  <w:style w:type="paragraph" w:customStyle="1" w:styleId="Nivel10">
    <w:name w:val="Nivel 1"/>
    <w:basedOn w:val="Nivel2"/>
    <w:next w:val="Nivel2"/>
    <w:qFormat/>
    <w:pPr>
      <w:tabs>
        <w:tab w:val="left" w:pos="360"/>
      </w:tabs>
      <w:ind w:left="720" w:hanging="432"/>
    </w:pPr>
    <w:rPr>
      <w:b/>
    </w:rPr>
  </w:style>
  <w:style w:type="paragraph" w:customStyle="1" w:styleId="Nivel3">
    <w:name w:val="Nivel 3"/>
    <w:basedOn w:val="Nivel2"/>
    <w:qFormat/>
    <w:pPr>
      <w:tabs>
        <w:tab w:val="left" w:pos="360"/>
      </w:tabs>
      <w:ind w:left="2160" w:hanging="180"/>
    </w:pPr>
    <w:rPr>
      <w:color w:val="000000"/>
    </w:rPr>
  </w:style>
  <w:style w:type="paragraph" w:customStyle="1" w:styleId="Nivel4">
    <w:name w:val="Nivel 4"/>
    <w:basedOn w:val="Nivel3"/>
    <w:qFormat/>
    <w:pPr>
      <w:ind w:left="2880" w:hanging="360"/>
    </w:pPr>
    <w:rPr>
      <w:color w:val="auto"/>
    </w:rPr>
  </w:style>
  <w:style w:type="paragraph" w:customStyle="1" w:styleId="Nivel5">
    <w:name w:val="Nivel 5"/>
    <w:basedOn w:val="Nivel4"/>
    <w:qFormat/>
    <w:pPr>
      <w:ind w:left="3600"/>
    </w:pPr>
  </w:style>
  <w:style w:type="character" w:customStyle="1" w:styleId="MenoPendente2">
    <w:name w:val="Menção Pendente2"/>
    <w:basedOn w:val="Fontepargpadro"/>
    <w:uiPriority w:val="99"/>
    <w:semiHidden/>
    <w:unhideWhenUsed/>
    <w:rPr>
      <w:color w:val="605E5C"/>
      <w:shd w:val="clear" w:color="auto" w:fill="E1DFDD"/>
    </w:rPr>
  </w:style>
  <w:style w:type="character" w:customStyle="1" w:styleId="Ttulo3Char">
    <w:name w:val="Título 3 Char"/>
    <w:basedOn w:val="Fontepargpadro"/>
    <w:link w:val="Ttulo3"/>
    <w:rPr>
      <w:b/>
      <w:sz w:val="24"/>
      <w:lang w:eastAsia="zh-CN"/>
    </w:rPr>
  </w:style>
  <w:style w:type="character" w:customStyle="1" w:styleId="Ttulo4Char">
    <w:name w:val="Título 4 Char"/>
    <w:basedOn w:val="Fontepargpadro"/>
    <w:link w:val="Ttulo4"/>
    <w:rPr>
      <w:b/>
      <w:i/>
      <w:sz w:val="24"/>
      <w:lang w:eastAsia="zh-CN"/>
    </w:rPr>
  </w:style>
  <w:style w:type="character" w:customStyle="1" w:styleId="Ttulo5Char">
    <w:name w:val="Título 5 Char"/>
    <w:basedOn w:val="Fontepargpadro"/>
    <w:link w:val="Ttulo5"/>
    <w:rPr>
      <w:rFonts w:ascii="Arial" w:hAnsi="Arial" w:cs="Arial"/>
      <w:sz w:val="22"/>
      <w:lang w:eastAsia="zh-CN"/>
    </w:rPr>
  </w:style>
  <w:style w:type="character" w:customStyle="1" w:styleId="Ttulo6Char">
    <w:name w:val="Título 6 Char"/>
    <w:basedOn w:val="Fontepargpadro"/>
    <w:link w:val="Ttulo6"/>
    <w:rPr>
      <w:rFonts w:ascii="Arial" w:hAnsi="Arial" w:cs="Arial"/>
      <w:i/>
      <w:sz w:val="22"/>
      <w:lang w:eastAsia="zh-CN"/>
    </w:rPr>
  </w:style>
  <w:style w:type="character" w:customStyle="1" w:styleId="Ttulo7Char">
    <w:name w:val="Título 7 Char"/>
    <w:basedOn w:val="Fontepargpadro"/>
    <w:link w:val="Ttulo7"/>
    <w:rPr>
      <w:rFonts w:ascii="Arial" w:hAnsi="Arial" w:cs="Arial"/>
      <w:lang w:eastAsia="zh-CN"/>
    </w:rPr>
  </w:style>
  <w:style w:type="character" w:customStyle="1" w:styleId="Ttulo8Char">
    <w:name w:val="Título 8 Char"/>
    <w:basedOn w:val="Fontepargpadro"/>
    <w:link w:val="Ttulo8"/>
    <w:rPr>
      <w:rFonts w:ascii="Arial" w:hAnsi="Arial" w:cs="Arial"/>
      <w:i/>
      <w:lang w:eastAsia="zh-CN"/>
    </w:rPr>
  </w:style>
  <w:style w:type="character" w:customStyle="1" w:styleId="Ttulo9Char">
    <w:name w:val="Título 9 Char"/>
    <w:basedOn w:val="Fontepargpadro"/>
    <w:link w:val="Ttulo9"/>
    <w:rPr>
      <w:rFonts w:ascii="Arial" w:hAnsi="Arial" w:cs="Arial"/>
      <w:i/>
      <w:sz w:val="18"/>
      <w:lang w:eastAsia="zh-CN"/>
    </w:rPr>
  </w:style>
  <w:style w:type="character" w:customStyle="1" w:styleId="WW8Num1z0">
    <w:name w:val="WW8Num1z0"/>
    <w:qFormat/>
    <w:rPr>
      <w:rFonts w:ascii="Symbol" w:hAnsi="Symbol" w:cs="Symbol"/>
    </w:rPr>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qFormat/>
  </w:style>
  <w:style w:type="character" w:customStyle="1" w:styleId="WW8Num1z8">
    <w:name w:val="WW8Num1z8"/>
  </w:style>
  <w:style w:type="character" w:customStyle="1" w:styleId="WW8Num2z0">
    <w:name w:val="WW8Num2z0"/>
    <w:rPr>
      <w:rFonts w:ascii="Symbol" w:hAnsi="Symbol" w:cs="Symbol"/>
    </w:rPr>
  </w:style>
  <w:style w:type="character" w:customStyle="1" w:styleId="WW8Num3z0">
    <w:name w:val="WW8Num3z0"/>
    <w:rPr>
      <w:rFonts w:ascii="Symbol" w:hAnsi="Symbol" w:cs="StarSymbol"/>
      <w:color w:val="0000FF"/>
      <w:sz w:val="18"/>
      <w:szCs w:val="18"/>
    </w:rPr>
  </w:style>
  <w:style w:type="character" w:customStyle="1" w:styleId="WW8Num3z1">
    <w:name w:val="WW8Num3z1"/>
    <w:rPr>
      <w:rFonts w:ascii="OpenSymbol" w:hAnsi="OpenSymbol" w:cs="Courier New"/>
    </w:rPr>
  </w:style>
  <w:style w:type="character" w:customStyle="1" w:styleId="WW8Num3z2">
    <w:name w:val="WW8Num3z2"/>
  </w:style>
  <w:style w:type="character" w:customStyle="1" w:styleId="WW8Num3z3">
    <w:name w:val="WW8Num3z3"/>
  </w:style>
  <w:style w:type="character" w:customStyle="1" w:styleId="WW8Num3z4">
    <w:name w:val="WW8Num3z4"/>
  </w:style>
  <w:style w:type="character" w:customStyle="1" w:styleId="WW8Num3z5">
    <w:name w:val="WW8Num3z5"/>
  </w:style>
  <w:style w:type="character" w:customStyle="1" w:styleId="WW8Num3z6">
    <w:name w:val="WW8Num3z6"/>
  </w:style>
  <w:style w:type="character" w:customStyle="1" w:styleId="WW8Num3z7">
    <w:name w:val="WW8Num3z7"/>
  </w:style>
  <w:style w:type="character" w:customStyle="1" w:styleId="WW8Num3z8">
    <w:name w:val="WW8Num3z8"/>
  </w:style>
  <w:style w:type="character" w:customStyle="1" w:styleId="WW8Num4z0">
    <w:name w:val="WW8Num4z0"/>
    <w:rPr>
      <w:rFonts w:ascii="Symbol" w:hAnsi="Symbol" w:cs="Arial Narrow"/>
      <w:b/>
      <w:sz w:val="18"/>
      <w:szCs w:val="18"/>
    </w:rPr>
  </w:style>
  <w:style w:type="character" w:customStyle="1" w:styleId="WW8Num4z1">
    <w:name w:val="WW8Num4z1"/>
    <w:rPr>
      <w:rFonts w:ascii="OpenSymbol" w:hAnsi="OpenSymbol" w:cs="OpenSymbol"/>
    </w:rPr>
  </w:style>
  <w:style w:type="character" w:customStyle="1" w:styleId="WW8Num5z0">
    <w:name w:val="WW8Num5z0"/>
    <w:rPr>
      <w:rFonts w:cs="Arial"/>
      <w:b/>
    </w:rPr>
  </w:style>
  <w:style w:type="character" w:customStyle="1" w:styleId="WW8Num5z1">
    <w:name w:val="WW8Num5z1"/>
  </w:style>
  <w:style w:type="character" w:customStyle="1" w:styleId="WW8Num5z2">
    <w:name w:val="WW8Num5z2"/>
  </w:style>
  <w:style w:type="character" w:customStyle="1" w:styleId="WW8Num5z3">
    <w:name w:val="WW8Num5z3"/>
  </w:style>
  <w:style w:type="character" w:customStyle="1" w:styleId="WW8Num5z4">
    <w:name w:val="WW8Num5z4"/>
  </w:style>
  <w:style w:type="character" w:customStyle="1" w:styleId="WW8Num5z5">
    <w:name w:val="WW8Num5z5"/>
    <w:rPr>
      <w:b/>
      <w:sz w:val="20"/>
      <w:szCs w:val="20"/>
    </w:rPr>
  </w:style>
  <w:style w:type="character" w:customStyle="1" w:styleId="WW8Num5z6">
    <w:name w:val="WW8Num5z6"/>
  </w:style>
  <w:style w:type="character" w:customStyle="1" w:styleId="WW8Num5z7">
    <w:name w:val="WW8Num5z7"/>
  </w:style>
  <w:style w:type="character" w:customStyle="1" w:styleId="WW8Num5z8">
    <w:name w:val="WW8Num5z8"/>
  </w:style>
  <w:style w:type="character" w:customStyle="1" w:styleId="WW8Num6z0">
    <w:name w:val="WW8Num6z0"/>
    <w:rPr>
      <w:rFonts w:ascii="Symbol" w:hAnsi="Symbol" w:cs="Symbol"/>
      <w:sz w:val="18"/>
      <w:szCs w:val="18"/>
    </w:rPr>
  </w:style>
  <w:style w:type="character" w:customStyle="1" w:styleId="WW8Num7z0">
    <w:name w:val="WW8Num7z0"/>
    <w:qFormat/>
    <w:rPr>
      <w:rFonts w:ascii="Symbol" w:hAnsi="Symbol" w:cs="Arial Narrow"/>
    </w:rPr>
  </w:style>
  <w:style w:type="character" w:customStyle="1" w:styleId="WW8Num8z0">
    <w:name w:val="WW8Num8z0"/>
    <w:rPr>
      <w:rFonts w:ascii="Symbol" w:hAnsi="Symbol" w:cs="Symbol"/>
    </w:rPr>
  </w:style>
  <w:style w:type="character" w:customStyle="1" w:styleId="WW8Num9z0">
    <w:name w:val="WW8Num9z0"/>
    <w:rPr>
      <w:rFonts w:ascii="Symbol" w:hAnsi="Symbol" w:cs="Symbol"/>
      <w:color w:val="auto"/>
      <w:sz w:val="18"/>
      <w:szCs w:val="18"/>
    </w:rPr>
  </w:style>
  <w:style w:type="character" w:customStyle="1" w:styleId="WW8Num10z0">
    <w:name w:val="WW8Num10z0"/>
    <w:rPr>
      <w:rFonts w:ascii="Symbol" w:hAnsi="Symbol" w:cs="Symbol"/>
      <w:color w:val="auto"/>
      <w:sz w:val="18"/>
      <w:szCs w:val="18"/>
    </w:rPr>
  </w:style>
  <w:style w:type="character" w:customStyle="1" w:styleId="WW8Num11z0">
    <w:name w:val="WW8Num11z0"/>
    <w:rPr>
      <w:rFonts w:ascii="Symbol" w:hAnsi="Symbol" w:cs="Arial"/>
      <w:b/>
      <w:sz w:val="20"/>
      <w:szCs w:val="20"/>
    </w:rPr>
  </w:style>
  <w:style w:type="character" w:customStyle="1" w:styleId="WW8Num12z0">
    <w:name w:val="WW8Num12z0"/>
    <w:rPr>
      <w:rFonts w:ascii="Symbol" w:hAnsi="Symbol" w:cs="Arial Narrow"/>
      <w:b/>
      <w:sz w:val="20"/>
      <w:szCs w:val="20"/>
    </w:rPr>
  </w:style>
  <w:style w:type="character" w:customStyle="1" w:styleId="WW8Num13z0">
    <w:name w:val="WW8Num13z0"/>
    <w:rPr>
      <w:rFonts w:cs="Arial Narrow"/>
    </w:rPr>
  </w:style>
  <w:style w:type="character" w:customStyle="1" w:styleId="WW8Num13z1">
    <w:name w:val="WW8Num13z1"/>
    <w:qFormat/>
    <w:rPr>
      <w:b/>
    </w:rPr>
  </w:style>
  <w:style w:type="character" w:customStyle="1" w:styleId="WW8Num13z2">
    <w:name w:val="WW8Num13z2"/>
  </w:style>
  <w:style w:type="character" w:customStyle="1" w:styleId="WW8Num13z3">
    <w:name w:val="WW8Num13z3"/>
  </w:style>
  <w:style w:type="character" w:customStyle="1" w:styleId="WW8Num13z4">
    <w:name w:val="WW8Num13z4"/>
  </w:style>
  <w:style w:type="character" w:customStyle="1" w:styleId="WW8Num13z5">
    <w:name w:val="WW8Num13z5"/>
  </w:style>
  <w:style w:type="character" w:customStyle="1" w:styleId="WW8Num13z6">
    <w:name w:val="WW8Num13z6"/>
  </w:style>
  <w:style w:type="character" w:customStyle="1" w:styleId="WW8Num13z7">
    <w:name w:val="WW8Num13z7"/>
  </w:style>
  <w:style w:type="character" w:customStyle="1" w:styleId="WW8Num13z8">
    <w:name w:val="WW8Num13z8"/>
  </w:style>
  <w:style w:type="character" w:customStyle="1" w:styleId="WW8Num14z0">
    <w:name w:val="WW8Num14z0"/>
    <w:rPr>
      <w:rFonts w:cs="Arial Narrow"/>
      <w:sz w:val="20"/>
      <w:szCs w:val="20"/>
    </w:rPr>
  </w:style>
  <w:style w:type="character" w:customStyle="1" w:styleId="WW8Num14z1">
    <w:name w:val="WW8Num14z1"/>
  </w:style>
  <w:style w:type="character" w:customStyle="1" w:styleId="WW8Num14z2">
    <w:name w:val="WW8Num14z2"/>
  </w:style>
  <w:style w:type="character" w:customStyle="1" w:styleId="WW8Num14z3">
    <w:name w:val="WW8Num14z3"/>
  </w:style>
  <w:style w:type="character" w:customStyle="1" w:styleId="WW8Num14z4">
    <w:name w:val="WW8Num14z4"/>
  </w:style>
  <w:style w:type="character" w:customStyle="1" w:styleId="WW8Num14z5">
    <w:name w:val="WW8Num14z5"/>
  </w:style>
  <w:style w:type="character" w:customStyle="1" w:styleId="WW8Num14z6">
    <w:name w:val="WW8Num14z6"/>
  </w:style>
  <w:style w:type="character" w:customStyle="1" w:styleId="WW8Num14z7">
    <w:name w:val="WW8Num14z7"/>
  </w:style>
  <w:style w:type="character" w:customStyle="1" w:styleId="WW8Num14z8">
    <w:name w:val="WW8Num14z8"/>
  </w:style>
  <w:style w:type="character" w:customStyle="1" w:styleId="WW8Num15z0">
    <w:name w:val="WW8Num15z0"/>
    <w:rPr>
      <w:rFonts w:ascii="Arial Narrow" w:hAnsi="Arial Narrow" w:cs="Arial Narrow"/>
      <w:b/>
      <w:sz w:val="18"/>
      <w:szCs w:val="18"/>
    </w:rPr>
  </w:style>
  <w:style w:type="character" w:customStyle="1" w:styleId="WW8Num15z1">
    <w:name w:val="WW8Num15z1"/>
    <w:rPr>
      <w:rFonts w:ascii="Courier New" w:hAnsi="Courier New" w:cs="Courier New"/>
    </w:rPr>
  </w:style>
  <w:style w:type="character" w:customStyle="1" w:styleId="WW8Num15z2">
    <w:name w:val="WW8Num15z2"/>
    <w:rPr>
      <w:rFonts w:ascii="Wingdings" w:hAnsi="Wingdings" w:cs="Wingdings"/>
    </w:rPr>
  </w:style>
  <w:style w:type="character" w:customStyle="1" w:styleId="WW8Num15z3">
    <w:name w:val="WW8Num15z3"/>
  </w:style>
  <w:style w:type="character" w:customStyle="1" w:styleId="WW8Num15z4">
    <w:name w:val="WW8Num15z4"/>
  </w:style>
  <w:style w:type="character" w:customStyle="1" w:styleId="WW8Num15z5">
    <w:name w:val="WW8Num15z5"/>
    <w:qFormat/>
  </w:style>
  <w:style w:type="character" w:customStyle="1" w:styleId="WW8Num15z6">
    <w:name w:val="WW8Num15z6"/>
  </w:style>
  <w:style w:type="character" w:customStyle="1" w:styleId="WW8Num15z7">
    <w:name w:val="WW8Num15z7"/>
    <w:qFormat/>
  </w:style>
  <w:style w:type="character" w:customStyle="1" w:styleId="WW8Num15z8">
    <w:name w:val="WW8Num15z8"/>
  </w:style>
  <w:style w:type="character" w:customStyle="1" w:styleId="WW8Num16z0">
    <w:name w:val="WW8Num16z0"/>
    <w:rPr>
      <w:rFonts w:ascii="Symbol" w:hAnsi="Symbol" w:cs="Symbol"/>
      <w:color w:val="auto"/>
      <w:sz w:val="18"/>
      <w:szCs w:val="18"/>
    </w:rPr>
  </w:style>
  <w:style w:type="character" w:customStyle="1" w:styleId="WW8Num17z0">
    <w:name w:val="WW8Num17z0"/>
    <w:rPr>
      <w:rFonts w:ascii="Symbol" w:hAnsi="Symbol" w:cs="Arial"/>
      <w:sz w:val="20"/>
      <w:szCs w:val="20"/>
    </w:rPr>
  </w:style>
  <w:style w:type="character" w:customStyle="1" w:styleId="WW8Num17z1">
    <w:name w:val="WW8Num17z1"/>
    <w:rPr>
      <w:rFonts w:ascii="OpenSymbol" w:hAnsi="OpenSymbol" w:cs="OpenSymbol"/>
    </w:rPr>
  </w:style>
  <w:style w:type="character" w:customStyle="1" w:styleId="WW8Num18z0">
    <w:name w:val="WW8Num18z0"/>
    <w:rPr>
      <w:rFonts w:ascii="Arial Narrow" w:eastAsia="Arial Narrow" w:hAnsi="Arial Narrow" w:cs="Arial Narrow" w:hint="default"/>
      <w:b/>
    </w:rPr>
  </w:style>
  <w:style w:type="character" w:customStyle="1" w:styleId="WW8Num19z0">
    <w:name w:val="WW8Num19z0"/>
    <w:rPr>
      <w:rFonts w:ascii="Symbol" w:hAnsi="Symbol" w:cs="Symbol" w:hint="default"/>
    </w:rPr>
  </w:style>
  <w:style w:type="character" w:customStyle="1" w:styleId="WW8Num20z0">
    <w:name w:val="WW8Num20z0"/>
    <w:qFormat/>
    <w:rPr>
      <w:rFonts w:ascii="Arial Narrow" w:hAnsi="Arial Narrow" w:cs="Arial Narrow" w:hint="default"/>
    </w:rPr>
  </w:style>
  <w:style w:type="character" w:customStyle="1" w:styleId="WW8Num21z0">
    <w:name w:val="WW8Num21z0"/>
    <w:rPr>
      <w:rFonts w:ascii="Arial Narrow" w:hAnsi="Arial Narrow" w:cs="Arial Narrow" w:hint="default"/>
      <w:b/>
      <w:sz w:val="20"/>
      <w:szCs w:val="20"/>
    </w:rPr>
  </w:style>
  <w:style w:type="character" w:customStyle="1" w:styleId="Fontepargpadro4">
    <w:name w:val="Fonte parág. padrão4"/>
  </w:style>
  <w:style w:type="character" w:customStyle="1" w:styleId="WW8Num8z1">
    <w:name w:val="WW8Num8z1"/>
    <w:rPr>
      <w:rFonts w:ascii="Wingdings" w:hAnsi="Wingdings" w:cs="Courier New"/>
    </w:rPr>
  </w:style>
  <w:style w:type="character" w:customStyle="1" w:styleId="WW8Num8z3">
    <w:name w:val="WW8Num8z3"/>
  </w:style>
  <w:style w:type="character" w:customStyle="1" w:styleId="WW8Num8z4">
    <w:name w:val="WW8Num8z4"/>
  </w:style>
  <w:style w:type="character" w:customStyle="1" w:styleId="WW8Num8z7">
    <w:name w:val="WW8Num8z7"/>
    <w:rPr>
      <w:rFonts w:ascii="Courier New" w:hAnsi="Courier New" w:cs="Courier New"/>
    </w:rPr>
  </w:style>
  <w:style w:type="character" w:customStyle="1" w:styleId="WW8Num9z1">
    <w:name w:val="WW8Num9z1"/>
  </w:style>
  <w:style w:type="character" w:customStyle="1" w:styleId="WW8Num9z2">
    <w:name w:val="WW8Num9z2"/>
  </w:style>
  <w:style w:type="character" w:customStyle="1" w:styleId="WW8Num9z3">
    <w:name w:val="WW8Num9z3"/>
  </w:style>
  <w:style w:type="character" w:customStyle="1" w:styleId="WW8Num9z4">
    <w:name w:val="WW8Num9z4"/>
  </w:style>
  <w:style w:type="character" w:customStyle="1" w:styleId="WW8Num9z5">
    <w:name w:val="WW8Num9z5"/>
  </w:style>
  <w:style w:type="character" w:customStyle="1" w:styleId="WW8Num9z6">
    <w:name w:val="WW8Num9z6"/>
  </w:style>
  <w:style w:type="character" w:customStyle="1" w:styleId="WW8Num9z7">
    <w:name w:val="WW8Num9z7"/>
  </w:style>
  <w:style w:type="character" w:customStyle="1" w:styleId="WW8Num9z8">
    <w:name w:val="WW8Num9z8"/>
  </w:style>
  <w:style w:type="character" w:customStyle="1" w:styleId="WW8Num16z1">
    <w:name w:val="WW8Num16z1"/>
    <w:rPr>
      <w:b/>
    </w:rPr>
  </w:style>
  <w:style w:type="character" w:customStyle="1" w:styleId="WW8Num16z2">
    <w:name w:val="WW8Num16z2"/>
  </w:style>
  <w:style w:type="character" w:customStyle="1" w:styleId="WW8Num16z3">
    <w:name w:val="WW8Num16z3"/>
  </w:style>
  <w:style w:type="character" w:customStyle="1" w:styleId="WW8Num16z4">
    <w:name w:val="WW8Num16z4"/>
  </w:style>
  <w:style w:type="character" w:customStyle="1" w:styleId="WW8Num16z5">
    <w:name w:val="WW8Num16z5"/>
  </w:style>
  <w:style w:type="character" w:customStyle="1" w:styleId="WW8Num16z6">
    <w:name w:val="WW8Num16z6"/>
  </w:style>
  <w:style w:type="character" w:customStyle="1" w:styleId="WW8Num16z7">
    <w:name w:val="WW8Num16z7"/>
  </w:style>
  <w:style w:type="character" w:customStyle="1" w:styleId="WW8Num16z8">
    <w:name w:val="WW8Num16z8"/>
  </w:style>
  <w:style w:type="character" w:customStyle="1" w:styleId="WW8Num17z2">
    <w:name w:val="WW8Num17z2"/>
  </w:style>
  <w:style w:type="character" w:customStyle="1" w:styleId="WW8Num17z3">
    <w:name w:val="WW8Num17z3"/>
    <w:qFormat/>
  </w:style>
  <w:style w:type="character" w:customStyle="1" w:styleId="WW8Num17z4">
    <w:name w:val="WW8Num17z4"/>
  </w:style>
  <w:style w:type="character" w:customStyle="1" w:styleId="WW8Num17z5">
    <w:name w:val="WW8Num17z5"/>
  </w:style>
  <w:style w:type="character" w:customStyle="1" w:styleId="WW8Num17z6">
    <w:name w:val="WW8Num17z6"/>
  </w:style>
  <w:style w:type="character" w:customStyle="1" w:styleId="WW8Num17z7">
    <w:name w:val="WW8Num17z7"/>
  </w:style>
  <w:style w:type="character" w:customStyle="1" w:styleId="WW8Num17z8">
    <w:name w:val="WW8Num17z8"/>
  </w:style>
  <w:style w:type="character" w:customStyle="1" w:styleId="WW8Num19z1">
    <w:name w:val="WW8Num19z1"/>
    <w:rPr>
      <w:rFonts w:ascii="Courier New" w:hAnsi="Courier New" w:cs="Courier New"/>
    </w:rPr>
  </w:style>
  <w:style w:type="character" w:customStyle="1" w:styleId="WW8Num19z2">
    <w:name w:val="WW8Num19z2"/>
    <w:qFormat/>
    <w:rPr>
      <w:rFonts w:ascii="Wingdings" w:hAnsi="Wingdings" w:cs="Wingdings"/>
    </w:rPr>
  </w:style>
  <w:style w:type="character" w:customStyle="1" w:styleId="WW8Num19z3">
    <w:name w:val="WW8Num19z3"/>
  </w:style>
  <w:style w:type="character" w:customStyle="1" w:styleId="WW8Num19z4">
    <w:name w:val="WW8Num19z4"/>
  </w:style>
  <w:style w:type="character" w:customStyle="1" w:styleId="WW8Num19z5">
    <w:name w:val="WW8Num19z5"/>
  </w:style>
  <w:style w:type="character" w:customStyle="1" w:styleId="WW8Num19z6">
    <w:name w:val="WW8Num19z6"/>
  </w:style>
  <w:style w:type="character" w:customStyle="1" w:styleId="WW8Num19z7">
    <w:name w:val="WW8Num19z7"/>
  </w:style>
  <w:style w:type="character" w:customStyle="1" w:styleId="WW8Num19z8">
    <w:name w:val="WW8Num19z8"/>
  </w:style>
  <w:style w:type="character" w:customStyle="1" w:styleId="WW8Num21z1">
    <w:name w:val="WW8Num21z1"/>
    <w:rPr>
      <w:rFonts w:ascii="OpenSymbol" w:hAnsi="OpenSymbol" w:cs="OpenSymbol"/>
    </w:rPr>
  </w:style>
  <w:style w:type="character" w:customStyle="1" w:styleId="WW8Num22z0">
    <w:name w:val="WW8Num22z0"/>
    <w:rPr>
      <w:rFonts w:ascii="Arial Narrow" w:hAnsi="Arial Narrow" w:cs="Arial Narrow" w:hint="default"/>
    </w:rPr>
  </w:style>
  <w:style w:type="character" w:customStyle="1" w:styleId="WW8Num22z1">
    <w:name w:val="WW8Num22z1"/>
  </w:style>
  <w:style w:type="character" w:customStyle="1" w:styleId="WW8Num22z2">
    <w:name w:val="WW8Num22z2"/>
  </w:style>
  <w:style w:type="character" w:customStyle="1" w:styleId="WW8Num22z3">
    <w:name w:val="WW8Num22z3"/>
  </w:style>
  <w:style w:type="character" w:customStyle="1" w:styleId="WW8Num22z4">
    <w:name w:val="WW8Num22z4"/>
  </w:style>
  <w:style w:type="character" w:customStyle="1" w:styleId="WW8Num22z5">
    <w:name w:val="WW8Num22z5"/>
  </w:style>
  <w:style w:type="character" w:customStyle="1" w:styleId="WW8Num22z6">
    <w:name w:val="WW8Num22z6"/>
  </w:style>
  <w:style w:type="character" w:customStyle="1" w:styleId="WW8Num22z7">
    <w:name w:val="WW8Num22z7"/>
  </w:style>
  <w:style w:type="character" w:customStyle="1" w:styleId="WW8Num22z8">
    <w:name w:val="WW8Num22z8"/>
  </w:style>
  <w:style w:type="character" w:customStyle="1" w:styleId="WW8Num23z0">
    <w:name w:val="WW8Num23z0"/>
    <w:rPr>
      <w:rFonts w:eastAsia="Times New Roman" w:hint="default"/>
    </w:rPr>
  </w:style>
  <w:style w:type="character" w:customStyle="1" w:styleId="WW8Num23z1">
    <w:name w:val="WW8Num23z1"/>
  </w:style>
  <w:style w:type="character" w:customStyle="1" w:styleId="WW8Num23z2">
    <w:name w:val="WW8Num23z2"/>
  </w:style>
  <w:style w:type="character" w:customStyle="1" w:styleId="WW8Num23z3">
    <w:name w:val="WW8Num23z3"/>
  </w:style>
  <w:style w:type="character" w:customStyle="1" w:styleId="WW8Num23z4">
    <w:name w:val="WW8Num23z4"/>
  </w:style>
  <w:style w:type="character" w:customStyle="1" w:styleId="WW8Num23z5">
    <w:name w:val="WW8Num23z5"/>
  </w:style>
  <w:style w:type="character" w:customStyle="1" w:styleId="WW8Num23z6">
    <w:name w:val="WW8Num23z6"/>
  </w:style>
  <w:style w:type="character" w:customStyle="1" w:styleId="WW8Num23z7">
    <w:name w:val="WW8Num23z7"/>
    <w:qFormat/>
  </w:style>
  <w:style w:type="character" w:customStyle="1" w:styleId="WW8Num23z8">
    <w:name w:val="WW8Num23z8"/>
  </w:style>
  <w:style w:type="character" w:customStyle="1" w:styleId="WW8Num24z0">
    <w:name w:val="WW8Num24z0"/>
    <w:rPr>
      <w:rFonts w:ascii="Arial Narrow" w:eastAsia="Arial Narrow" w:hAnsi="Arial Narrow" w:cs="Arial Narrow" w:hint="default"/>
      <w:b/>
    </w:rPr>
  </w:style>
  <w:style w:type="character" w:customStyle="1" w:styleId="WW8Num24z1">
    <w:name w:val="WW8Num24z1"/>
  </w:style>
  <w:style w:type="character" w:customStyle="1" w:styleId="WW8Num24z2">
    <w:name w:val="WW8Num24z2"/>
  </w:style>
  <w:style w:type="character" w:customStyle="1" w:styleId="WW8Num24z3">
    <w:name w:val="WW8Num24z3"/>
    <w:qFormat/>
  </w:style>
  <w:style w:type="character" w:customStyle="1" w:styleId="WW8Num24z4">
    <w:name w:val="WW8Num24z4"/>
  </w:style>
  <w:style w:type="character" w:customStyle="1" w:styleId="WW8Num24z5">
    <w:name w:val="WW8Num24z5"/>
    <w:qFormat/>
  </w:style>
  <w:style w:type="character" w:customStyle="1" w:styleId="WW8Num24z6">
    <w:name w:val="WW8Num24z6"/>
    <w:qFormat/>
  </w:style>
  <w:style w:type="character" w:customStyle="1" w:styleId="WW8Num24z7">
    <w:name w:val="WW8Num24z7"/>
    <w:qFormat/>
  </w:style>
  <w:style w:type="character" w:customStyle="1" w:styleId="WW8Num24z8">
    <w:name w:val="WW8Num24z8"/>
    <w:qFormat/>
  </w:style>
  <w:style w:type="character" w:customStyle="1" w:styleId="WW8Num25z0">
    <w:name w:val="WW8Num25z0"/>
    <w:qFormat/>
    <w:rPr>
      <w:rFonts w:ascii="Symbol" w:hAnsi="Symbol" w:cs="Symbol" w:hint="default"/>
    </w:rPr>
  </w:style>
  <w:style w:type="character" w:customStyle="1" w:styleId="WW8Num25z1">
    <w:name w:val="WW8Num25z1"/>
    <w:qFormat/>
    <w:rPr>
      <w:rFonts w:ascii="Courier New" w:hAnsi="Courier New" w:cs="Courier New" w:hint="default"/>
    </w:rPr>
  </w:style>
  <w:style w:type="character" w:customStyle="1" w:styleId="WW8Num25z2">
    <w:name w:val="WW8Num25z2"/>
    <w:qFormat/>
    <w:rPr>
      <w:rFonts w:ascii="Wingdings" w:hAnsi="Wingdings" w:cs="Wingdings" w:hint="default"/>
    </w:rPr>
  </w:style>
  <w:style w:type="character" w:customStyle="1" w:styleId="WW8Num26z0">
    <w:name w:val="WW8Num26z0"/>
    <w:rPr>
      <w:rFonts w:ascii="Arial Narrow" w:hAnsi="Arial Narrow" w:cs="Arial Narrow" w:hint="default"/>
    </w:rPr>
  </w:style>
  <w:style w:type="character" w:customStyle="1" w:styleId="WW8Num26z1">
    <w:name w:val="WW8Num26z1"/>
    <w:qFormat/>
  </w:style>
  <w:style w:type="character" w:customStyle="1" w:styleId="WW8Num26z2">
    <w:name w:val="WW8Num26z2"/>
  </w:style>
  <w:style w:type="character" w:customStyle="1" w:styleId="WW8Num26z3">
    <w:name w:val="WW8Num26z3"/>
  </w:style>
  <w:style w:type="character" w:customStyle="1" w:styleId="WW8Num26z4">
    <w:name w:val="WW8Num26z4"/>
    <w:qFormat/>
  </w:style>
  <w:style w:type="character" w:customStyle="1" w:styleId="WW8Num26z5">
    <w:name w:val="WW8Num26z5"/>
  </w:style>
  <w:style w:type="character" w:customStyle="1" w:styleId="WW8Num26z6">
    <w:name w:val="WW8Num26z6"/>
  </w:style>
  <w:style w:type="character" w:customStyle="1" w:styleId="WW8Num26z7">
    <w:name w:val="WW8Num26z7"/>
    <w:qFormat/>
  </w:style>
  <w:style w:type="character" w:customStyle="1" w:styleId="WW8Num26z8">
    <w:name w:val="WW8Num26z8"/>
    <w:qFormat/>
  </w:style>
  <w:style w:type="character" w:customStyle="1" w:styleId="WW8Num27z0">
    <w:name w:val="WW8Num27z0"/>
    <w:qFormat/>
    <w:rPr>
      <w:rFonts w:ascii="Arial Narrow" w:hAnsi="Arial Narrow" w:cs="Arial Narrow" w:hint="default"/>
      <w:b/>
      <w:sz w:val="20"/>
      <w:szCs w:val="20"/>
    </w:rPr>
  </w:style>
  <w:style w:type="character" w:customStyle="1" w:styleId="WW8Num27z1">
    <w:name w:val="WW8Num27z1"/>
    <w:qFormat/>
  </w:style>
  <w:style w:type="character" w:customStyle="1" w:styleId="WW8Num27z2">
    <w:name w:val="WW8Num27z2"/>
    <w:qFormat/>
  </w:style>
  <w:style w:type="character" w:customStyle="1" w:styleId="WW8Num27z3">
    <w:name w:val="WW8Num27z3"/>
    <w:qFormat/>
  </w:style>
  <w:style w:type="character" w:customStyle="1" w:styleId="WW8Num27z4">
    <w:name w:val="WW8Num27z4"/>
    <w:qFormat/>
  </w:style>
  <w:style w:type="character" w:customStyle="1" w:styleId="WW8Num27z5">
    <w:name w:val="WW8Num27z5"/>
    <w:qFormat/>
  </w:style>
  <w:style w:type="character" w:customStyle="1" w:styleId="WW8Num27z6">
    <w:name w:val="WW8Num27z6"/>
  </w:style>
  <w:style w:type="character" w:customStyle="1" w:styleId="WW8Num27z7">
    <w:name w:val="WW8Num27z7"/>
  </w:style>
  <w:style w:type="character" w:customStyle="1" w:styleId="WW8Num27z8">
    <w:name w:val="WW8Num27z8"/>
    <w:qFormat/>
  </w:style>
  <w:style w:type="character" w:customStyle="1" w:styleId="Fontepargpadro3">
    <w:name w:val="Fonte parág. padrão3"/>
    <w:qFormat/>
  </w:style>
  <w:style w:type="character" w:customStyle="1" w:styleId="Fontepargpadro2">
    <w:name w:val="Fonte parág. padrão2"/>
    <w:qFormat/>
  </w:style>
  <w:style w:type="character" w:customStyle="1" w:styleId="WW8Num6z1">
    <w:name w:val="WW8Num6z1"/>
    <w:qFormat/>
    <w:rPr>
      <w:rFonts w:ascii="Courier New" w:hAnsi="Courier New" w:cs="Courier New"/>
    </w:rPr>
  </w:style>
  <w:style w:type="character" w:customStyle="1" w:styleId="WW8Num6z2">
    <w:name w:val="WW8Num6z2"/>
    <w:rPr>
      <w:rFonts w:ascii="Wingdings" w:hAnsi="Wingdings" w:cs="Wingdings"/>
    </w:rPr>
  </w:style>
  <w:style w:type="character" w:customStyle="1" w:styleId="WW8Num6z3">
    <w:name w:val="WW8Num6z3"/>
  </w:style>
  <w:style w:type="character" w:customStyle="1" w:styleId="WW8Num6z4">
    <w:name w:val="WW8Num6z4"/>
  </w:style>
  <w:style w:type="character" w:customStyle="1" w:styleId="WW8Num6z5">
    <w:name w:val="WW8Num6z5"/>
  </w:style>
  <w:style w:type="character" w:customStyle="1" w:styleId="WW8Num6z6">
    <w:name w:val="WW8Num6z6"/>
  </w:style>
  <w:style w:type="character" w:customStyle="1" w:styleId="WW8Num6z7">
    <w:name w:val="WW8Num6z7"/>
  </w:style>
  <w:style w:type="character" w:customStyle="1" w:styleId="WW8Num6z8">
    <w:name w:val="WW8Num6z8"/>
  </w:style>
  <w:style w:type="character" w:customStyle="1" w:styleId="WW8Num10z1">
    <w:name w:val="WW8Num10z1"/>
    <w:rPr>
      <w:rFonts w:ascii="Wingdings" w:hAnsi="Wingdings" w:cs="Wingdings"/>
    </w:rPr>
  </w:style>
  <w:style w:type="character" w:customStyle="1" w:styleId="WW8Num10z2">
    <w:name w:val="WW8Num10z2"/>
    <w:rPr>
      <w:b/>
    </w:rPr>
  </w:style>
  <w:style w:type="character" w:customStyle="1" w:styleId="WW8Num18z1">
    <w:name w:val="WW8Num18z1"/>
    <w:rPr>
      <w:rFonts w:ascii="Courier New" w:hAnsi="Courier New" w:cs="Courier New"/>
    </w:rPr>
  </w:style>
  <w:style w:type="character" w:customStyle="1" w:styleId="WW8Num18z2">
    <w:name w:val="WW8Num18z2"/>
    <w:rPr>
      <w:rFonts w:ascii="Wingdings" w:hAnsi="Wingdings" w:cs="Wingdings"/>
    </w:rPr>
  </w:style>
  <w:style w:type="character" w:customStyle="1" w:styleId="WW8Num18z3">
    <w:name w:val="WW8Num18z3"/>
  </w:style>
  <w:style w:type="character" w:customStyle="1" w:styleId="WW8Num18z4">
    <w:name w:val="WW8Num18z4"/>
  </w:style>
  <w:style w:type="character" w:customStyle="1" w:styleId="WW8Num18z5">
    <w:name w:val="WW8Num18z5"/>
  </w:style>
  <w:style w:type="character" w:customStyle="1" w:styleId="WW8Num18z6">
    <w:name w:val="WW8Num18z6"/>
  </w:style>
  <w:style w:type="character" w:customStyle="1" w:styleId="WW8Num18z7">
    <w:name w:val="WW8Num18z7"/>
  </w:style>
  <w:style w:type="character" w:customStyle="1" w:styleId="WW8Num18z8">
    <w:name w:val="WW8Num18z8"/>
  </w:style>
  <w:style w:type="character" w:customStyle="1" w:styleId="WW8Num20z1">
    <w:name w:val="WW8Num20z1"/>
    <w:rPr>
      <w:rFonts w:ascii="Courier New" w:hAnsi="Courier New" w:cs="Courier New"/>
    </w:rPr>
  </w:style>
  <w:style w:type="character" w:customStyle="1" w:styleId="WW8Num20z2">
    <w:name w:val="WW8Num20z2"/>
    <w:rPr>
      <w:rFonts w:ascii="Wingdings" w:hAnsi="Wingdings" w:cs="Wingdings"/>
    </w:rPr>
  </w:style>
  <w:style w:type="character" w:customStyle="1" w:styleId="WW8Num20z3">
    <w:name w:val="WW8Num20z3"/>
  </w:style>
  <w:style w:type="character" w:customStyle="1" w:styleId="WW8Num20z4">
    <w:name w:val="WW8Num20z4"/>
  </w:style>
  <w:style w:type="character" w:customStyle="1" w:styleId="WW8Num20z5">
    <w:name w:val="WW8Num20z5"/>
  </w:style>
  <w:style w:type="character" w:customStyle="1" w:styleId="WW8Num20z6">
    <w:name w:val="WW8Num20z6"/>
  </w:style>
  <w:style w:type="character" w:customStyle="1" w:styleId="WW8Num20z7">
    <w:name w:val="WW8Num20z7"/>
  </w:style>
  <w:style w:type="character" w:customStyle="1" w:styleId="WW8Num20z8">
    <w:name w:val="WW8Num20z8"/>
  </w:style>
  <w:style w:type="character" w:customStyle="1" w:styleId="WW8Num7z1">
    <w:name w:val="WW8Num7z1"/>
  </w:style>
  <w:style w:type="character" w:customStyle="1" w:styleId="WW8Num7z2">
    <w:name w:val="WW8Num7z2"/>
    <w:rPr>
      <w:rFonts w:ascii="Arial Narrow" w:hAnsi="Arial Narrow" w:cs="Arial Narrow"/>
      <w:b/>
      <w:sz w:val="18"/>
      <w:szCs w:val="18"/>
    </w:rPr>
  </w:style>
  <w:style w:type="character" w:customStyle="1" w:styleId="WW8Num7z3">
    <w:name w:val="WW8Num7z3"/>
  </w:style>
  <w:style w:type="character" w:customStyle="1" w:styleId="WW8Num7z4">
    <w:name w:val="WW8Num7z4"/>
  </w:style>
  <w:style w:type="character" w:customStyle="1" w:styleId="WW8Num7z5">
    <w:name w:val="WW8Num7z5"/>
  </w:style>
  <w:style w:type="character" w:customStyle="1" w:styleId="WW8Num7z6">
    <w:name w:val="WW8Num7z6"/>
  </w:style>
  <w:style w:type="character" w:customStyle="1" w:styleId="WW8Num7z7">
    <w:name w:val="WW8Num7z7"/>
  </w:style>
  <w:style w:type="character" w:customStyle="1" w:styleId="WW8Num7z8">
    <w:name w:val="WW8Num7z8"/>
  </w:style>
  <w:style w:type="character" w:customStyle="1" w:styleId="WW8Num10z3">
    <w:name w:val="WW8Num10z3"/>
    <w:rPr>
      <w:rFonts w:ascii="Arial Narrow" w:hAnsi="Arial Narrow" w:cs="Arial Narrow"/>
      <w:b/>
      <w:sz w:val="20"/>
      <w:szCs w:val="20"/>
    </w:rPr>
  </w:style>
  <w:style w:type="character" w:customStyle="1" w:styleId="WW8Num10z4">
    <w:name w:val="WW8Num10z4"/>
  </w:style>
  <w:style w:type="character" w:customStyle="1" w:styleId="WW8Num10z7">
    <w:name w:val="WW8Num10z7"/>
    <w:rPr>
      <w:rFonts w:ascii="Courier New" w:hAnsi="Courier New" w:cs="Courier New"/>
    </w:rPr>
  </w:style>
  <w:style w:type="character" w:customStyle="1" w:styleId="WW8Num11z1">
    <w:name w:val="WW8Num11z1"/>
    <w:rPr>
      <w:sz w:val="20"/>
      <w:szCs w:val="20"/>
    </w:rPr>
  </w:style>
  <w:style w:type="character" w:customStyle="1" w:styleId="WW8Num11z2">
    <w:name w:val="WW8Num11z2"/>
    <w:rPr>
      <w:b/>
    </w:rPr>
  </w:style>
  <w:style w:type="character" w:customStyle="1" w:styleId="WW8Num2z1">
    <w:name w:val="WW8Num2z1"/>
  </w:style>
  <w:style w:type="character" w:customStyle="1" w:styleId="WW8Num2z2">
    <w:name w:val="WW8Num2z2"/>
  </w:style>
  <w:style w:type="character" w:customStyle="1" w:styleId="WW8Num2z3">
    <w:name w:val="WW8Num2z3"/>
  </w:style>
  <w:style w:type="character" w:customStyle="1" w:styleId="WW8Num2z4">
    <w:name w:val="WW8Num2z4"/>
  </w:style>
  <w:style w:type="character" w:customStyle="1" w:styleId="WW8Num2z5">
    <w:name w:val="WW8Num2z5"/>
  </w:style>
  <w:style w:type="character" w:customStyle="1" w:styleId="WW8Num2z6">
    <w:name w:val="WW8Num2z6"/>
  </w:style>
  <w:style w:type="character" w:customStyle="1" w:styleId="WW8Num2z7">
    <w:name w:val="WW8Num2z7"/>
  </w:style>
  <w:style w:type="character" w:customStyle="1" w:styleId="WW8Num2z8">
    <w:name w:val="WW8Num2z8"/>
  </w:style>
  <w:style w:type="character" w:customStyle="1" w:styleId="WW8Num4z2">
    <w:name w:val="WW8Num4z2"/>
  </w:style>
  <w:style w:type="character" w:customStyle="1" w:styleId="WW8Num4z3">
    <w:name w:val="WW8Num4z3"/>
  </w:style>
  <w:style w:type="character" w:customStyle="1" w:styleId="WW8Num4z4">
    <w:name w:val="WW8Num4z4"/>
  </w:style>
  <w:style w:type="character" w:customStyle="1" w:styleId="WW8Num4z5">
    <w:name w:val="WW8Num4z5"/>
    <w:rPr>
      <w:b/>
      <w:sz w:val="20"/>
      <w:szCs w:val="20"/>
    </w:rPr>
  </w:style>
  <w:style w:type="character" w:customStyle="1" w:styleId="WW8Num4z6">
    <w:name w:val="WW8Num4z6"/>
  </w:style>
  <w:style w:type="character" w:customStyle="1" w:styleId="WW8Num4z7">
    <w:name w:val="WW8Num4z7"/>
  </w:style>
  <w:style w:type="character" w:customStyle="1" w:styleId="WW8Num4z8">
    <w:name w:val="WW8Num4z8"/>
  </w:style>
  <w:style w:type="character" w:customStyle="1" w:styleId="WW8Num8z2">
    <w:name w:val="WW8Num8z2"/>
    <w:rPr>
      <w:rFonts w:ascii="Wingdings" w:hAnsi="Wingdings" w:cs="Wingdings"/>
    </w:rPr>
  </w:style>
  <w:style w:type="character" w:customStyle="1" w:styleId="WW8Num12z1">
    <w:name w:val="WW8Num12z1"/>
  </w:style>
  <w:style w:type="character" w:customStyle="1" w:styleId="WW8Num12z2">
    <w:name w:val="WW8Num12z2"/>
  </w:style>
  <w:style w:type="character" w:customStyle="1" w:styleId="WW8Num12z3">
    <w:name w:val="WW8Num12z3"/>
  </w:style>
  <w:style w:type="character" w:customStyle="1" w:styleId="WW8Num12z4">
    <w:name w:val="WW8Num12z4"/>
  </w:style>
  <w:style w:type="character" w:customStyle="1" w:styleId="WW8Num12z5">
    <w:name w:val="WW8Num12z5"/>
  </w:style>
  <w:style w:type="character" w:customStyle="1" w:styleId="WW8Num12z6">
    <w:name w:val="WW8Num12z6"/>
  </w:style>
  <w:style w:type="character" w:customStyle="1" w:styleId="WW8Num12z7">
    <w:name w:val="WW8Num12z7"/>
  </w:style>
  <w:style w:type="character" w:customStyle="1" w:styleId="WW8Num12z8">
    <w:name w:val="WW8Num12z8"/>
  </w:style>
  <w:style w:type="character" w:customStyle="1" w:styleId="WW8Num21z2">
    <w:name w:val="WW8Num21z2"/>
    <w:rPr>
      <w:b/>
    </w:rPr>
  </w:style>
  <w:style w:type="character" w:customStyle="1" w:styleId="WW8Num21z3">
    <w:name w:val="WW8Num21z3"/>
  </w:style>
  <w:style w:type="character" w:customStyle="1" w:styleId="WW8Num21z4">
    <w:name w:val="WW8Num21z4"/>
  </w:style>
  <w:style w:type="character" w:customStyle="1" w:styleId="WW8Num21z5">
    <w:name w:val="WW8Num21z5"/>
  </w:style>
  <w:style w:type="character" w:customStyle="1" w:styleId="WW8Num21z6">
    <w:name w:val="WW8Num21z6"/>
  </w:style>
  <w:style w:type="character" w:customStyle="1" w:styleId="WW8Num21z7">
    <w:name w:val="WW8Num21z7"/>
  </w:style>
  <w:style w:type="character" w:customStyle="1" w:styleId="WW8Num21z8">
    <w:name w:val="WW8Num21z8"/>
  </w:style>
  <w:style w:type="character" w:customStyle="1" w:styleId="WW8Num25z3">
    <w:name w:val="WW8Num25z3"/>
  </w:style>
  <w:style w:type="character" w:customStyle="1" w:styleId="WW8Num25z4">
    <w:name w:val="WW8Num25z4"/>
  </w:style>
  <w:style w:type="character" w:customStyle="1" w:styleId="WW8Num25z5">
    <w:name w:val="WW8Num25z5"/>
  </w:style>
  <w:style w:type="character" w:customStyle="1" w:styleId="WW8Num25z6">
    <w:name w:val="WW8Num25z6"/>
  </w:style>
  <w:style w:type="character" w:customStyle="1" w:styleId="WW8Num25z7">
    <w:name w:val="WW8Num25z7"/>
  </w:style>
  <w:style w:type="character" w:customStyle="1" w:styleId="WW8Num25z8">
    <w:name w:val="WW8Num25z8"/>
  </w:style>
  <w:style w:type="character" w:customStyle="1" w:styleId="WW8Num28z0">
    <w:name w:val="WW8Num28z0"/>
    <w:rPr>
      <w:rFonts w:ascii="Arial Narrow" w:hAnsi="Arial Narrow" w:cs="Arial"/>
      <w:b/>
      <w:sz w:val="18"/>
      <w:szCs w:val="18"/>
    </w:rPr>
  </w:style>
  <w:style w:type="character" w:customStyle="1" w:styleId="WW8Num29z0">
    <w:name w:val="WW8Num29z0"/>
  </w:style>
  <w:style w:type="character" w:customStyle="1" w:styleId="WW8Num29z1">
    <w:name w:val="WW8Num29z1"/>
  </w:style>
  <w:style w:type="character" w:customStyle="1" w:styleId="WW8Num29z2">
    <w:name w:val="WW8Num29z2"/>
  </w:style>
  <w:style w:type="character" w:customStyle="1" w:styleId="WW8Num29z3">
    <w:name w:val="WW8Num29z3"/>
  </w:style>
  <w:style w:type="character" w:customStyle="1" w:styleId="WW8Num29z4">
    <w:name w:val="WW8Num29z4"/>
  </w:style>
  <w:style w:type="character" w:customStyle="1" w:styleId="WW8Num29z5">
    <w:name w:val="WW8Num29z5"/>
  </w:style>
  <w:style w:type="character" w:customStyle="1" w:styleId="WW8Num29z6">
    <w:name w:val="WW8Num29z6"/>
  </w:style>
  <w:style w:type="character" w:customStyle="1" w:styleId="WW8Num29z7">
    <w:name w:val="WW8Num29z7"/>
  </w:style>
  <w:style w:type="character" w:customStyle="1" w:styleId="WW8Num29z8">
    <w:name w:val="WW8Num29z8"/>
  </w:style>
  <w:style w:type="character" w:customStyle="1" w:styleId="WW8Num30z0">
    <w:name w:val="WW8Num30z0"/>
    <w:rPr>
      <w:b/>
    </w:rPr>
  </w:style>
  <w:style w:type="character" w:customStyle="1" w:styleId="WW8Num30z1">
    <w:name w:val="WW8Num30z1"/>
  </w:style>
  <w:style w:type="character" w:customStyle="1" w:styleId="WW8Num30z2">
    <w:name w:val="WW8Num30z2"/>
  </w:style>
  <w:style w:type="character" w:customStyle="1" w:styleId="WW8Num30z3">
    <w:name w:val="WW8Num30z3"/>
  </w:style>
  <w:style w:type="character" w:customStyle="1" w:styleId="WW8Num30z4">
    <w:name w:val="WW8Num30z4"/>
  </w:style>
  <w:style w:type="character" w:customStyle="1" w:styleId="WW8Num30z5">
    <w:name w:val="WW8Num30z5"/>
  </w:style>
  <w:style w:type="character" w:customStyle="1" w:styleId="WW8Num30z6">
    <w:name w:val="WW8Num30z6"/>
  </w:style>
  <w:style w:type="character" w:customStyle="1" w:styleId="WW8Num30z7">
    <w:name w:val="WW8Num30z7"/>
  </w:style>
  <w:style w:type="character" w:customStyle="1" w:styleId="WW8Num30z8">
    <w:name w:val="WW8Num30z8"/>
  </w:style>
  <w:style w:type="character" w:customStyle="1" w:styleId="WW8Num31z0">
    <w:name w:val="WW8Num31z0"/>
  </w:style>
  <w:style w:type="character" w:customStyle="1" w:styleId="WW8Num31z1">
    <w:name w:val="WW8Num31z1"/>
  </w:style>
  <w:style w:type="character" w:customStyle="1" w:styleId="WW8Num31z2">
    <w:name w:val="WW8Num31z2"/>
  </w:style>
  <w:style w:type="character" w:customStyle="1" w:styleId="WW8Num31z3">
    <w:name w:val="WW8Num31z3"/>
  </w:style>
  <w:style w:type="character" w:customStyle="1" w:styleId="WW8Num31z4">
    <w:name w:val="WW8Num31z4"/>
  </w:style>
  <w:style w:type="character" w:customStyle="1" w:styleId="WW8Num31z5">
    <w:name w:val="WW8Num31z5"/>
  </w:style>
  <w:style w:type="character" w:customStyle="1" w:styleId="WW8Num31z6">
    <w:name w:val="WW8Num31z6"/>
  </w:style>
  <w:style w:type="character" w:customStyle="1" w:styleId="WW8Num31z7">
    <w:name w:val="WW8Num31z7"/>
  </w:style>
  <w:style w:type="character" w:customStyle="1" w:styleId="WW8Num31z8">
    <w:name w:val="WW8Num31z8"/>
  </w:style>
  <w:style w:type="character" w:customStyle="1" w:styleId="WW8Num32z0">
    <w:name w:val="WW8Num32z0"/>
  </w:style>
  <w:style w:type="character" w:customStyle="1" w:styleId="WW8Num32z1">
    <w:name w:val="WW8Num32z1"/>
  </w:style>
  <w:style w:type="character" w:customStyle="1" w:styleId="WW8Num32z2">
    <w:name w:val="WW8Num32z2"/>
  </w:style>
  <w:style w:type="character" w:customStyle="1" w:styleId="WW8Num32z3">
    <w:name w:val="WW8Num32z3"/>
  </w:style>
  <w:style w:type="character" w:customStyle="1" w:styleId="WW8Num32z4">
    <w:name w:val="WW8Num32z4"/>
  </w:style>
  <w:style w:type="character" w:customStyle="1" w:styleId="WW8Num32z5">
    <w:name w:val="WW8Num32z5"/>
  </w:style>
  <w:style w:type="character" w:customStyle="1" w:styleId="WW8Num32z6">
    <w:name w:val="WW8Num32z6"/>
  </w:style>
  <w:style w:type="character" w:customStyle="1" w:styleId="WW8Num32z7">
    <w:name w:val="WW8Num32z7"/>
  </w:style>
  <w:style w:type="character" w:customStyle="1" w:styleId="WW8Num32z8">
    <w:name w:val="WW8Num32z8"/>
  </w:style>
  <w:style w:type="character" w:customStyle="1" w:styleId="WW8Num33z0">
    <w:name w:val="WW8Num33z0"/>
    <w:rPr>
      <w:rFonts w:ascii="Arial Narrow" w:hAnsi="Arial Narrow" w:cs="Arial"/>
      <w:b/>
      <w:sz w:val="20"/>
      <w:szCs w:val="20"/>
    </w:rPr>
  </w:style>
  <w:style w:type="character" w:customStyle="1" w:styleId="WW8Num33z1">
    <w:name w:val="WW8Num33z1"/>
  </w:style>
  <w:style w:type="character" w:customStyle="1" w:styleId="WW8Num33z2">
    <w:name w:val="WW8Num33z2"/>
  </w:style>
  <w:style w:type="character" w:customStyle="1" w:styleId="WW8Num33z3">
    <w:name w:val="WW8Num33z3"/>
  </w:style>
  <w:style w:type="character" w:customStyle="1" w:styleId="WW8Num33z4">
    <w:name w:val="WW8Num33z4"/>
  </w:style>
  <w:style w:type="character" w:customStyle="1" w:styleId="WW8Num33z5">
    <w:name w:val="WW8Num33z5"/>
  </w:style>
  <w:style w:type="character" w:customStyle="1" w:styleId="WW8Num33z6">
    <w:name w:val="WW8Num33z6"/>
  </w:style>
  <w:style w:type="character" w:customStyle="1" w:styleId="WW8Num33z7">
    <w:name w:val="WW8Num33z7"/>
  </w:style>
  <w:style w:type="character" w:customStyle="1" w:styleId="WW8Num33z8">
    <w:name w:val="WW8Num33z8"/>
  </w:style>
  <w:style w:type="character" w:customStyle="1" w:styleId="WW8Num34z0">
    <w:name w:val="WW8Num34z0"/>
    <w:rPr>
      <w:sz w:val="24"/>
      <w:szCs w:val="24"/>
    </w:rPr>
  </w:style>
  <w:style w:type="character" w:customStyle="1" w:styleId="WW8Num34z1">
    <w:name w:val="WW8Num34z1"/>
  </w:style>
  <w:style w:type="character" w:customStyle="1" w:styleId="WW8Num34z2">
    <w:name w:val="WW8Num34z2"/>
  </w:style>
  <w:style w:type="character" w:customStyle="1" w:styleId="WW8Num34z3">
    <w:name w:val="WW8Num34z3"/>
  </w:style>
  <w:style w:type="character" w:customStyle="1" w:styleId="WW8Num34z4">
    <w:name w:val="WW8Num34z4"/>
  </w:style>
  <w:style w:type="character" w:customStyle="1" w:styleId="WW8Num34z5">
    <w:name w:val="WW8Num34z5"/>
  </w:style>
  <w:style w:type="character" w:customStyle="1" w:styleId="WW8Num34z6">
    <w:name w:val="WW8Num34z6"/>
  </w:style>
  <w:style w:type="character" w:customStyle="1" w:styleId="WW8Num34z7">
    <w:name w:val="WW8Num34z7"/>
  </w:style>
  <w:style w:type="character" w:customStyle="1" w:styleId="WW8Num34z8">
    <w:name w:val="WW8Num34z8"/>
  </w:style>
  <w:style w:type="character" w:customStyle="1" w:styleId="WW8Num35z0">
    <w:name w:val="WW8Num35z0"/>
    <w:rPr>
      <w:rFonts w:ascii="Arial Narrow" w:hAnsi="Arial Narrow" w:cs="Arial"/>
      <w:b/>
      <w:sz w:val="18"/>
      <w:szCs w:val="18"/>
    </w:rPr>
  </w:style>
  <w:style w:type="character" w:customStyle="1" w:styleId="WW8Num36z0">
    <w:name w:val="WW8Num36z0"/>
    <w:rPr>
      <w:rFonts w:ascii="Arial Narrow" w:hAnsi="Arial Narrow" w:cs="Arial Narrow"/>
      <w:b/>
      <w:sz w:val="20"/>
      <w:szCs w:val="20"/>
    </w:rPr>
  </w:style>
  <w:style w:type="character" w:customStyle="1" w:styleId="WW8Num36z1">
    <w:name w:val="WW8Num36z1"/>
    <w:rPr>
      <w:rFonts w:ascii="Symbol" w:hAnsi="Symbol" w:cs="Symbol"/>
      <w:b/>
      <w:sz w:val="20"/>
      <w:szCs w:val="20"/>
    </w:rPr>
  </w:style>
  <w:style w:type="character" w:customStyle="1" w:styleId="WW8Num36z2">
    <w:name w:val="WW8Num36z2"/>
    <w:rPr>
      <w:rFonts w:ascii="Wingdings" w:hAnsi="Wingdings" w:cs="Wingdings"/>
      <w:b/>
      <w:sz w:val="20"/>
      <w:szCs w:val="20"/>
    </w:rPr>
  </w:style>
  <w:style w:type="character" w:customStyle="1" w:styleId="WW8Num36z5">
    <w:name w:val="WW8Num36z5"/>
  </w:style>
  <w:style w:type="character" w:customStyle="1" w:styleId="WW8Num36z6">
    <w:name w:val="WW8Num36z6"/>
  </w:style>
  <w:style w:type="character" w:customStyle="1" w:styleId="WW8Num36z7">
    <w:name w:val="WW8Num36z7"/>
  </w:style>
  <w:style w:type="character" w:customStyle="1" w:styleId="WW8Num36z8">
    <w:name w:val="WW8Num36z8"/>
  </w:style>
  <w:style w:type="character" w:customStyle="1" w:styleId="WW8Num37z0">
    <w:name w:val="WW8Num37z0"/>
    <w:rPr>
      <w:rFonts w:ascii="Symbol" w:hAnsi="Symbol" w:cs="Symbol"/>
      <w:color w:val="0000FF"/>
      <w:sz w:val="18"/>
      <w:szCs w:val="18"/>
    </w:rPr>
  </w:style>
  <w:style w:type="character" w:customStyle="1" w:styleId="WW8Num37z1">
    <w:name w:val="WW8Num37z1"/>
    <w:rPr>
      <w:rFonts w:ascii="Courier New" w:hAnsi="Courier New" w:cs="Courier New"/>
    </w:rPr>
  </w:style>
  <w:style w:type="character" w:customStyle="1" w:styleId="WW8Num37z2">
    <w:name w:val="WW8Num37z2"/>
    <w:rPr>
      <w:rFonts w:ascii="Wingdings" w:hAnsi="Wingdings" w:cs="Wingdings"/>
    </w:rPr>
  </w:style>
  <w:style w:type="character" w:customStyle="1" w:styleId="Fontepargpadro1">
    <w:name w:val="Fonte parág. padrão1"/>
  </w:style>
  <w:style w:type="character" w:customStyle="1" w:styleId="CharChar19">
    <w:name w:val="Char Char19"/>
    <w:rPr>
      <w:rFonts w:ascii="Arial" w:hAnsi="Arial" w:cs="Arial"/>
      <w:b/>
      <w:kern w:val="2"/>
      <w:sz w:val="28"/>
      <w:lang w:val="pt-BR" w:bidi="ar-SA"/>
    </w:rPr>
  </w:style>
  <w:style w:type="character" w:customStyle="1" w:styleId="CharChar18">
    <w:name w:val="Char Char18"/>
    <w:rPr>
      <w:rFonts w:ascii="Arial" w:hAnsi="Arial" w:cs="Arial"/>
      <w:b/>
      <w:i/>
      <w:sz w:val="24"/>
      <w:lang w:val="pt-BR" w:bidi="ar-SA"/>
    </w:rPr>
  </w:style>
  <w:style w:type="character" w:customStyle="1" w:styleId="CharChar17">
    <w:name w:val="Char Char17"/>
    <w:rPr>
      <w:b/>
      <w:sz w:val="24"/>
      <w:lang w:val="pt-BR" w:bidi="ar-SA"/>
    </w:rPr>
  </w:style>
  <w:style w:type="character" w:customStyle="1" w:styleId="CharChar16">
    <w:name w:val="Char Char16"/>
    <w:rPr>
      <w:b/>
      <w:i/>
      <w:sz w:val="24"/>
      <w:lang w:val="pt-BR" w:bidi="ar-SA"/>
    </w:rPr>
  </w:style>
  <w:style w:type="character" w:customStyle="1" w:styleId="CharChar15">
    <w:name w:val="Char Char15"/>
    <w:rPr>
      <w:rFonts w:ascii="Arial" w:hAnsi="Arial" w:cs="Arial"/>
      <w:sz w:val="22"/>
      <w:lang w:val="pt-BR" w:bidi="ar-SA"/>
    </w:rPr>
  </w:style>
  <w:style w:type="character" w:customStyle="1" w:styleId="CharChar14">
    <w:name w:val="Char Char14"/>
    <w:rPr>
      <w:rFonts w:ascii="Arial" w:hAnsi="Arial" w:cs="Arial"/>
      <w:i/>
      <w:sz w:val="22"/>
      <w:lang w:val="pt-BR" w:bidi="ar-SA"/>
    </w:rPr>
  </w:style>
  <w:style w:type="character" w:customStyle="1" w:styleId="CharChar13">
    <w:name w:val="Char Char13"/>
    <w:rPr>
      <w:rFonts w:ascii="Arial" w:hAnsi="Arial" w:cs="Arial"/>
      <w:lang w:val="pt-BR" w:bidi="ar-SA"/>
    </w:rPr>
  </w:style>
  <w:style w:type="character" w:customStyle="1" w:styleId="CharChar12">
    <w:name w:val="Char Char12"/>
    <w:rPr>
      <w:rFonts w:ascii="Arial" w:hAnsi="Arial" w:cs="Arial"/>
      <w:i/>
      <w:lang w:val="pt-BR" w:bidi="ar-SA"/>
    </w:rPr>
  </w:style>
  <w:style w:type="character" w:customStyle="1" w:styleId="CharChar11">
    <w:name w:val="Char Char11"/>
    <w:rPr>
      <w:rFonts w:ascii="Arial" w:hAnsi="Arial" w:cs="Arial"/>
      <w:i/>
      <w:sz w:val="18"/>
      <w:lang w:val="pt-BR" w:bidi="ar-SA"/>
    </w:rPr>
  </w:style>
  <w:style w:type="character" w:customStyle="1" w:styleId="CharChar10">
    <w:name w:val="Char Char10"/>
    <w:rPr>
      <w:rFonts w:ascii="Arial" w:eastAsia="Times New Roman" w:hAnsi="Arial" w:cs="Times New Roman"/>
      <w:sz w:val="24"/>
      <w:szCs w:val="20"/>
    </w:rPr>
  </w:style>
  <w:style w:type="character" w:customStyle="1" w:styleId="CharChar9">
    <w:name w:val="Char Char9"/>
    <w:rPr>
      <w:rFonts w:ascii="Times New Roman" w:eastAsia="Times New Roman" w:hAnsi="Times New Roman" w:cs="Times New Roman"/>
      <w:sz w:val="20"/>
      <w:szCs w:val="20"/>
    </w:rPr>
  </w:style>
  <w:style w:type="character" w:customStyle="1" w:styleId="CharChar8">
    <w:name w:val="Char Char8"/>
    <w:rPr>
      <w:rFonts w:ascii="Times New Roman" w:eastAsia="Times New Roman" w:hAnsi="Times New Roman" w:cs="Times New Roman"/>
      <w:sz w:val="20"/>
      <w:szCs w:val="20"/>
    </w:rPr>
  </w:style>
  <w:style w:type="character" w:customStyle="1" w:styleId="CharChar7">
    <w:name w:val="Char Char7"/>
    <w:rPr>
      <w:rFonts w:ascii="Times New Roman" w:eastAsia="Times New Roman" w:hAnsi="Times New Roman" w:cs="Times New Roman"/>
      <w:sz w:val="20"/>
      <w:szCs w:val="20"/>
    </w:rPr>
  </w:style>
  <w:style w:type="character" w:customStyle="1" w:styleId="CharChar6">
    <w:name w:val="Char Char6"/>
    <w:rPr>
      <w:rFonts w:ascii="Times New Roman" w:eastAsia="Times New Roman" w:hAnsi="Times New Roman" w:cs="Times New Roman"/>
      <w:sz w:val="24"/>
      <w:szCs w:val="20"/>
    </w:rPr>
  </w:style>
  <w:style w:type="character" w:customStyle="1" w:styleId="CharChar5">
    <w:name w:val="Char Char5"/>
    <w:rPr>
      <w:rFonts w:ascii="Times New Roman" w:eastAsia="Times New Roman" w:hAnsi="Times New Roman" w:cs="Times New Roman"/>
      <w:sz w:val="20"/>
      <w:szCs w:val="20"/>
    </w:rPr>
  </w:style>
  <w:style w:type="character" w:customStyle="1" w:styleId="CharChar4">
    <w:name w:val="Char Char4"/>
    <w:rPr>
      <w:rFonts w:ascii="Times New Roman" w:eastAsia="Times New Roman" w:hAnsi="Times New Roman" w:cs="Times New Roman"/>
      <w:b/>
      <w:bCs/>
      <w:sz w:val="20"/>
      <w:szCs w:val="20"/>
    </w:rPr>
  </w:style>
  <w:style w:type="character" w:customStyle="1" w:styleId="CharChar3">
    <w:name w:val="Char Char3"/>
    <w:rPr>
      <w:rFonts w:ascii="Times New Roman" w:eastAsia="Times New Roman" w:hAnsi="Times New Roman" w:cs="Times New Roman"/>
      <w:b/>
      <w:szCs w:val="20"/>
    </w:rPr>
  </w:style>
  <w:style w:type="character" w:customStyle="1" w:styleId="CharChar2">
    <w:name w:val="Char Char2"/>
    <w:rPr>
      <w:rFonts w:ascii="Times New Roman" w:eastAsia="Times New Roman" w:hAnsi="Times New Roman" w:cs="Times New Roman"/>
      <w:sz w:val="20"/>
      <w:szCs w:val="20"/>
    </w:rPr>
  </w:style>
  <w:style w:type="character" w:customStyle="1" w:styleId="CharChar1">
    <w:name w:val="Char Char1"/>
    <w:rPr>
      <w:rFonts w:ascii="Arial" w:eastAsia="Times New Roman" w:hAnsi="Arial" w:cs="Times New Roman"/>
      <w:sz w:val="24"/>
      <w:szCs w:val="20"/>
    </w:rPr>
  </w:style>
  <w:style w:type="character" w:customStyle="1" w:styleId="tx1">
    <w:name w:val="tx1"/>
    <w:rPr>
      <w:rFonts w:ascii="Verdana" w:hAnsi="Verdana" w:cs="Verdana"/>
      <w:color w:val="000000"/>
      <w:sz w:val="16"/>
      <w:szCs w:val="16"/>
      <w:u w:val="none"/>
    </w:rPr>
  </w:style>
  <w:style w:type="character" w:customStyle="1" w:styleId="tituloitens">
    <w:name w:val="tituloitens"/>
    <w:basedOn w:val="Fontepargpadro1"/>
  </w:style>
  <w:style w:type="character" w:customStyle="1" w:styleId="CharChar">
    <w:name w:val="Char Char"/>
    <w:rPr>
      <w:rFonts w:ascii="Courier New" w:eastAsia="Times New Roman" w:hAnsi="Courier New" w:cs="Courier New"/>
      <w:sz w:val="20"/>
      <w:szCs w:val="20"/>
    </w:rPr>
  </w:style>
  <w:style w:type="character" w:customStyle="1" w:styleId="Marcas">
    <w:name w:val="Marcas"/>
    <w:rPr>
      <w:rFonts w:ascii="OpenSymbol" w:eastAsia="OpenSymbol" w:hAnsi="OpenSymbol" w:cs="OpenSymbol"/>
    </w:rPr>
  </w:style>
  <w:style w:type="character" w:customStyle="1" w:styleId="Smbolosdenumerao">
    <w:name w:val="Símbolos de numeração"/>
  </w:style>
  <w:style w:type="paragraph" w:customStyle="1" w:styleId="Ttulo40">
    <w:name w:val="Título4"/>
    <w:basedOn w:val="Ttulo30"/>
    <w:next w:val="Corpodetexto"/>
  </w:style>
  <w:style w:type="paragraph" w:customStyle="1" w:styleId="Ttulo30">
    <w:name w:val="Título3"/>
    <w:basedOn w:val="Ttulo20"/>
    <w:next w:val="Corpodetexto"/>
    <w:pPr>
      <w:jc w:val="center"/>
    </w:pPr>
    <w:rPr>
      <w:b/>
      <w:bCs/>
      <w:sz w:val="56"/>
      <w:szCs w:val="56"/>
    </w:rPr>
  </w:style>
  <w:style w:type="paragraph" w:customStyle="1" w:styleId="Ttulo10">
    <w:name w:val="Título1"/>
    <w:basedOn w:val="Normal"/>
    <w:next w:val="Corpodetexto"/>
    <w:pPr>
      <w:keepNext/>
      <w:spacing w:before="240" w:after="120"/>
    </w:pPr>
    <w:rPr>
      <w:rFonts w:eastAsia="Microsoft YaHei" w:cs="Mangal"/>
      <w:sz w:val="28"/>
      <w:szCs w:val="28"/>
      <w:lang w:eastAsia="zh-CN"/>
    </w:rPr>
  </w:style>
  <w:style w:type="paragraph" w:customStyle="1" w:styleId="Commarcadores21">
    <w:name w:val="Com marcadores 21"/>
    <w:basedOn w:val="Normal"/>
    <w:pPr>
      <w:ind w:left="566" w:hanging="283"/>
    </w:pPr>
    <w:rPr>
      <w:rFonts w:ascii="Times New Roman" w:hAnsi="Times New Roman" w:cs="Times New Roman"/>
      <w:szCs w:val="20"/>
      <w:lang w:eastAsia="zh-CN"/>
    </w:rPr>
  </w:style>
  <w:style w:type="paragraph" w:customStyle="1" w:styleId="Cabealhodamensagem1">
    <w:name w:val="Cabeçalho da mensagem1"/>
    <w:basedOn w:val="Normal"/>
    <w:pPr>
      <w:ind w:left="1134" w:hanging="1134"/>
    </w:pPr>
    <w:rPr>
      <w:rFonts w:cs="Arial"/>
      <w:sz w:val="24"/>
      <w:szCs w:val="20"/>
      <w:lang w:eastAsia="zh-CN"/>
    </w:rPr>
  </w:style>
  <w:style w:type="paragraph" w:customStyle="1" w:styleId="Corpodetexto22">
    <w:name w:val="Corpo de texto 22"/>
    <w:basedOn w:val="Normal"/>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style>
  <w:style w:type="character" w:customStyle="1" w:styleId="RecuodecorpodetextoChar">
    <w:name w:val="Recuo de corpo de texto Char"/>
    <w:basedOn w:val="Fontepargpadro"/>
    <w:link w:val="Recuodecorpodetexto"/>
    <w:rPr>
      <w:sz w:val="24"/>
      <w:lang w:eastAsia="zh-CN"/>
    </w:rPr>
  </w:style>
  <w:style w:type="paragraph" w:customStyle="1" w:styleId="Recuodecorpodetexto21">
    <w:name w:val="Recuo de corpo de texto 21"/>
    <w:basedOn w:val="Normal"/>
    <w:pPr>
      <w:ind w:firstLine="709"/>
      <w:jc w:val="both"/>
    </w:pPr>
    <w:rPr>
      <w:rFonts w:ascii="Times New Roman" w:hAnsi="Times New Roman" w:cs="Times New Roman"/>
      <w:szCs w:val="20"/>
      <w:lang w:eastAsia="zh-CN"/>
    </w:rPr>
  </w:style>
  <w:style w:type="paragraph" w:customStyle="1" w:styleId="Corpodetexto311">
    <w:name w:val="Corpo de texto 311"/>
    <w:basedOn w:val="Normal"/>
    <w:pPr>
      <w:jc w:val="both"/>
    </w:pPr>
    <w:rPr>
      <w:rFonts w:ascii="Times New Roman" w:hAnsi="Times New Roman" w:cs="Times New Roman"/>
      <w:b/>
      <w:sz w:val="22"/>
      <w:szCs w:val="20"/>
      <w:lang w:eastAsia="zh-CN"/>
    </w:rPr>
  </w:style>
  <w:style w:type="paragraph" w:customStyle="1" w:styleId="BodyText21">
    <w:name w:val="Body Text 21"/>
    <w:basedOn w:val="Normal"/>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pPr>
      <w:jc w:val="both"/>
    </w:pPr>
    <w:rPr>
      <w:rFonts w:cs="Arial"/>
      <w:sz w:val="24"/>
      <w:szCs w:val="20"/>
      <w:lang w:eastAsia="zh-CN"/>
    </w:rPr>
  </w:style>
  <w:style w:type="paragraph" w:customStyle="1" w:styleId="Blockquote">
    <w:name w:val="Blockquote"/>
    <w:basedOn w:val="Normal"/>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pPr>
      <w:spacing w:before="280" w:after="280"/>
      <w:jc w:val="both"/>
    </w:pPr>
    <w:rPr>
      <w:rFonts w:ascii="Verdana" w:hAnsi="Verdana" w:cs="Verdana"/>
      <w:color w:val="000000"/>
      <w:sz w:val="18"/>
      <w:szCs w:val="18"/>
      <w:lang w:eastAsia="zh-CN"/>
    </w:rPr>
  </w:style>
  <w:style w:type="paragraph" w:customStyle="1" w:styleId="tex3b">
    <w:name w:val="tex3b"/>
    <w:basedOn w:val="Normal"/>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pPr>
      <w:widowControl w:val="0"/>
      <w:tabs>
        <w:tab w:val="left" w:pos="1701"/>
      </w:tabs>
      <w:spacing w:before="283"/>
      <w:jc w:val="both"/>
    </w:pPr>
    <w:rPr>
      <w:rFonts w:cs="Arial"/>
      <w:sz w:val="22"/>
      <w:szCs w:val="20"/>
      <w:lang w:eastAsia="zh-CN"/>
    </w:rPr>
  </w:style>
  <w:style w:type="paragraph" w:customStyle="1" w:styleId="xl52">
    <w:name w:val="xl52"/>
    <w:basedOn w:val="Normal"/>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pPr>
      <w:jc w:val="both"/>
    </w:pPr>
    <w:rPr>
      <w:rFonts w:ascii="Verdana" w:hAnsi="Verdana" w:cs="Verdana"/>
      <w:sz w:val="16"/>
      <w:szCs w:val="20"/>
      <w:lang w:eastAsia="zh-CN"/>
    </w:rPr>
  </w:style>
  <w:style w:type="paragraph" w:customStyle="1" w:styleId="TextosemFormatao1">
    <w:name w:val="Texto sem Formatação1"/>
    <w:basedOn w:val="Normal"/>
    <w:rPr>
      <w:rFonts w:ascii="Courier New" w:hAnsi="Courier New" w:cs="Courier New"/>
      <w:szCs w:val="20"/>
      <w:lang w:eastAsia="zh-CN"/>
    </w:rPr>
  </w:style>
  <w:style w:type="paragraph" w:customStyle="1" w:styleId="Commarcadores1">
    <w:name w:val="Com marcadores1"/>
    <w:basedOn w:val="Normal"/>
    <w:pPr>
      <w:tabs>
        <w:tab w:val="left" w:pos="1492"/>
      </w:tabs>
      <w:ind w:left="1492" w:hanging="360"/>
    </w:pPr>
    <w:rPr>
      <w:rFonts w:ascii="Times New Roman" w:hAnsi="Times New Roman" w:cs="Times New Roman"/>
      <w:szCs w:val="20"/>
      <w:lang w:eastAsia="zh-CN"/>
    </w:rPr>
  </w:style>
  <w:style w:type="paragraph" w:customStyle="1" w:styleId="Corpo">
    <w:name w:val="Corpo"/>
    <w:pPr>
      <w:suppressAutoHyphens/>
    </w:pPr>
    <w:rPr>
      <w:rFonts w:ascii="Courier" w:eastAsia="Arial" w:hAnsi="Courier" w:cs="Courier"/>
      <w:color w:val="000000"/>
      <w:sz w:val="24"/>
      <w:lang w:eastAsia="zh-CN"/>
    </w:rPr>
  </w:style>
  <w:style w:type="paragraph" w:customStyle="1" w:styleId="subtarorx">
    <w:name w:val="subtaror x"/>
    <w:basedOn w:val="Normal"/>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pPr>
      <w:numPr>
        <w:numId w:val="5"/>
      </w:numPr>
      <w:suppressAutoHyphens/>
      <w:spacing w:after="120"/>
      <w:jc w:val="both"/>
    </w:pPr>
    <w:rPr>
      <w:rFonts w:ascii="Arial" w:eastAsia="Arial" w:hAnsi="Arial" w:cs="Arial"/>
      <w:sz w:val="22"/>
      <w:lang w:eastAsia="zh-CN"/>
    </w:rPr>
  </w:style>
  <w:style w:type="paragraph" w:customStyle="1" w:styleId="reservado3">
    <w:name w:val="reservado3"/>
    <w:basedOn w:val="Normal"/>
    <w:pPr>
      <w:tabs>
        <w:tab w:val="left" w:pos="9000"/>
        <w:tab w:val="right" w:pos="9360"/>
      </w:tabs>
      <w:jc w:val="both"/>
    </w:pPr>
    <w:rPr>
      <w:rFonts w:cs="Arial"/>
      <w:sz w:val="24"/>
      <w:szCs w:val="20"/>
      <w:lang w:val="en-US" w:eastAsia="zh-CN"/>
    </w:rPr>
  </w:style>
  <w:style w:type="paragraph" w:customStyle="1" w:styleId="SalisAlineaArial11">
    <w:name w:val="SalisAlineaArial11"/>
    <w:pPr>
      <w:numPr>
        <w:numId w:val="6"/>
      </w:numPr>
      <w:tabs>
        <w:tab w:val="left" w:pos="454"/>
        <w:tab w:val="left" w:pos="1134"/>
      </w:tabs>
      <w:suppressAutoHyphens/>
      <w:spacing w:after="120"/>
      <w:jc w:val="both"/>
    </w:pPr>
    <w:rPr>
      <w:rFonts w:ascii="Arial" w:eastAsia="Arial" w:hAnsi="Arial" w:cs="Arial"/>
      <w:sz w:val="22"/>
      <w:lang w:eastAsia="zh-CN"/>
    </w:rPr>
  </w:style>
  <w:style w:type="paragraph" w:customStyle="1" w:styleId="SalisAlineaIndent1Arial11">
    <w:name w:val="SalisAlineaIndent1Arial11"/>
    <w:pPr>
      <w:tabs>
        <w:tab w:val="left" w:pos="360"/>
      </w:tabs>
      <w:suppressAutoHyphens/>
      <w:ind w:left="567"/>
      <w:jc w:val="both"/>
    </w:pPr>
    <w:rPr>
      <w:rFonts w:ascii="Arial" w:eastAsia="Arial" w:hAnsi="Arial" w:cs="Arial"/>
      <w:sz w:val="22"/>
      <w:lang w:eastAsia="zh-CN"/>
    </w:rPr>
  </w:style>
  <w:style w:type="paragraph" w:customStyle="1" w:styleId="Estilo2">
    <w:name w:val="Estilo2"/>
    <w:basedOn w:val="Normal"/>
    <w:pPr>
      <w:autoSpaceDE w:val="0"/>
      <w:ind w:left="2694" w:hanging="284"/>
      <w:jc w:val="both"/>
    </w:pPr>
    <w:rPr>
      <w:rFonts w:cs="Arial"/>
      <w:sz w:val="24"/>
      <w:lang w:eastAsia="zh-CN"/>
    </w:rPr>
  </w:style>
  <w:style w:type="paragraph" w:customStyle="1" w:styleId="Intro">
    <w:name w:val="Intro"/>
    <w:basedOn w:val="Normal"/>
    <w:pPr>
      <w:spacing w:after="360"/>
      <w:ind w:firstLine="1418"/>
      <w:jc w:val="both"/>
    </w:pPr>
    <w:rPr>
      <w:rFonts w:cs="Arial"/>
      <w:sz w:val="22"/>
      <w:szCs w:val="20"/>
      <w:lang w:eastAsia="zh-CN"/>
    </w:rPr>
  </w:style>
  <w:style w:type="paragraph" w:customStyle="1" w:styleId="Textoembloco1">
    <w:name w:val="Texto em bloco1"/>
    <w:basedOn w:val="Normal"/>
    <w:pPr>
      <w:ind w:left="-709" w:right="-567"/>
      <w:jc w:val="both"/>
    </w:pPr>
    <w:rPr>
      <w:rFonts w:cs="Arial"/>
      <w:sz w:val="24"/>
      <w:szCs w:val="20"/>
      <w:lang w:eastAsia="zh-CN"/>
    </w:rPr>
  </w:style>
  <w:style w:type="paragraph" w:customStyle="1" w:styleId="Corpodetexto1">
    <w:name w:val="Corpo de texto1"/>
    <w:pPr>
      <w:suppressAutoHyphens/>
    </w:pPr>
    <w:rPr>
      <w:rFonts w:ascii="CG Times (WN)" w:eastAsia="Arial" w:hAnsi="CG Times (WN)" w:cs="CG Times (WN)"/>
      <w:color w:val="000000"/>
      <w:sz w:val="24"/>
      <w:lang w:val="en-US" w:eastAsia="zh-CN"/>
    </w:rPr>
  </w:style>
  <w:style w:type="paragraph" w:customStyle="1" w:styleId="SalisQuadroReceitaNegritoArial11">
    <w:name w:val="SalisQuadroReceitaNegritoArial11"/>
    <w:pPr>
      <w:suppressAutoHyphens/>
      <w:spacing w:after="40"/>
    </w:pPr>
    <w:rPr>
      <w:rFonts w:ascii="Arial" w:eastAsia="Arial" w:hAnsi="Arial" w:cs="Arial"/>
      <w:b/>
      <w:sz w:val="22"/>
      <w:lang w:eastAsia="zh-CN"/>
    </w:rPr>
  </w:style>
  <w:style w:type="paragraph" w:customStyle="1" w:styleId="SalisTituloCentralizNegrArial11">
    <w:name w:val="SalisTituloCentralizNegrArial11"/>
    <w:pPr>
      <w:widowControl w:val="0"/>
      <w:suppressAutoHyphens/>
      <w:jc w:val="center"/>
    </w:pPr>
    <w:rPr>
      <w:rFonts w:ascii="Arial" w:eastAsia="Arial" w:hAnsi="Arial" w:cs="Arial"/>
      <w:b/>
      <w:bCs/>
      <w:sz w:val="22"/>
      <w:lang w:eastAsia="zh-CN"/>
    </w:rPr>
  </w:style>
  <w:style w:type="paragraph" w:customStyle="1" w:styleId="Recuodecorpodetexto31">
    <w:name w:val="Recuo de corpo de texto 31"/>
    <w:basedOn w:val="Normal"/>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pPr>
      <w:suppressLineNumbers/>
    </w:pPr>
    <w:rPr>
      <w:rFonts w:ascii="Times New Roman" w:hAnsi="Times New Roman" w:cs="Times New Roman"/>
      <w:sz w:val="24"/>
      <w:lang w:eastAsia="zh-CN"/>
    </w:rPr>
  </w:style>
  <w:style w:type="paragraph" w:customStyle="1" w:styleId="TableHeading">
    <w:name w:val="Table Heading"/>
    <w:basedOn w:val="TableContents"/>
    <w:pPr>
      <w:jc w:val="center"/>
    </w:pPr>
    <w:rPr>
      <w:b/>
      <w:bCs/>
    </w:rPr>
  </w:style>
  <w:style w:type="paragraph" w:customStyle="1" w:styleId="Contedodatabela">
    <w:name w:val="Conteúdo da tabela"/>
    <w:basedOn w:val="Normal"/>
    <w:pPr>
      <w:suppressLineNumbers/>
    </w:pPr>
    <w:rPr>
      <w:rFonts w:ascii="Times New Roman" w:hAnsi="Times New Roman" w:cs="Times New Roman"/>
      <w:szCs w:val="20"/>
      <w:lang w:eastAsia="zh-CN"/>
    </w:rPr>
  </w:style>
  <w:style w:type="paragraph" w:customStyle="1" w:styleId="Ttulodetabela">
    <w:name w:val="Título de tabela"/>
    <w:basedOn w:val="Contedodatabela"/>
    <w:pPr>
      <w:jc w:val="center"/>
    </w:pPr>
    <w:rPr>
      <w:b/>
      <w:bCs/>
    </w:rPr>
  </w:style>
  <w:style w:type="paragraph" w:customStyle="1" w:styleId="Contedodoquadro">
    <w:name w:val="Conteúdo do quadro"/>
    <w:basedOn w:val="Normal"/>
    <w:rPr>
      <w:rFonts w:ascii="Times New Roman" w:hAnsi="Times New Roman" w:cs="Times New Roman"/>
      <w:szCs w:val="20"/>
      <w:lang w:eastAsia="zh-CN"/>
    </w:rPr>
  </w:style>
  <w:style w:type="paragraph" w:customStyle="1" w:styleId="Textoembloco2">
    <w:name w:val="Texto em bloco2"/>
    <w:basedOn w:val="Normal"/>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pPr>
      <w:pBdr>
        <w:top w:val="none" w:sz="0" w:space="0" w:color="000000"/>
        <w:left w:val="none" w:sz="0" w:space="0" w:color="000000"/>
        <w:bottom w:val="none" w:sz="0" w:space="0" w:color="000000"/>
        <w:right w:val="none" w:sz="0" w:space="0" w:color="000000"/>
      </w:pBdr>
      <w:suppressAutoHyphens/>
      <w:spacing w:line="276" w:lineRule="auto"/>
    </w:pPr>
    <w:rPr>
      <w:rFonts w:ascii="Arial" w:eastAsia="Arial" w:hAnsi="Arial" w:cs="Arial"/>
      <w:color w:val="000000"/>
      <w:sz w:val="22"/>
      <w:szCs w:val="22"/>
      <w:lang w:eastAsia="zh-CN"/>
    </w:rPr>
  </w:style>
  <w:style w:type="paragraph" w:customStyle="1" w:styleId="Standard">
    <w:name w:val="Standard"/>
    <w:pPr>
      <w:widowControl w:val="0"/>
      <w:suppressAutoHyphens/>
      <w:textAlignment w:val="baseline"/>
    </w:pPr>
    <w:rPr>
      <w:rFonts w:ascii="Arial" w:hAnsi="Arial" w:cs="Arial"/>
      <w:kern w:val="2"/>
      <w:sz w:val="24"/>
      <w:szCs w:val="24"/>
      <w:lang w:eastAsia="zh-CN" w:bidi="hi-IN"/>
    </w:rPr>
  </w:style>
  <w:style w:type="paragraph" w:customStyle="1" w:styleId="Citaes">
    <w:name w:val="Citações"/>
    <w:basedOn w:val="Normal"/>
    <w:pPr>
      <w:spacing w:after="283"/>
      <w:ind w:left="567" w:right="567"/>
    </w:pPr>
    <w:rPr>
      <w:rFonts w:ascii="Times New Roman" w:hAnsi="Times New Roman" w:cs="Times New Roman"/>
      <w:szCs w:val="20"/>
      <w:lang w:eastAsia="zh-CN"/>
    </w:rPr>
  </w:style>
  <w:style w:type="character" w:customStyle="1" w:styleId="SubttuloChar">
    <w:name w:val="Subtítulo Char"/>
    <w:basedOn w:val="Fontepargpadro"/>
    <w:link w:val="Subttulo"/>
    <w:rPr>
      <w:rFonts w:ascii="Liberation Sans" w:eastAsia="Microsoft YaHei" w:hAnsi="Liberation Sans" w:cs="Mangal"/>
      <w:sz w:val="36"/>
      <w:szCs w:val="36"/>
      <w:lang w:eastAsia="zh-CN"/>
    </w:rPr>
  </w:style>
  <w:style w:type="paragraph" w:customStyle="1" w:styleId="Recuodecorpodetexto22">
    <w:name w:val="Recuo de corpo de texto 22"/>
    <w:basedOn w:val="Normal"/>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PargrafodaListaChar">
    <w:name w:val="Parágrafo da Lista Char"/>
    <w:link w:val="PargrafodaLista"/>
    <w:locked/>
    <w:rPr>
      <w:rFonts w:ascii="Arial" w:hAnsi="Arial" w:cs="Tahoma"/>
      <w:szCs w:val="24"/>
    </w:rPr>
  </w:style>
  <w:style w:type="character" w:customStyle="1" w:styleId="Corpodetexto2Char">
    <w:name w:val="Corpo de texto 2 Char"/>
    <w:basedOn w:val="Fontepargpadro"/>
    <w:link w:val="Corpodetexto2"/>
  </w:style>
  <w:style w:type="character" w:customStyle="1" w:styleId="Recuodecorpodetexto3Char">
    <w:name w:val="Recuo de corpo de texto 3 Char"/>
    <w:basedOn w:val="Fontepargpadro"/>
    <w:link w:val="Recuodecorpodetexto3"/>
    <w:rPr>
      <w:rFonts w:ascii="Arial" w:hAnsi="Arial" w:cs="Tahoma"/>
      <w:sz w:val="16"/>
      <w:szCs w:val="16"/>
    </w:rPr>
  </w:style>
  <w:style w:type="paragraph" w:customStyle="1" w:styleId="textojustificadorecuoprimeiralinha">
    <w:name w:val="textojustificadorecuoprimeiralinha"/>
    <w:basedOn w:val="Normal"/>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Fontepargpadro"/>
    <w:uiPriority w:val="99"/>
    <w:semiHidden/>
    <w:unhideWhenUsed/>
    <w:rPr>
      <w:color w:val="605E5C"/>
      <w:shd w:val="clear" w:color="auto" w:fill="E1DFDD"/>
    </w:rPr>
  </w:style>
  <w:style w:type="paragraph" w:customStyle="1" w:styleId="Nivel010">
    <w:name w:val="Nivel 01"/>
    <w:basedOn w:val="Ttulo1"/>
    <w:next w:val="Normal"/>
    <w:link w:val="Nivel01Char"/>
    <w:qFormat/>
    <w:pPr>
      <w:tabs>
        <w:tab w:val="left" w:pos="567"/>
      </w:tabs>
      <w:suppressAutoHyphens w:val="0"/>
      <w:ind w:left="502" w:hanging="360"/>
      <w:jc w:val="both"/>
    </w:pPr>
    <w:rPr>
      <w:rFonts w:ascii="Ecofont_Spranq_eco_Sans" w:eastAsiaTheme="majorEastAsia" w:hAnsi="Ecofont_Spranq_eco_Sans"/>
      <w:b/>
      <w:bCs/>
      <w:color w:val="000000"/>
      <w:sz w:val="20"/>
      <w:szCs w:val="20"/>
    </w:rPr>
  </w:style>
  <w:style w:type="character" w:customStyle="1" w:styleId="Nivel01Char">
    <w:name w:val="Nivel 01 Char"/>
    <w:basedOn w:val="Fontepargpadro"/>
    <w:link w:val="Nivel010"/>
    <w:rPr>
      <w:rFonts w:ascii="Ecofont_Spranq_eco_Sans" w:eastAsiaTheme="majorEastAsia" w:hAnsi="Ecofont_Spranq_eco_Sans"/>
      <w:b/>
      <w:bCs/>
      <w:color w:val="000000"/>
    </w:rPr>
  </w:style>
  <w:style w:type="paragraph" w:customStyle="1" w:styleId="LO-normal1">
    <w:name w:val="LO-normal1"/>
    <w:qFormat/>
    <w:rPr>
      <w:rFonts w:ascii="Arial" w:eastAsia="Arial" w:hAnsi="Arial" w:cs="Arial"/>
      <w:lang w:eastAsia="zh-CN" w:bidi="hi-IN"/>
    </w:rPr>
  </w:style>
  <w:style w:type="character" w:customStyle="1" w:styleId="UnresolvedMention">
    <w:name w:val="Unresolved Mention"/>
    <w:basedOn w:val="Fontepargpadro"/>
    <w:uiPriority w:val="99"/>
    <w:semiHidden/>
    <w:unhideWhenUsed/>
    <w:rPr>
      <w:color w:val="605E5C"/>
      <w:shd w:val="clear" w:color="auto" w:fill="E1DFDD"/>
    </w:rPr>
  </w:style>
  <w:style w:type="table" w:customStyle="1" w:styleId="Style490">
    <w:name w:val="_Style 490"/>
    <w:basedOn w:val="TableNormal"/>
    <w:tblPr>
      <w:tblCellMar>
        <w:top w:w="0" w:type="dxa"/>
        <w:left w:w="115" w:type="dxa"/>
        <w:bottom w:w="0" w:type="dxa"/>
        <w:right w:w="115" w:type="dxa"/>
      </w:tblCellMar>
    </w:tblPr>
  </w:style>
  <w:style w:type="table" w:customStyle="1" w:styleId="Style491">
    <w:name w:val="_Style 491"/>
    <w:basedOn w:val="TableNormal"/>
    <w:rPr>
      <w:rFonts w:ascii="Calibri" w:eastAsia="Calibri" w:hAnsi="Calibri" w:cs="Calibri"/>
      <w:sz w:val="22"/>
      <w:szCs w:val="22"/>
    </w:rPr>
    <w:tblPr>
      <w:tblCellMar>
        <w:top w:w="0" w:type="dxa"/>
        <w:left w:w="108" w:type="dxa"/>
        <w:bottom w:w="0" w:type="dxa"/>
        <w:right w:w="108" w:type="dxa"/>
      </w:tblCellMar>
    </w:tblPr>
  </w:style>
  <w:style w:type="table" w:customStyle="1" w:styleId="Style492">
    <w:name w:val="_Style 492"/>
    <w:basedOn w:val="TableNormal"/>
    <w:rPr>
      <w:rFonts w:ascii="Calibri" w:eastAsia="Calibri" w:hAnsi="Calibri" w:cs="Calibri"/>
      <w:sz w:val="22"/>
      <w:szCs w:val="22"/>
    </w:rPr>
    <w:tblPr>
      <w:tblCellMar>
        <w:top w:w="0" w:type="dxa"/>
        <w:left w:w="108" w:type="dxa"/>
        <w:bottom w:w="0" w:type="dxa"/>
        <w:right w:w="108" w:type="dxa"/>
      </w:tblCellMar>
    </w:tblPr>
  </w:style>
  <w:style w:type="table" w:customStyle="1" w:styleId="Style493">
    <w:name w:val="_Style 493"/>
    <w:basedOn w:val="TableNormal"/>
    <w:rPr>
      <w:rFonts w:ascii="Calibri" w:eastAsia="Calibri" w:hAnsi="Calibri" w:cs="Calibri"/>
      <w:sz w:val="22"/>
      <w:szCs w:val="22"/>
    </w:rPr>
    <w:tblPr>
      <w:tblCellMar>
        <w:top w:w="0" w:type="dxa"/>
        <w:left w:w="108" w:type="dxa"/>
        <w:bottom w:w="0" w:type="dxa"/>
        <w:right w:w="108" w:type="dxa"/>
      </w:tblCellMar>
    </w:tblPr>
  </w:style>
  <w:style w:type="table" w:customStyle="1" w:styleId="Style494">
    <w:name w:val="_Style 494"/>
    <w:basedOn w:val="TableNormal"/>
    <w:rPr>
      <w:rFonts w:ascii="Calibri" w:eastAsia="Calibri" w:hAnsi="Calibri" w:cs="Calibri"/>
      <w:sz w:val="22"/>
      <w:szCs w:val="22"/>
    </w:rPr>
    <w:tblPr>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SimSun" w:hAnsi="Times New Roman" w:cs="Times New Roman"/>
        <w:lang w:val="pt-BR" w:eastAsia="pt-BR"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unhideWhenUsed="1"/>
    <w:lsdException w:name="header" w:unhideWhenUsed="1"/>
    <w:lsdException w:name="footer" w:unhideWhenUsed="1" w:qFormat="1"/>
    <w:lsdException w:name="caption" w:qFormat="1"/>
    <w:lsdException w:name="annotation reference" w:semiHidden="1" w:unhideWhenUsed="1" w:qFormat="1"/>
    <w:lsdException w:name="Default Paragraph Font" w:semiHidden="1" w:uiPriority="1" w:unhideWhenUsed="1"/>
    <w:lsdException w:name="Body Text Indent 3" w:unhideWhenUsed="1"/>
    <w:lsdException w:name="Block Text" w:qFormat="1"/>
    <w:lsdException w:name="Hyperlink" w:unhideWhenUsed="1"/>
    <w:lsdException w:name="Strong" w:uiPriority="22"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uiPriority="99"/>
    <w:lsdException w:name="Table Grid" w:unhideWhenUsed="1"/>
    <w:lsdException w:name="Placeholder Text" w:semiHidden="1" w:uiPriority="99"/>
    <w:lsdException w:name="No Spacing" w:semiHidden="1" w:uiPriority="99" w:unhideWhenUsed="1"/>
    <w:lsdException w:name="Light Shading" w:semiHidden="1" w:uiPriority="99" w:unhideWhenUsed="1"/>
    <w:lsdException w:name="Light List" w:semiHidden="1" w:uiPriority="99" w:unhideWhenUsed="1"/>
    <w:lsdException w:name="Light Grid" w:semiHidden="1" w:uiPriority="99" w:unhideWhenUsed="1"/>
    <w:lsdException w:name="Medium Shading 1" w:semiHidden="1" w:uiPriority="99" w:unhideWhenUsed="1"/>
    <w:lsdException w:name="Medium Shading 2" w:semiHidden="1" w:uiPriority="99" w:unhideWhenUsed="1"/>
    <w:lsdException w:name="Medium List 1" w:semiHidden="1" w:uiPriority="99" w:unhideWhenUsed="1"/>
    <w:lsdException w:name="Medium List 2" w:semiHidden="1" w:uiPriority="99" w:unhideWhenUsed="1"/>
    <w:lsdException w:name="Medium Grid 1" w:semiHidden="1" w:uiPriority="99" w:unhideWhenUsed="1"/>
    <w:lsdException w:name="Medium Grid 2" w:semiHidden="1" w:uiPriority="99" w:unhideWhenUsed="1"/>
    <w:lsdException w:name="Medium Grid 3" w:semiHidden="1" w:uiPriority="99" w:unhideWhenUsed="1"/>
    <w:lsdException w:name="Dark List" w:semiHidden="1" w:uiPriority="99" w:unhideWhenUsed="1"/>
    <w:lsdException w:name="Colorful Shading" w:semiHidden="1" w:uiPriority="99" w:unhideWhenUsed="1"/>
    <w:lsdException w:name="Colorful List" w:semiHidden="1" w:uiPriority="99" w:unhideWhenUsed="1"/>
    <w:lsdException w:name="Colorful Grid" w:semiHidden="1" w:uiPriority="99" w:unhideWhenUsed="1"/>
    <w:lsdException w:name="Light Shading Accent 1" w:semiHidden="1" w:uiPriority="99" w:unhideWhenUsed="1"/>
    <w:lsdException w:name="Light List Accent 1" w:semiHidden="1" w:uiPriority="99" w:unhideWhenUsed="1"/>
    <w:lsdException w:name="Light Grid Accent 1" w:semiHidden="1" w:uiPriority="99" w:unhideWhenUsed="1"/>
    <w:lsdException w:name="Medium Shading 1 Accent 1" w:semiHidden="1" w:uiPriority="99" w:unhideWhenUsed="1"/>
    <w:lsdException w:name="Medium Shading 2 Accent 1" w:semiHidden="1" w:uiPriority="99" w:unhideWhenUsed="1"/>
    <w:lsdException w:name="Medium List 1 Accent 1" w:semiHidden="1" w:uiPriority="99" w:unhideWhenUsed="1"/>
    <w:lsdException w:name="Revision" w:semiHidden="1" w:uiPriority="99" w:unhideWhenUsed="1"/>
    <w:lsdException w:name="List Paragraph" w:uiPriority="34" w:qFormat="1"/>
    <w:lsdException w:name="Quote" w:qFormat="1"/>
    <w:lsdException w:name="Intense Quote" w:semiHidden="1" w:uiPriority="99" w:unhideWhenUsed="1"/>
    <w:lsdException w:name="Medium List 2 Accent 1" w:semiHidden="1" w:uiPriority="99" w:unhideWhenUsed="1"/>
    <w:lsdException w:name="Medium Grid 1 Accent 1" w:semiHidden="1" w:uiPriority="99" w:unhideWhenUsed="1"/>
    <w:lsdException w:name="Medium Grid 2 Accent 1" w:semiHidden="1" w:uiPriority="99" w:unhideWhenUsed="1"/>
    <w:lsdException w:name="Medium Grid 3 Accent 1" w:semiHidden="1" w:uiPriority="99" w:unhideWhenUsed="1"/>
    <w:lsdException w:name="Dark List Accent 1" w:semiHidden="1" w:uiPriority="99" w:unhideWhenUsed="1"/>
    <w:lsdException w:name="Colorful Shading Accent 1" w:semiHidden="1" w:uiPriority="99" w:unhideWhenUsed="1"/>
    <w:lsdException w:name="Colorful List Accent 1" w:semiHidden="1" w:uiPriority="99" w:unhideWhenUsed="1"/>
    <w:lsdException w:name="Colorful Grid Accent 1" w:semiHidden="1" w:uiPriority="99" w:unhideWhenUsed="1"/>
    <w:lsdException w:name="Light Shading Accent 2" w:semiHidden="1" w:uiPriority="99" w:unhideWhenUsed="1"/>
    <w:lsdException w:name="Light List Accent 2" w:semiHidden="1" w:uiPriority="99" w:unhideWhenUsed="1"/>
    <w:lsdException w:name="Light Grid Accent 2" w:semiHidden="1" w:uiPriority="99" w:unhideWhenUsed="1"/>
    <w:lsdException w:name="Medium Shading 1 Accent 2" w:semiHidden="1" w:uiPriority="99" w:unhideWhenUsed="1"/>
    <w:lsdException w:name="Medium Shading 2 Accent 2" w:semiHidden="1" w:uiPriority="99" w:unhideWhenUsed="1"/>
    <w:lsdException w:name="Medium List 1 Accent 2" w:semiHidden="1" w:uiPriority="99" w:unhideWhenUsed="1"/>
    <w:lsdException w:name="Medium List 2 Accent 2" w:semiHidden="1" w:uiPriority="99" w:unhideWhenUsed="1"/>
    <w:lsdException w:name="Medium Grid 1 Accent 2" w:semiHidden="1" w:uiPriority="99" w:unhideWhenUsed="1"/>
    <w:lsdException w:name="Medium Grid 2 Accent 2" w:semiHidden="1" w:uiPriority="99" w:unhideWhenUsed="1"/>
    <w:lsdException w:name="Medium Grid 3 Accent 2" w:semiHidden="1" w:uiPriority="99" w:unhideWhenUsed="1"/>
    <w:lsdException w:name="Dark List Accent 2" w:semiHidden="1" w:uiPriority="99" w:unhideWhenUsed="1"/>
    <w:lsdException w:name="Colorful Shading Accent 2" w:semiHidden="1" w:uiPriority="99" w:unhideWhenUsed="1"/>
    <w:lsdException w:name="Colorful List Accent 2" w:semiHidden="1" w:uiPriority="99" w:unhideWhenUsed="1"/>
    <w:lsdException w:name="Colorful Grid Accent 2" w:semiHidden="1" w:uiPriority="99" w:unhideWhenUsed="1"/>
    <w:lsdException w:name="Light Shading Accent 3" w:semiHidden="1" w:uiPriority="99" w:unhideWhenUsed="1"/>
    <w:lsdException w:name="Light List Accent 3" w:semiHidden="1" w:uiPriority="99" w:unhideWhenUsed="1"/>
    <w:lsdException w:name="Light Grid Accent 3" w:semiHidden="1" w:uiPriority="99" w:unhideWhenUsed="1"/>
    <w:lsdException w:name="Medium Shading 1 Accent 3" w:semiHidden="1" w:uiPriority="99" w:unhideWhenUsed="1"/>
    <w:lsdException w:name="Medium Shading 2 Accent 3" w:semiHidden="1" w:uiPriority="99" w:unhideWhenUsed="1"/>
    <w:lsdException w:name="Medium List 1 Accent 3" w:semiHidden="1" w:uiPriority="99" w:unhideWhenUsed="1"/>
    <w:lsdException w:name="Medium List 2 Accent 3" w:semiHidden="1" w:uiPriority="99" w:unhideWhenUsed="1"/>
    <w:lsdException w:name="Medium Grid 1 Accent 3" w:semiHidden="1" w:uiPriority="99" w:unhideWhenUsed="1"/>
    <w:lsdException w:name="Medium Grid 2 Accent 3" w:semiHidden="1" w:uiPriority="99" w:unhideWhenUsed="1"/>
    <w:lsdException w:name="Medium Grid 3 Accent 3" w:semiHidden="1" w:uiPriority="99" w:unhideWhenUsed="1"/>
    <w:lsdException w:name="Dark List Accent 3" w:semiHidden="1" w:uiPriority="99" w:unhideWhenUsed="1"/>
    <w:lsdException w:name="Colorful Shading Accent 3" w:semiHidden="1" w:uiPriority="99" w:unhideWhenUsed="1"/>
    <w:lsdException w:name="Colorful List Accent 3" w:semiHidden="1" w:uiPriority="99" w:unhideWhenUsed="1"/>
    <w:lsdException w:name="Colorful Grid Accent 3" w:semiHidden="1" w:uiPriority="99" w:unhideWhenUsed="1"/>
    <w:lsdException w:name="Light Shading Accent 4" w:semiHidden="1" w:uiPriority="99" w:unhideWhenUsed="1"/>
    <w:lsdException w:name="Light List Accent 4" w:semiHidden="1" w:uiPriority="99" w:unhideWhenUsed="1"/>
    <w:lsdException w:name="Light Grid Accent 4" w:semiHidden="1" w:uiPriority="99" w:unhideWhenUsed="1"/>
    <w:lsdException w:name="Medium Shading 1 Accent 4" w:semiHidden="1" w:uiPriority="99" w:unhideWhenUsed="1"/>
    <w:lsdException w:name="Medium Shading 2 Accent 4" w:semiHidden="1" w:uiPriority="99" w:unhideWhenUsed="1"/>
    <w:lsdException w:name="Medium List 1 Accent 4" w:semiHidden="1" w:uiPriority="99" w:unhideWhenUsed="1"/>
    <w:lsdException w:name="Medium List 2 Accent 4" w:semiHidden="1" w:uiPriority="99" w:unhideWhenUsed="1"/>
    <w:lsdException w:name="Medium Grid 1 Accent 4" w:semiHidden="1" w:uiPriority="99" w:unhideWhenUsed="1"/>
    <w:lsdException w:name="Medium Grid 2 Accent 4" w:semiHidden="1" w:uiPriority="99" w:unhideWhenUsed="1"/>
    <w:lsdException w:name="Medium Grid 3 Accent 4" w:semiHidden="1" w:uiPriority="99" w:unhideWhenUsed="1"/>
    <w:lsdException w:name="Dark List Accent 4" w:semiHidden="1" w:uiPriority="99" w:unhideWhenUsed="1"/>
    <w:lsdException w:name="Colorful Shading Accent 4" w:semiHidden="1" w:uiPriority="99" w:unhideWhenUsed="1"/>
    <w:lsdException w:name="Colorful List Accent 4" w:semiHidden="1" w:uiPriority="99" w:unhideWhenUsed="1"/>
    <w:lsdException w:name="Colorful Grid Accent 4" w:semiHidden="1" w:uiPriority="99" w:unhideWhenUsed="1"/>
    <w:lsdException w:name="Light Shading Accent 5" w:semiHidden="1" w:uiPriority="99" w:unhideWhenUsed="1"/>
    <w:lsdException w:name="Light List Accent 5" w:semiHidden="1" w:uiPriority="99" w:unhideWhenUsed="1"/>
    <w:lsdException w:name="Light Grid Accent 5" w:semiHidden="1" w:uiPriority="99" w:unhideWhenUsed="1"/>
    <w:lsdException w:name="Medium Shading 1 Accent 5" w:semiHidden="1" w:uiPriority="99" w:unhideWhenUsed="1"/>
    <w:lsdException w:name="Medium Shading 2 Accent 5" w:semiHidden="1" w:uiPriority="99" w:unhideWhenUsed="1"/>
    <w:lsdException w:name="Medium List 1 Accent 5" w:semiHidden="1" w:uiPriority="99" w:unhideWhenUsed="1"/>
    <w:lsdException w:name="Medium List 2 Accent 5" w:semiHidden="1" w:uiPriority="99" w:unhideWhenUsed="1"/>
    <w:lsdException w:name="Medium Grid 1 Accent 5" w:semiHidden="1" w:uiPriority="99" w:unhideWhenUsed="1"/>
    <w:lsdException w:name="Medium Grid 2 Accent 5" w:semiHidden="1" w:uiPriority="99" w:unhideWhenUsed="1"/>
    <w:lsdException w:name="Medium Grid 3 Accent 5" w:semiHidden="1" w:uiPriority="99" w:unhideWhenUsed="1"/>
    <w:lsdException w:name="Dark List Accent 5" w:semiHidden="1" w:uiPriority="99" w:unhideWhenUsed="1"/>
    <w:lsdException w:name="Colorful Shading Accent 5" w:semiHidden="1" w:uiPriority="99" w:unhideWhenUsed="1"/>
    <w:lsdException w:name="Colorful List Accent 5" w:semiHidden="1" w:uiPriority="99" w:unhideWhenUsed="1"/>
    <w:lsdException w:name="Colorful Grid Accent 5" w:semiHidden="1" w:uiPriority="99" w:unhideWhenUsed="1"/>
    <w:lsdException w:name="Light Shading Accent 6" w:semiHidden="1" w:uiPriority="99" w:unhideWhenUsed="1"/>
    <w:lsdException w:name="Light List Accent 6" w:semiHidden="1" w:uiPriority="99" w:unhideWhenUsed="1"/>
    <w:lsdException w:name="Light Grid Accent 6" w:semiHidden="1" w:uiPriority="99" w:unhideWhenUsed="1"/>
    <w:lsdException w:name="Medium Shading 1 Accent 6" w:semiHidden="1" w:uiPriority="99" w:unhideWhenUsed="1"/>
    <w:lsdException w:name="Medium Shading 2 Accent 6" w:semiHidden="1" w:uiPriority="99" w:unhideWhenUsed="1"/>
    <w:lsdException w:name="Medium List 1 Accent 6" w:semiHidden="1" w:uiPriority="99" w:unhideWhenUsed="1"/>
    <w:lsdException w:name="Medium List 2 Accent 6" w:semiHidden="1" w:uiPriority="99" w:unhideWhenUsed="1"/>
    <w:lsdException w:name="Medium Grid 1 Accent 6" w:semiHidden="1" w:uiPriority="99" w:unhideWhenUsed="1"/>
    <w:lsdException w:name="Medium Grid 2 Accent 6" w:semiHidden="1" w:uiPriority="99" w:unhideWhenUsed="1"/>
    <w:lsdException w:name="Medium Grid 3 Accent 6" w:semiHidden="1" w:uiPriority="99" w:unhideWhenUsed="1"/>
    <w:lsdException w:name="Dark List Accent 6" w:semiHidden="1" w:uiPriority="99" w:unhideWhenUsed="1"/>
    <w:lsdException w:name="Colorful Shading Accent 6" w:semiHidden="1" w:uiPriority="99" w:unhideWhenUsed="1"/>
    <w:lsdException w:name="Colorful List Accent 6" w:semiHidden="1" w:uiPriority="99" w:unhideWhenUsed="1"/>
    <w:lsdException w:name="Colorful Grid Accent 6" w:semiHidden="1" w:uiPriority="99" w:unhideWhenUsed="1"/>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suppressAutoHyphens/>
    </w:pPr>
    <w:rPr>
      <w:rFonts w:ascii="Arial" w:eastAsia="Arial" w:hAnsi="Arial" w:cs="Tahoma"/>
      <w:szCs w:val="24"/>
    </w:rPr>
  </w:style>
  <w:style w:type="paragraph" w:styleId="Ttulo1">
    <w:name w:val="heading 1"/>
    <w:basedOn w:val="Normal"/>
    <w:next w:val="Normal"/>
    <w:link w:val="Ttulo1Char"/>
    <w:qFormat/>
    <w:pPr>
      <w:keepNext/>
      <w:keepLines/>
      <w:spacing w:before="240"/>
      <w:outlineLvl w:val="0"/>
    </w:pPr>
    <w:rPr>
      <w:rFonts w:ascii="Cambria" w:eastAsia="MS Gothic" w:hAnsi="Cambria" w:cs="Times New Roman"/>
      <w:color w:val="365F91"/>
      <w:sz w:val="32"/>
      <w:szCs w:val="32"/>
    </w:rPr>
  </w:style>
  <w:style w:type="paragraph" w:styleId="Ttulo2">
    <w:name w:val="heading 2"/>
    <w:basedOn w:val="Normal"/>
    <w:next w:val="Normal"/>
    <w:link w:val="Ttulo2Char"/>
    <w:qFormat/>
    <w:pPr>
      <w:keepNext/>
      <w:tabs>
        <w:tab w:val="left" w:pos="1701"/>
      </w:tabs>
      <w:ind w:right="-1"/>
      <w:jc w:val="center"/>
      <w:outlineLvl w:val="1"/>
    </w:pPr>
    <w:rPr>
      <w:rFonts w:ascii="Times New Roman" w:hAnsi="Times New Roman" w:cs="Times New Roman"/>
      <w:b/>
      <w:color w:val="000000"/>
      <w:sz w:val="24"/>
      <w:szCs w:val="20"/>
    </w:rPr>
  </w:style>
  <w:style w:type="paragraph" w:styleId="Ttulo3">
    <w:name w:val="heading 3"/>
    <w:basedOn w:val="Normal"/>
    <w:next w:val="Normal"/>
    <w:link w:val="Ttulo3Char"/>
    <w:qFormat/>
    <w:pPr>
      <w:keepNext/>
      <w:numPr>
        <w:ilvl w:val="2"/>
        <w:numId w:val="1"/>
      </w:numPr>
      <w:spacing w:before="240" w:after="60"/>
      <w:outlineLvl w:val="2"/>
    </w:pPr>
    <w:rPr>
      <w:rFonts w:ascii="Times New Roman" w:hAnsi="Times New Roman" w:cs="Times New Roman"/>
      <w:b/>
      <w:sz w:val="24"/>
      <w:szCs w:val="20"/>
      <w:lang w:eastAsia="zh-CN"/>
    </w:rPr>
  </w:style>
  <w:style w:type="paragraph" w:styleId="Ttulo4">
    <w:name w:val="heading 4"/>
    <w:basedOn w:val="Normal"/>
    <w:next w:val="Normal"/>
    <w:link w:val="Ttulo4Char"/>
    <w:qFormat/>
    <w:pPr>
      <w:keepNext/>
      <w:numPr>
        <w:ilvl w:val="3"/>
        <w:numId w:val="1"/>
      </w:numPr>
      <w:spacing w:before="240" w:after="60"/>
      <w:outlineLvl w:val="3"/>
    </w:pPr>
    <w:rPr>
      <w:rFonts w:ascii="Times New Roman" w:hAnsi="Times New Roman" w:cs="Times New Roman"/>
      <w:b/>
      <w:i/>
      <w:sz w:val="24"/>
      <w:szCs w:val="20"/>
      <w:lang w:eastAsia="zh-CN"/>
    </w:rPr>
  </w:style>
  <w:style w:type="paragraph" w:styleId="Ttulo5">
    <w:name w:val="heading 5"/>
    <w:basedOn w:val="Normal"/>
    <w:next w:val="Normal"/>
    <w:link w:val="Ttulo5Char"/>
    <w:qFormat/>
    <w:pPr>
      <w:numPr>
        <w:ilvl w:val="4"/>
        <w:numId w:val="1"/>
      </w:numPr>
      <w:spacing w:before="240" w:after="60"/>
      <w:outlineLvl w:val="4"/>
    </w:pPr>
    <w:rPr>
      <w:rFonts w:cs="Arial"/>
      <w:sz w:val="22"/>
      <w:szCs w:val="20"/>
      <w:lang w:eastAsia="zh-CN"/>
    </w:rPr>
  </w:style>
  <w:style w:type="paragraph" w:styleId="Ttulo6">
    <w:name w:val="heading 6"/>
    <w:basedOn w:val="Normal"/>
    <w:next w:val="Normal"/>
    <w:link w:val="Ttulo6Char"/>
    <w:qFormat/>
    <w:pPr>
      <w:numPr>
        <w:ilvl w:val="5"/>
        <w:numId w:val="1"/>
      </w:numPr>
      <w:spacing w:before="240" w:after="60"/>
      <w:outlineLvl w:val="5"/>
    </w:pPr>
    <w:rPr>
      <w:rFonts w:cs="Arial"/>
      <w:i/>
      <w:sz w:val="22"/>
      <w:szCs w:val="20"/>
      <w:lang w:eastAsia="zh-CN"/>
    </w:rPr>
  </w:style>
  <w:style w:type="paragraph" w:styleId="Ttulo7">
    <w:name w:val="heading 7"/>
    <w:basedOn w:val="Normal"/>
    <w:next w:val="Normal"/>
    <w:link w:val="Ttulo7Char"/>
    <w:qFormat/>
    <w:pPr>
      <w:numPr>
        <w:ilvl w:val="6"/>
        <w:numId w:val="1"/>
      </w:numPr>
      <w:spacing w:before="240" w:after="60"/>
      <w:outlineLvl w:val="6"/>
    </w:pPr>
    <w:rPr>
      <w:rFonts w:cs="Arial"/>
      <w:szCs w:val="20"/>
      <w:lang w:eastAsia="zh-CN"/>
    </w:rPr>
  </w:style>
  <w:style w:type="paragraph" w:styleId="Ttulo8">
    <w:name w:val="heading 8"/>
    <w:basedOn w:val="Normal"/>
    <w:next w:val="Normal"/>
    <w:link w:val="Ttulo8Char"/>
    <w:qFormat/>
    <w:pPr>
      <w:numPr>
        <w:ilvl w:val="7"/>
        <w:numId w:val="1"/>
      </w:numPr>
      <w:spacing w:before="240" w:after="60"/>
      <w:outlineLvl w:val="7"/>
    </w:pPr>
    <w:rPr>
      <w:rFonts w:cs="Arial"/>
      <w:i/>
      <w:szCs w:val="20"/>
      <w:lang w:eastAsia="zh-CN"/>
    </w:rPr>
  </w:style>
  <w:style w:type="paragraph" w:styleId="Ttulo9">
    <w:name w:val="heading 9"/>
    <w:basedOn w:val="Normal"/>
    <w:next w:val="Normal"/>
    <w:link w:val="Ttulo9Char"/>
    <w:qFormat/>
    <w:pPr>
      <w:numPr>
        <w:ilvl w:val="8"/>
        <w:numId w:val="1"/>
      </w:numPr>
      <w:spacing w:before="240" w:after="60"/>
      <w:outlineLvl w:val="8"/>
    </w:pPr>
    <w:rPr>
      <w:rFonts w:cs="Arial"/>
      <w:i/>
      <w:sz w:val="18"/>
      <w:szCs w:val="20"/>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Forte">
    <w:name w:val="Strong"/>
    <w:basedOn w:val="Fontepargpadro"/>
    <w:uiPriority w:val="22"/>
    <w:qFormat/>
    <w:rPr>
      <w:b/>
      <w:bCs/>
    </w:rPr>
  </w:style>
  <w:style w:type="character" w:styleId="Refdecomentrio">
    <w:name w:val="annotation reference"/>
    <w:basedOn w:val="Fontepargpadro"/>
    <w:semiHidden/>
    <w:unhideWhenUsed/>
    <w:qFormat/>
    <w:rPr>
      <w:sz w:val="16"/>
      <w:szCs w:val="16"/>
    </w:rPr>
  </w:style>
  <w:style w:type="character" w:styleId="HiperlinkVisitado">
    <w:name w:val="FollowedHyperlink"/>
    <w:rPr>
      <w:color w:val="800080"/>
      <w:u w:val="single"/>
    </w:rPr>
  </w:style>
  <w:style w:type="character" w:styleId="nfase">
    <w:name w:val="Emphasis"/>
    <w:basedOn w:val="Fontepargpadro"/>
    <w:qFormat/>
    <w:rPr>
      <w:i/>
      <w:iCs/>
    </w:rPr>
  </w:style>
  <w:style w:type="character" w:styleId="Hyperlink">
    <w:name w:val="Hyperlink"/>
    <w:basedOn w:val="Fontepargpadro"/>
    <w:unhideWhenUsed/>
    <w:rPr>
      <w:color w:val="0000FF" w:themeColor="hyperlink"/>
      <w:u w:val="single"/>
    </w:rPr>
  </w:style>
  <w:style w:type="character" w:styleId="Nmerodepgina">
    <w:name w:val="page number"/>
  </w:style>
  <w:style w:type="paragraph" w:styleId="Lista">
    <w:name w:val="List"/>
    <w:basedOn w:val="Corpodotexto"/>
    <w:rPr>
      <w:rFonts w:cs="Mangal"/>
    </w:rPr>
  </w:style>
  <w:style w:type="paragraph" w:customStyle="1" w:styleId="Corpodotexto">
    <w:name w:val="Corpo do texto"/>
    <w:basedOn w:val="Normal"/>
    <w:qFormat/>
    <w:pPr>
      <w:spacing w:after="140" w:line="288" w:lineRule="auto"/>
    </w:pPr>
  </w:style>
  <w:style w:type="paragraph" w:styleId="Corpodetexto">
    <w:name w:val="Body Text"/>
    <w:basedOn w:val="Normal"/>
    <w:link w:val="CorpodetextoChar"/>
    <w:pPr>
      <w:suppressAutoHyphens w:val="0"/>
      <w:spacing w:after="120"/>
    </w:pPr>
    <w:rPr>
      <w:rFonts w:ascii="Times New Roman" w:hAnsi="Times New Roman" w:cs="Times New Roman"/>
      <w:sz w:val="24"/>
    </w:rPr>
  </w:style>
  <w:style w:type="paragraph" w:styleId="Textoembloco">
    <w:name w:val="Block Text"/>
    <w:basedOn w:val="Normal"/>
    <w:qFormat/>
    <w:pPr>
      <w:suppressAutoHyphens w:val="0"/>
      <w:ind w:left="567" w:right="284" w:hanging="567"/>
      <w:jc w:val="both"/>
    </w:pPr>
    <w:rPr>
      <w:rFonts w:ascii="Times New Roman" w:hAnsi="Times New Roman" w:cs="Times New Roman"/>
      <w:b/>
      <w:sz w:val="24"/>
      <w:szCs w:val="20"/>
    </w:rPr>
  </w:style>
  <w:style w:type="paragraph" w:styleId="Textodecomentrio">
    <w:name w:val="annotation text"/>
    <w:basedOn w:val="Normal"/>
    <w:link w:val="TextodecomentrioChar"/>
    <w:unhideWhenUsed/>
    <w:rPr>
      <w:szCs w:val="20"/>
    </w:rPr>
  </w:style>
  <w:style w:type="paragraph" w:styleId="Recuodecorpodetexto2">
    <w:name w:val="Body Text Indent 2"/>
    <w:basedOn w:val="Normal"/>
    <w:link w:val="Recuodecorpodetexto2Char"/>
    <w:pPr>
      <w:spacing w:after="120" w:line="480" w:lineRule="auto"/>
      <w:ind w:left="283"/>
    </w:pPr>
    <w:rPr>
      <w:rFonts w:ascii="Times New Roman" w:hAnsi="Times New Roman" w:cs="Times New Roman"/>
      <w:sz w:val="24"/>
    </w:rPr>
  </w:style>
  <w:style w:type="paragraph" w:styleId="Ttulo">
    <w:name w:val="Title"/>
    <w:basedOn w:val="Normal"/>
    <w:next w:val="Normal"/>
    <w:pPr>
      <w:keepNext/>
      <w:spacing w:before="240" w:after="120"/>
    </w:pPr>
    <w:rPr>
      <w:rFonts w:ascii="Liberation Sans" w:eastAsia="Microsoft YaHei" w:hAnsi="Liberation Sans" w:cs="Mangal"/>
      <w:sz w:val="28"/>
      <w:szCs w:val="28"/>
    </w:rPr>
  </w:style>
  <w:style w:type="paragraph" w:styleId="Commarcadores5">
    <w:name w:val="List Bullet 5"/>
    <w:basedOn w:val="Normal"/>
    <w:pPr>
      <w:numPr>
        <w:numId w:val="2"/>
      </w:numPr>
      <w:contextualSpacing/>
    </w:pPr>
  </w:style>
  <w:style w:type="paragraph" w:styleId="NormalWeb">
    <w:name w:val="Normal (Web)"/>
    <w:basedOn w:val="Normal"/>
    <w:pPr>
      <w:spacing w:after="280"/>
    </w:pPr>
    <w:rPr>
      <w:rFonts w:ascii="Times New Roman" w:hAnsi="Times New Roman" w:cs="Times New Roman"/>
    </w:rPr>
  </w:style>
  <w:style w:type="paragraph" w:styleId="Corpodetexto2">
    <w:name w:val="Body Text 2"/>
    <w:basedOn w:val="Normal"/>
    <w:link w:val="Corpodetexto2Char"/>
    <w:pPr>
      <w:suppressAutoHyphens w:val="0"/>
      <w:spacing w:after="120" w:line="480" w:lineRule="auto"/>
    </w:pPr>
    <w:rPr>
      <w:rFonts w:ascii="Times New Roman" w:hAnsi="Times New Roman" w:cs="Times New Roman"/>
      <w:szCs w:val="20"/>
    </w:rPr>
  </w:style>
  <w:style w:type="paragraph" w:styleId="Cabealho">
    <w:name w:val="header"/>
    <w:basedOn w:val="Normal"/>
    <w:link w:val="CabealhoChar"/>
    <w:unhideWhenUsed/>
    <w:pPr>
      <w:tabs>
        <w:tab w:val="center" w:pos="4252"/>
        <w:tab w:val="right" w:pos="8504"/>
      </w:tabs>
    </w:pPr>
  </w:style>
  <w:style w:type="paragraph" w:styleId="Assuntodocomentrio">
    <w:name w:val="annotation subject"/>
    <w:basedOn w:val="Textodecomentrio"/>
    <w:next w:val="Textodecomentrio"/>
    <w:link w:val="AssuntodocomentrioChar"/>
    <w:semiHidden/>
    <w:unhideWhenUsed/>
    <w:qFormat/>
    <w:rPr>
      <w:b/>
      <w:bCs/>
    </w:rPr>
  </w:style>
  <w:style w:type="paragraph" w:styleId="Rodap">
    <w:name w:val="footer"/>
    <w:basedOn w:val="Normal"/>
    <w:link w:val="RodapChar"/>
    <w:unhideWhenUsed/>
    <w:qFormat/>
    <w:pPr>
      <w:tabs>
        <w:tab w:val="center" w:pos="4252"/>
        <w:tab w:val="right" w:pos="8504"/>
      </w:tabs>
    </w:pPr>
  </w:style>
  <w:style w:type="paragraph" w:styleId="Legenda">
    <w:name w:val="caption"/>
    <w:basedOn w:val="Normal"/>
    <w:next w:val="Normal"/>
    <w:qFormat/>
    <w:pPr>
      <w:suppressLineNumbers/>
      <w:spacing w:before="120" w:after="120"/>
    </w:pPr>
    <w:rPr>
      <w:rFonts w:cs="Mangal"/>
      <w:i/>
      <w:iCs/>
      <w:sz w:val="24"/>
    </w:rPr>
  </w:style>
  <w:style w:type="paragraph" w:styleId="Recuodecorpodetexto3">
    <w:name w:val="Body Text Indent 3"/>
    <w:basedOn w:val="Normal"/>
    <w:link w:val="Recuodecorpodetexto3Char"/>
    <w:unhideWhenUsed/>
    <w:pPr>
      <w:suppressAutoHyphens w:val="0"/>
      <w:spacing w:after="120"/>
      <w:ind w:left="283"/>
    </w:pPr>
    <w:rPr>
      <w:sz w:val="16"/>
      <w:szCs w:val="16"/>
    </w:rPr>
  </w:style>
  <w:style w:type="paragraph" w:styleId="Textodebalo">
    <w:name w:val="Balloon Text"/>
    <w:basedOn w:val="Normal"/>
    <w:link w:val="TextodebaloChar"/>
    <w:uiPriority w:val="99"/>
    <w:rPr>
      <w:rFonts w:ascii="Tahoma" w:hAnsi="Tahoma" w:cs="Times New Roman"/>
      <w:sz w:val="16"/>
      <w:szCs w:val="16"/>
    </w:rPr>
  </w:style>
  <w:style w:type="paragraph" w:styleId="Subttulo">
    <w:name w:val="Subtitle"/>
    <w:basedOn w:val="Ttulo20"/>
    <w:next w:val="Corpodetexto"/>
    <w:link w:val="SubttuloChar"/>
    <w:pPr>
      <w:spacing w:before="60"/>
      <w:jc w:val="center"/>
    </w:pPr>
    <w:rPr>
      <w:rFonts w:eastAsia="Liberation Sans" w:cs="Liberation Sans"/>
      <w:sz w:val="36"/>
      <w:szCs w:val="36"/>
    </w:rPr>
  </w:style>
  <w:style w:type="paragraph" w:customStyle="1" w:styleId="Ttulo20">
    <w:name w:val="Título2"/>
    <w:basedOn w:val="Normal"/>
    <w:next w:val="Corpodetexto"/>
    <w:pPr>
      <w:keepNext/>
      <w:spacing w:before="240" w:after="120"/>
    </w:pPr>
    <w:rPr>
      <w:rFonts w:ascii="Liberation Sans" w:eastAsia="Microsoft YaHei" w:hAnsi="Liberation Sans" w:cs="Mangal"/>
      <w:sz w:val="28"/>
      <w:szCs w:val="28"/>
      <w:lang w:eastAsia="zh-CN"/>
    </w:rPr>
  </w:style>
  <w:style w:type="paragraph" w:styleId="Recuodecorpodetexto">
    <w:name w:val="Body Text Indent"/>
    <w:basedOn w:val="Normal"/>
    <w:link w:val="RecuodecorpodetextoChar"/>
    <w:pPr>
      <w:spacing w:line="360" w:lineRule="auto"/>
      <w:ind w:left="360"/>
      <w:jc w:val="both"/>
    </w:pPr>
    <w:rPr>
      <w:rFonts w:ascii="Times New Roman" w:hAnsi="Times New Roman" w:cs="Times New Roman"/>
      <w:sz w:val="24"/>
      <w:szCs w:val="20"/>
      <w:lang w:eastAsia="zh-CN"/>
    </w:rPr>
  </w:style>
  <w:style w:type="table" w:styleId="Tabelacomgrade">
    <w:name w:val="Table Grid"/>
    <w:basedOn w:val="Tabelanormal"/>
    <w:unhideWhenUsed/>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
    <w:name w:val="Table Normal"/>
    <w:qFormat/>
    <w:tblPr>
      <w:tblCellMar>
        <w:top w:w="0" w:type="dxa"/>
        <w:left w:w="0" w:type="dxa"/>
        <w:bottom w:w="0" w:type="dxa"/>
        <w:right w:w="0" w:type="dxa"/>
      </w:tblCellMar>
    </w:tblPr>
  </w:style>
  <w:style w:type="character" w:customStyle="1" w:styleId="TextodebaloChar">
    <w:name w:val="Texto de balão Char"/>
    <w:link w:val="Textodebalo"/>
    <w:uiPriority w:val="99"/>
    <w:rPr>
      <w:rFonts w:ascii="Tahoma" w:hAnsi="Tahoma" w:cs="Tahoma"/>
      <w:sz w:val="16"/>
      <w:szCs w:val="16"/>
    </w:rPr>
  </w:style>
  <w:style w:type="character" w:customStyle="1" w:styleId="Ttulo2Char">
    <w:name w:val="Título 2 Char"/>
    <w:link w:val="Ttulo2"/>
    <w:qFormat/>
    <w:rPr>
      <w:b/>
      <w:color w:val="000000"/>
      <w:sz w:val="24"/>
    </w:rPr>
  </w:style>
  <w:style w:type="character" w:customStyle="1" w:styleId="normalchar1">
    <w:name w:val="normal__char1"/>
    <w:rPr>
      <w:rFonts w:ascii="Arial" w:hAnsi="Arial" w:cs="Arial"/>
      <w:sz w:val="24"/>
      <w:szCs w:val="24"/>
      <w:u w:val="none"/>
    </w:rPr>
  </w:style>
  <w:style w:type="character" w:customStyle="1" w:styleId="apple-style-span">
    <w:name w:val="apple-style-span"/>
    <w:basedOn w:val="Fontepargpadro"/>
  </w:style>
  <w:style w:type="character" w:customStyle="1" w:styleId="LinkdaInternet">
    <w:name w:val="Link da Internet"/>
    <w:rPr>
      <w:color w:val="000080"/>
      <w:u w:val="single"/>
    </w:rPr>
  </w:style>
  <w:style w:type="character" w:customStyle="1" w:styleId="CitaoChar">
    <w:name w:val="Citação Char"/>
    <w:link w:val="Citao"/>
    <w:qFormat/>
    <w:rPr>
      <w:rFonts w:ascii="Ecofont_Spranq_eco_Sans" w:eastAsia="Calibri" w:hAnsi="Ecofont_Spranq_eco_Sans" w:cs="Tahoma"/>
      <w:i/>
      <w:iCs/>
      <w:color w:val="000000"/>
      <w:szCs w:val="24"/>
      <w:shd w:val="clear" w:color="auto" w:fill="FFFFCC"/>
      <w:lang w:eastAsia="en-US"/>
    </w:rPr>
  </w:style>
  <w:style w:type="paragraph" w:styleId="Citao">
    <w:name w:val="Quote"/>
    <w:basedOn w:val="Normal"/>
    <w:next w:val="Normal"/>
    <w:link w:val="CitaoChar"/>
    <w:qFormat/>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character" w:customStyle="1" w:styleId="citao2Char">
    <w:name w:val="citação 2 Char"/>
    <w:basedOn w:val="CitaoChar"/>
    <w:qFormat/>
    <w:rPr>
      <w:rFonts w:ascii="Ecofont_Spranq_eco_Sans" w:eastAsia="Calibri" w:hAnsi="Ecofont_Spranq_eco_Sans" w:cs="Tahoma"/>
      <w:i/>
      <w:iCs/>
      <w:color w:val="000000"/>
      <w:szCs w:val="24"/>
      <w:shd w:val="clear" w:color="auto" w:fill="FFFFCC"/>
      <w:lang w:eastAsia="en-US"/>
    </w:rPr>
  </w:style>
  <w:style w:type="character" w:customStyle="1" w:styleId="TextodecomentrioChar">
    <w:name w:val="Texto de comentário Char"/>
    <w:basedOn w:val="Fontepargpadro"/>
    <w:link w:val="Textodecomentrio"/>
    <w:rPr>
      <w:rFonts w:ascii="Ecofont_Spranq_eco_Sans" w:hAnsi="Ecofont_Spranq_eco_Sans" w:cs="Tahoma"/>
    </w:rPr>
  </w:style>
  <w:style w:type="character" w:customStyle="1" w:styleId="AssuntodocomentrioChar">
    <w:name w:val="Assunto do comentário Char"/>
    <w:basedOn w:val="TextodecomentrioChar"/>
    <w:link w:val="Assuntodocomentrio"/>
    <w:semiHidden/>
    <w:rPr>
      <w:rFonts w:ascii="Ecofont_Spranq_eco_Sans" w:hAnsi="Ecofont_Spranq_eco_Sans" w:cs="Tahoma"/>
      <w:b/>
      <w:bCs/>
    </w:rPr>
  </w:style>
  <w:style w:type="character" w:styleId="TextodoEspaoReservado">
    <w:name w:val="Placeholder Text"/>
    <w:basedOn w:val="Fontepargpadro"/>
    <w:uiPriority w:val="99"/>
    <w:semiHidden/>
    <w:rPr>
      <w:color w:val="808080"/>
    </w:rPr>
  </w:style>
  <w:style w:type="character" w:customStyle="1" w:styleId="CabealhoChar">
    <w:name w:val="Cabeçalho Char"/>
    <w:basedOn w:val="Fontepargpadro"/>
    <w:link w:val="Cabealho"/>
    <w:rPr>
      <w:rFonts w:ascii="Ecofont_Spranq_eco_Sans" w:hAnsi="Ecofont_Spranq_eco_Sans" w:cs="Tahoma"/>
      <w:sz w:val="24"/>
      <w:szCs w:val="24"/>
    </w:rPr>
  </w:style>
  <w:style w:type="character" w:customStyle="1" w:styleId="RodapChar">
    <w:name w:val="Rodapé Char"/>
    <w:basedOn w:val="Fontepargpadro"/>
    <w:link w:val="Rodap"/>
    <w:uiPriority w:val="99"/>
    <w:rPr>
      <w:rFonts w:ascii="Ecofont_Spranq_eco_Sans" w:hAnsi="Ecofont_Spranq_eco_Sans" w:cs="Tahoma"/>
      <w:sz w:val="24"/>
      <w:szCs w:val="24"/>
    </w:rPr>
  </w:style>
  <w:style w:type="character" w:customStyle="1" w:styleId="Ttulo1Char">
    <w:name w:val="Título 1 Char"/>
    <w:basedOn w:val="Fontepargpadro"/>
    <w:link w:val="Ttulo1"/>
    <w:rPr>
      <w:rFonts w:ascii="Cambria" w:eastAsia="MS Gothic" w:hAnsi="Cambria" w:cs="Times New Roman"/>
      <w:color w:val="365F91"/>
      <w:sz w:val="32"/>
      <w:szCs w:val="32"/>
    </w:rPr>
  </w:style>
  <w:style w:type="character" w:customStyle="1" w:styleId="Nivel1Char">
    <w:name w:val="Nivel1 Char"/>
    <w:basedOn w:val="Ttulo1Char"/>
    <w:link w:val="Nivel1"/>
    <w:rPr>
      <w:rFonts w:ascii="Arial" w:eastAsia="MS Gothic" w:hAnsi="Arial" w:cs="Times New Roman"/>
      <w:b/>
      <w:color w:val="000000"/>
      <w:sz w:val="32"/>
      <w:szCs w:val="32"/>
    </w:rPr>
  </w:style>
  <w:style w:type="paragraph" w:customStyle="1" w:styleId="Nivel1">
    <w:name w:val="Nivel1"/>
    <w:basedOn w:val="Ttulo1"/>
    <w:link w:val="Nivel1Char"/>
    <w:qFormat/>
    <w:pPr>
      <w:numPr>
        <w:numId w:val="3"/>
      </w:numPr>
      <w:spacing w:before="480" w:line="276" w:lineRule="auto"/>
      <w:jc w:val="both"/>
    </w:pPr>
    <w:rPr>
      <w:rFonts w:ascii="Arial" w:hAnsi="Arial"/>
      <w:b/>
      <w:color w:val="000000"/>
      <w:sz w:val="20"/>
      <w:szCs w:val="20"/>
    </w:rPr>
  </w:style>
  <w:style w:type="character" w:customStyle="1" w:styleId="Recuodecorpodetexto2Char">
    <w:name w:val="Recuo de corpo de texto 2 Char"/>
    <w:basedOn w:val="Fontepargpadro"/>
    <w:link w:val="Recuodecorpodetexto2"/>
    <w:qFormat/>
    <w:rPr>
      <w:sz w:val="24"/>
      <w:szCs w:val="24"/>
    </w:rPr>
  </w:style>
  <w:style w:type="character" w:customStyle="1" w:styleId="ListLabel1">
    <w:name w:val="ListLabel 1"/>
  </w:style>
  <w:style w:type="character" w:customStyle="1" w:styleId="ListLabel2">
    <w:name w:val="ListLabel 2"/>
    <w:qFormat/>
    <w:rPr>
      <w:rFonts w:eastAsia="Arial Unicode MS"/>
    </w:rPr>
  </w:style>
  <w:style w:type="character" w:customStyle="1" w:styleId="ListLabel3">
    <w:name w:val="ListLabel 3"/>
    <w:rPr>
      <w:rFonts w:cs="Arial"/>
      <w:i/>
      <w:color w:val="FF0000"/>
    </w:rPr>
  </w:style>
  <w:style w:type="character" w:customStyle="1" w:styleId="ListLabel4">
    <w:name w:val="ListLabel 4"/>
    <w:rPr>
      <w:color w:val="0000FF"/>
    </w:rPr>
  </w:style>
  <w:style w:type="character" w:customStyle="1" w:styleId="ListLabel5">
    <w:name w:val="ListLabel 5"/>
  </w:style>
  <w:style w:type="character" w:customStyle="1" w:styleId="ListLabel6">
    <w:name w:val="ListLabel 6"/>
    <w:rPr>
      <w:b/>
    </w:rPr>
  </w:style>
  <w:style w:type="character" w:customStyle="1" w:styleId="ListLabel7">
    <w:name w:val="ListLabel 7"/>
    <w:rPr>
      <w:b/>
      <w:color w:val="00000A"/>
    </w:rPr>
  </w:style>
  <w:style w:type="character" w:customStyle="1" w:styleId="ListLabel8">
    <w:name w:val="ListLabel 8"/>
    <w:rPr>
      <w:color w:val="00000A"/>
    </w:rPr>
  </w:style>
  <w:style w:type="character" w:customStyle="1" w:styleId="ListLabel9">
    <w:name w:val="ListLabel 9"/>
    <w:qFormat/>
    <w:rPr>
      <w:i/>
    </w:rPr>
  </w:style>
  <w:style w:type="character" w:customStyle="1" w:styleId="ListLabel10">
    <w:name w:val="ListLabel 10"/>
    <w:rPr>
      <w:b/>
    </w:rPr>
  </w:style>
  <w:style w:type="character" w:customStyle="1" w:styleId="ListLabel11">
    <w:name w:val="ListLabel 11"/>
    <w:rPr>
      <w:sz w:val="18"/>
      <w:szCs w:val="18"/>
    </w:rPr>
  </w:style>
  <w:style w:type="paragraph" w:customStyle="1" w:styleId="ndice">
    <w:name w:val="Índice"/>
    <w:basedOn w:val="Normal"/>
    <w:pPr>
      <w:suppressLineNumbers/>
    </w:pPr>
    <w:rPr>
      <w:rFonts w:cs="Mangal"/>
    </w:rPr>
  </w:style>
  <w:style w:type="paragraph" w:styleId="PargrafodaLista">
    <w:name w:val="List Paragraph"/>
    <w:basedOn w:val="Normal"/>
    <w:link w:val="PargrafodaListaChar"/>
    <w:uiPriority w:val="34"/>
    <w:qFormat/>
    <w:pPr>
      <w:ind w:left="720"/>
      <w:contextualSpacing/>
    </w:pPr>
  </w:style>
  <w:style w:type="paragraph" w:customStyle="1" w:styleId="Nvel2">
    <w:name w:val="Nível 2"/>
    <w:basedOn w:val="Normal"/>
    <w:next w:val="Normal"/>
    <w:qFormat/>
    <w:pPr>
      <w:spacing w:after="120"/>
      <w:jc w:val="both"/>
    </w:pPr>
    <w:rPr>
      <w:rFonts w:cs="Times New Roman"/>
      <w:b/>
      <w:szCs w:val="20"/>
    </w:rPr>
  </w:style>
  <w:style w:type="paragraph" w:customStyle="1" w:styleId="citao2">
    <w:name w:val="citação 2"/>
    <w:basedOn w:val="Citao"/>
    <w:qFormat/>
    <w:rPr>
      <w:szCs w:val="20"/>
    </w:rPr>
  </w:style>
  <w:style w:type="paragraph" w:customStyle="1" w:styleId="Reviso1">
    <w:name w:val="Revisão1"/>
    <w:uiPriority w:val="99"/>
    <w:semiHidden/>
    <w:pPr>
      <w:suppressAutoHyphens/>
    </w:pPr>
    <w:rPr>
      <w:rFonts w:ascii="Arial" w:eastAsia="Arial" w:hAnsi="Arial" w:cs="Tahoma"/>
      <w:szCs w:val="24"/>
    </w:rPr>
  </w:style>
  <w:style w:type="paragraph" w:customStyle="1" w:styleId="PargrafodaLista1">
    <w:name w:val="Parágrafo da Lista1"/>
    <w:basedOn w:val="Normal"/>
    <w:qFormat/>
    <w:pPr>
      <w:suppressAutoHyphens w:val="0"/>
      <w:ind w:left="720"/>
    </w:pPr>
    <w:rPr>
      <w:rFonts w:ascii="Ecofont_Spranq_eco_Sans" w:hAnsi="Ecofont_Spranq_eco_Sans" w:cs="Ecofont_Spranq_eco_Sans"/>
      <w:sz w:val="24"/>
    </w:rPr>
  </w:style>
  <w:style w:type="paragraph" w:customStyle="1" w:styleId="WW-Padro">
    <w:name w:val="WW-Padrão"/>
    <w:pPr>
      <w:suppressAutoHyphens/>
    </w:pPr>
    <w:rPr>
      <w:rFonts w:ascii="Arial" w:eastAsia="Arial" w:hAnsi="Arial" w:cs="Arial"/>
      <w:sz w:val="24"/>
      <w:lang w:eastAsia="ar-SA"/>
    </w:rPr>
  </w:style>
  <w:style w:type="character" w:customStyle="1" w:styleId="CorpodetextoChar">
    <w:name w:val="Corpo de texto Char"/>
    <w:basedOn w:val="Fontepargpadro"/>
    <w:link w:val="Corpodetexto"/>
    <w:rPr>
      <w:sz w:val="24"/>
      <w:szCs w:val="24"/>
    </w:rPr>
  </w:style>
  <w:style w:type="paragraph" w:customStyle="1" w:styleId="western">
    <w:name w:val="western"/>
    <w:basedOn w:val="Normal"/>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pPr>
      <w:ind w:right="-148"/>
      <w:jc w:val="both"/>
    </w:pPr>
    <w:rPr>
      <w:rFonts w:cs="Times New Roman"/>
      <w:sz w:val="24"/>
      <w:szCs w:val="20"/>
      <w:lang w:eastAsia="ar-SA"/>
    </w:rPr>
  </w:style>
  <w:style w:type="paragraph" w:customStyle="1" w:styleId="Ttulo1doRosinaldo">
    <w:name w:val="Título 1 do Rosinaldo"/>
    <w:basedOn w:val="Normal"/>
    <w:qFormat/>
    <w:pPr>
      <w:tabs>
        <w:tab w:val="left" w:pos="360"/>
      </w:tabs>
      <w:suppressAutoHyphens w:val="0"/>
      <w:ind w:left="360" w:hanging="360"/>
      <w:jc w:val="both"/>
    </w:pPr>
    <w:rPr>
      <w:rFonts w:cs="Times New Roman"/>
      <w:sz w:val="24"/>
      <w:szCs w:val="20"/>
    </w:rPr>
  </w:style>
  <w:style w:type="character" w:customStyle="1" w:styleId="MenoPendente1">
    <w:name w:val="Menção Pendente1"/>
    <w:basedOn w:val="Fontepargpadro"/>
    <w:uiPriority w:val="99"/>
    <w:semiHidden/>
    <w:unhideWhenUsed/>
    <w:rPr>
      <w:color w:val="605E5C"/>
      <w:shd w:val="clear" w:color="auto" w:fill="E1DFDD"/>
    </w:rPr>
  </w:style>
  <w:style w:type="paragraph" w:customStyle="1" w:styleId="Nivel01">
    <w:name w:val="Nivel_01"/>
    <w:basedOn w:val="Ttulo1"/>
    <w:qFormat/>
    <w:pPr>
      <w:numPr>
        <w:numId w:val="4"/>
      </w:numPr>
      <w:tabs>
        <w:tab w:val="left"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Ttulo1"/>
    <w:next w:val="Normal"/>
    <w:link w:val="Nivel01TituloChar"/>
    <w:qFormat/>
    <w:pPr>
      <w:tabs>
        <w:tab w:val="left"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Fontepargpadro"/>
    <w:link w:val="Nivel01Titulo"/>
    <w:locked/>
    <w:rPr>
      <w:rFonts w:ascii="Arial" w:eastAsiaTheme="majorEastAsia" w:hAnsi="Arial"/>
      <w:b/>
      <w:bCs/>
    </w:rPr>
  </w:style>
  <w:style w:type="paragraph" w:customStyle="1" w:styleId="SombreamentoMdio1-nfase31">
    <w:name w:val="Sombreamento Médio 1 - Ênfase 31"/>
    <w:basedOn w:val="Normal"/>
    <w:next w:val="Normal"/>
    <w:qFormat/>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Fontepargpadro"/>
    <w:link w:val="Nivel2"/>
    <w:locked/>
    <w:rPr>
      <w:rFonts w:ascii="Ecofont_Spranq_eco_Sans" w:eastAsia="Arial Unicode MS" w:hAnsi="Ecofont_Spranq_eco_Sans"/>
    </w:rPr>
  </w:style>
  <w:style w:type="paragraph" w:customStyle="1" w:styleId="Nivel2">
    <w:name w:val="Nivel 2"/>
    <w:link w:val="Nivel2Char"/>
    <w:qFormat/>
    <w:pPr>
      <w:spacing w:before="120" w:after="120" w:line="276" w:lineRule="auto"/>
      <w:jc w:val="both"/>
    </w:pPr>
    <w:rPr>
      <w:rFonts w:ascii="Ecofont_Spranq_eco_Sans" w:eastAsia="Arial Unicode MS" w:hAnsi="Ecofont_Spranq_eco_Sans" w:cs="Arial"/>
    </w:rPr>
  </w:style>
  <w:style w:type="paragraph" w:customStyle="1" w:styleId="Nivel10">
    <w:name w:val="Nivel 1"/>
    <w:basedOn w:val="Nivel2"/>
    <w:next w:val="Nivel2"/>
    <w:qFormat/>
    <w:pPr>
      <w:tabs>
        <w:tab w:val="left" w:pos="360"/>
      </w:tabs>
      <w:ind w:left="720" w:hanging="432"/>
    </w:pPr>
    <w:rPr>
      <w:b/>
    </w:rPr>
  </w:style>
  <w:style w:type="paragraph" w:customStyle="1" w:styleId="Nivel3">
    <w:name w:val="Nivel 3"/>
    <w:basedOn w:val="Nivel2"/>
    <w:qFormat/>
    <w:pPr>
      <w:tabs>
        <w:tab w:val="left" w:pos="360"/>
      </w:tabs>
      <w:ind w:left="2160" w:hanging="180"/>
    </w:pPr>
    <w:rPr>
      <w:color w:val="000000"/>
    </w:rPr>
  </w:style>
  <w:style w:type="paragraph" w:customStyle="1" w:styleId="Nivel4">
    <w:name w:val="Nivel 4"/>
    <w:basedOn w:val="Nivel3"/>
    <w:qFormat/>
    <w:pPr>
      <w:ind w:left="2880" w:hanging="360"/>
    </w:pPr>
    <w:rPr>
      <w:color w:val="auto"/>
    </w:rPr>
  </w:style>
  <w:style w:type="paragraph" w:customStyle="1" w:styleId="Nivel5">
    <w:name w:val="Nivel 5"/>
    <w:basedOn w:val="Nivel4"/>
    <w:qFormat/>
    <w:pPr>
      <w:ind w:left="3600"/>
    </w:pPr>
  </w:style>
  <w:style w:type="character" w:customStyle="1" w:styleId="MenoPendente2">
    <w:name w:val="Menção Pendente2"/>
    <w:basedOn w:val="Fontepargpadro"/>
    <w:uiPriority w:val="99"/>
    <w:semiHidden/>
    <w:unhideWhenUsed/>
    <w:rPr>
      <w:color w:val="605E5C"/>
      <w:shd w:val="clear" w:color="auto" w:fill="E1DFDD"/>
    </w:rPr>
  </w:style>
  <w:style w:type="character" w:customStyle="1" w:styleId="Ttulo3Char">
    <w:name w:val="Título 3 Char"/>
    <w:basedOn w:val="Fontepargpadro"/>
    <w:link w:val="Ttulo3"/>
    <w:rPr>
      <w:b/>
      <w:sz w:val="24"/>
      <w:lang w:eastAsia="zh-CN"/>
    </w:rPr>
  </w:style>
  <w:style w:type="character" w:customStyle="1" w:styleId="Ttulo4Char">
    <w:name w:val="Título 4 Char"/>
    <w:basedOn w:val="Fontepargpadro"/>
    <w:link w:val="Ttulo4"/>
    <w:rPr>
      <w:b/>
      <w:i/>
      <w:sz w:val="24"/>
      <w:lang w:eastAsia="zh-CN"/>
    </w:rPr>
  </w:style>
  <w:style w:type="character" w:customStyle="1" w:styleId="Ttulo5Char">
    <w:name w:val="Título 5 Char"/>
    <w:basedOn w:val="Fontepargpadro"/>
    <w:link w:val="Ttulo5"/>
    <w:rPr>
      <w:rFonts w:ascii="Arial" w:hAnsi="Arial" w:cs="Arial"/>
      <w:sz w:val="22"/>
      <w:lang w:eastAsia="zh-CN"/>
    </w:rPr>
  </w:style>
  <w:style w:type="character" w:customStyle="1" w:styleId="Ttulo6Char">
    <w:name w:val="Título 6 Char"/>
    <w:basedOn w:val="Fontepargpadro"/>
    <w:link w:val="Ttulo6"/>
    <w:rPr>
      <w:rFonts w:ascii="Arial" w:hAnsi="Arial" w:cs="Arial"/>
      <w:i/>
      <w:sz w:val="22"/>
      <w:lang w:eastAsia="zh-CN"/>
    </w:rPr>
  </w:style>
  <w:style w:type="character" w:customStyle="1" w:styleId="Ttulo7Char">
    <w:name w:val="Título 7 Char"/>
    <w:basedOn w:val="Fontepargpadro"/>
    <w:link w:val="Ttulo7"/>
    <w:rPr>
      <w:rFonts w:ascii="Arial" w:hAnsi="Arial" w:cs="Arial"/>
      <w:lang w:eastAsia="zh-CN"/>
    </w:rPr>
  </w:style>
  <w:style w:type="character" w:customStyle="1" w:styleId="Ttulo8Char">
    <w:name w:val="Título 8 Char"/>
    <w:basedOn w:val="Fontepargpadro"/>
    <w:link w:val="Ttulo8"/>
    <w:rPr>
      <w:rFonts w:ascii="Arial" w:hAnsi="Arial" w:cs="Arial"/>
      <w:i/>
      <w:lang w:eastAsia="zh-CN"/>
    </w:rPr>
  </w:style>
  <w:style w:type="character" w:customStyle="1" w:styleId="Ttulo9Char">
    <w:name w:val="Título 9 Char"/>
    <w:basedOn w:val="Fontepargpadro"/>
    <w:link w:val="Ttulo9"/>
    <w:rPr>
      <w:rFonts w:ascii="Arial" w:hAnsi="Arial" w:cs="Arial"/>
      <w:i/>
      <w:sz w:val="18"/>
      <w:lang w:eastAsia="zh-CN"/>
    </w:rPr>
  </w:style>
  <w:style w:type="character" w:customStyle="1" w:styleId="WW8Num1z0">
    <w:name w:val="WW8Num1z0"/>
    <w:qFormat/>
    <w:rPr>
      <w:rFonts w:ascii="Symbol" w:hAnsi="Symbol" w:cs="Symbol"/>
    </w:rPr>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qFormat/>
  </w:style>
  <w:style w:type="character" w:customStyle="1" w:styleId="WW8Num1z8">
    <w:name w:val="WW8Num1z8"/>
  </w:style>
  <w:style w:type="character" w:customStyle="1" w:styleId="WW8Num2z0">
    <w:name w:val="WW8Num2z0"/>
    <w:rPr>
      <w:rFonts w:ascii="Symbol" w:hAnsi="Symbol" w:cs="Symbol"/>
    </w:rPr>
  </w:style>
  <w:style w:type="character" w:customStyle="1" w:styleId="WW8Num3z0">
    <w:name w:val="WW8Num3z0"/>
    <w:rPr>
      <w:rFonts w:ascii="Symbol" w:hAnsi="Symbol" w:cs="StarSymbol"/>
      <w:color w:val="0000FF"/>
      <w:sz w:val="18"/>
      <w:szCs w:val="18"/>
    </w:rPr>
  </w:style>
  <w:style w:type="character" w:customStyle="1" w:styleId="WW8Num3z1">
    <w:name w:val="WW8Num3z1"/>
    <w:rPr>
      <w:rFonts w:ascii="OpenSymbol" w:hAnsi="OpenSymbol" w:cs="Courier New"/>
    </w:rPr>
  </w:style>
  <w:style w:type="character" w:customStyle="1" w:styleId="WW8Num3z2">
    <w:name w:val="WW8Num3z2"/>
  </w:style>
  <w:style w:type="character" w:customStyle="1" w:styleId="WW8Num3z3">
    <w:name w:val="WW8Num3z3"/>
  </w:style>
  <w:style w:type="character" w:customStyle="1" w:styleId="WW8Num3z4">
    <w:name w:val="WW8Num3z4"/>
  </w:style>
  <w:style w:type="character" w:customStyle="1" w:styleId="WW8Num3z5">
    <w:name w:val="WW8Num3z5"/>
  </w:style>
  <w:style w:type="character" w:customStyle="1" w:styleId="WW8Num3z6">
    <w:name w:val="WW8Num3z6"/>
  </w:style>
  <w:style w:type="character" w:customStyle="1" w:styleId="WW8Num3z7">
    <w:name w:val="WW8Num3z7"/>
  </w:style>
  <w:style w:type="character" w:customStyle="1" w:styleId="WW8Num3z8">
    <w:name w:val="WW8Num3z8"/>
  </w:style>
  <w:style w:type="character" w:customStyle="1" w:styleId="WW8Num4z0">
    <w:name w:val="WW8Num4z0"/>
    <w:rPr>
      <w:rFonts w:ascii="Symbol" w:hAnsi="Symbol" w:cs="Arial Narrow"/>
      <w:b/>
      <w:sz w:val="18"/>
      <w:szCs w:val="18"/>
    </w:rPr>
  </w:style>
  <w:style w:type="character" w:customStyle="1" w:styleId="WW8Num4z1">
    <w:name w:val="WW8Num4z1"/>
    <w:rPr>
      <w:rFonts w:ascii="OpenSymbol" w:hAnsi="OpenSymbol" w:cs="OpenSymbol"/>
    </w:rPr>
  </w:style>
  <w:style w:type="character" w:customStyle="1" w:styleId="WW8Num5z0">
    <w:name w:val="WW8Num5z0"/>
    <w:rPr>
      <w:rFonts w:cs="Arial"/>
      <w:b/>
    </w:rPr>
  </w:style>
  <w:style w:type="character" w:customStyle="1" w:styleId="WW8Num5z1">
    <w:name w:val="WW8Num5z1"/>
  </w:style>
  <w:style w:type="character" w:customStyle="1" w:styleId="WW8Num5z2">
    <w:name w:val="WW8Num5z2"/>
  </w:style>
  <w:style w:type="character" w:customStyle="1" w:styleId="WW8Num5z3">
    <w:name w:val="WW8Num5z3"/>
  </w:style>
  <w:style w:type="character" w:customStyle="1" w:styleId="WW8Num5z4">
    <w:name w:val="WW8Num5z4"/>
  </w:style>
  <w:style w:type="character" w:customStyle="1" w:styleId="WW8Num5z5">
    <w:name w:val="WW8Num5z5"/>
    <w:rPr>
      <w:b/>
      <w:sz w:val="20"/>
      <w:szCs w:val="20"/>
    </w:rPr>
  </w:style>
  <w:style w:type="character" w:customStyle="1" w:styleId="WW8Num5z6">
    <w:name w:val="WW8Num5z6"/>
  </w:style>
  <w:style w:type="character" w:customStyle="1" w:styleId="WW8Num5z7">
    <w:name w:val="WW8Num5z7"/>
  </w:style>
  <w:style w:type="character" w:customStyle="1" w:styleId="WW8Num5z8">
    <w:name w:val="WW8Num5z8"/>
  </w:style>
  <w:style w:type="character" w:customStyle="1" w:styleId="WW8Num6z0">
    <w:name w:val="WW8Num6z0"/>
    <w:rPr>
      <w:rFonts w:ascii="Symbol" w:hAnsi="Symbol" w:cs="Symbol"/>
      <w:sz w:val="18"/>
      <w:szCs w:val="18"/>
    </w:rPr>
  </w:style>
  <w:style w:type="character" w:customStyle="1" w:styleId="WW8Num7z0">
    <w:name w:val="WW8Num7z0"/>
    <w:qFormat/>
    <w:rPr>
      <w:rFonts w:ascii="Symbol" w:hAnsi="Symbol" w:cs="Arial Narrow"/>
    </w:rPr>
  </w:style>
  <w:style w:type="character" w:customStyle="1" w:styleId="WW8Num8z0">
    <w:name w:val="WW8Num8z0"/>
    <w:rPr>
      <w:rFonts w:ascii="Symbol" w:hAnsi="Symbol" w:cs="Symbol"/>
    </w:rPr>
  </w:style>
  <w:style w:type="character" w:customStyle="1" w:styleId="WW8Num9z0">
    <w:name w:val="WW8Num9z0"/>
    <w:rPr>
      <w:rFonts w:ascii="Symbol" w:hAnsi="Symbol" w:cs="Symbol"/>
      <w:color w:val="auto"/>
      <w:sz w:val="18"/>
      <w:szCs w:val="18"/>
    </w:rPr>
  </w:style>
  <w:style w:type="character" w:customStyle="1" w:styleId="WW8Num10z0">
    <w:name w:val="WW8Num10z0"/>
    <w:rPr>
      <w:rFonts w:ascii="Symbol" w:hAnsi="Symbol" w:cs="Symbol"/>
      <w:color w:val="auto"/>
      <w:sz w:val="18"/>
      <w:szCs w:val="18"/>
    </w:rPr>
  </w:style>
  <w:style w:type="character" w:customStyle="1" w:styleId="WW8Num11z0">
    <w:name w:val="WW8Num11z0"/>
    <w:rPr>
      <w:rFonts w:ascii="Symbol" w:hAnsi="Symbol" w:cs="Arial"/>
      <w:b/>
      <w:sz w:val="20"/>
      <w:szCs w:val="20"/>
    </w:rPr>
  </w:style>
  <w:style w:type="character" w:customStyle="1" w:styleId="WW8Num12z0">
    <w:name w:val="WW8Num12z0"/>
    <w:rPr>
      <w:rFonts w:ascii="Symbol" w:hAnsi="Symbol" w:cs="Arial Narrow"/>
      <w:b/>
      <w:sz w:val="20"/>
      <w:szCs w:val="20"/>
    </w:rPr>
  </w:style>
  <w:style w:type="character" w:customStyle="1" w:styleId="WW8Num13z0">
    <w:name w:val="WW8Num13z0"/>
    <w:rPr>
      <w:rFonts w:cs="Arial Narrow"/>
    </w:rPr>
  </w:style>
  <w:style w:type="character" w:customStyle="1" w:styleId="WW8Num13z1">
    <w:name w:val="WW8Num13z1"/>
    <w:qFormat/>
    <w:rPr>
      <w:b/>
    </w:rPr>
  </w:style>
  <w:style w:type="character" w:customStyle="1" w:styleId="WW8Num13z2">
    <w:name w:val="WW8Num13z2"/>
  </w:style>
  <w:style w:type="character" w:customStyle="1" w:styleId="WW8Num13z3">
    <w:name w:val="WW8Num13z3"/>
  </w:style>
  <w:style w:type="character" w:customStyle="1" w:styleId="WW8Num13z4">
    <w:name w:val="WW8Num13z4"/>
  </w:style>
  <w:style w:type="character" w:customStyle="1" w:styleId="WW8Num13z5">
    <w:name w:val="WW8Num13z5"/>
  </w:style>
  <w:style w:type="character" w:customStyle="1" w:styleId="WW8Num13z6">
    <w:name w:val="WW8Num13z6"/>
  </w:style>
  <w:style w:type="character" w:customStyle="1" w:styleId="WW8Num13z7">
    <w:name w:val="WW8Num13z7"/>
  </w:style>
  <w:style w:type="character" w:customStyle="1" w:styleId="WW8Num13z8">
    <w:name w:val="WW8Num13z8"/>
  </w:style>
  <w:style w:type="character" w:customStyle="1" w:styleId="WW8Num14z0">
    <w:name w:val="WW8Num14z0"/>
    <w:rPr>
      <w:rFonts w:cs="Arial Narrow"/>
      <w:sz w:val="20"/>
      <w:szCs w:val="20"/>
    </w:rPr>
  </w:style>
  <w:style w:type="character" w:customStyle="1" w:styleId="WW8Num14z1">
    <w:name w:val="WW8Num14z1"/>
  </w:style>
  <w:style w:type="character" w:customStyle="1" w:styleId="WW8Num14z2">
    <w:name w:val="WW8Num14z2"/>
  </w:style>
  <w:style w:type="character" w:customStyle="1" w:styleId="WW8Num14z3">
    <w:name w:val="WW8Num14z3"/>
  </w:style>
  <w:style w:type="character" w:customStyle="1" w:styleId="WW8Num14z4">
    <w:name w:val="WW8Num14z4"/>
  </w:style>
  <w:style w:type="character" w:customStyle="1" w:styleId="WW8Num14z5">
    <w:name w:val="WW8Num14z5"/>
  </w:style>
  <w:style w:type="character" w:customStyle="1" w:styleId="WW8Num14z6">
    <w:name w:val="WW8Num14z6"/>
  </w:style>
  <w:style w:type="character" w:customStyle="1" w:styleId="WW8Num14z7">
    <w:name w:val="WW8Num14z7"/>
  </w:style>
  <w:style w:type="character" w:customStyle="1" w:styleId="WW8Num14z8">
    <w:name w:val="WW8Num14z8"/>
  </w:style>
  <w:style w:type="character" w:customStyle="1" w:styleId="WW8Num15z0">
    <w:name w:val="WW8Num15z0"/>
    <w:rPr>
      <w:rFonts w:ascii="Arial Narrow" w:hAnsi="Arial Narrow" w:cs="Arial Narrow"/>
      <w:b/>
      <w:sz w:val="18"/>
      <w:szCs w:val="18"/>
    </w:rPr>
  </w:style>
  <w:style w:type="character" w:customStyle="1" w:styleId="WW8Num15z1">
    <w:name w:val="WW8Num15z1"/>
    <w:rPr>
      <w:rFonts w:ascii="Courier New" w:hAnsi="Courier New" w:cs="Courier New"/>
    </w:rPr>
  </w:style>
  <w:style w:type="character" w:customStyle="1" w:styleId="WW8Num15z2">
    <w:name w:val="WW8Num15z2"/>
    <w:rPr>
      <w:rFonts w:ascii="Wingdings" w:hAnsi="Wingdings" w:cs="Wingdings"/>
    </w:rPr>
  </w:style>
  <w:style w:type="character" w:customStyle="1" w:styleId="WW8Num15z3">
    <w:name w:val="WW8Num15z3"/>
  </w:style>
  <w:style w:type="character" w:customStyle="1" w:styleId="WW8Num15z4">
    <w:name w:val="WW8Num15z4"/>
  </w:style>
  <w:style w:type="character" w:customStyle="1" w:styleId="WW8Num15z5">
    <w:name w:val="WW8Num15z5"/>
    <w:qFormat/>
  </w:style>
  <w:style w:type="character" w:customStyle="1" w:styleId="WW8Num15z6">
    <w:name w:val="WW8Num15z6"/>
  </w:style>
  <w:style w:type="character" w:customStyle="1" w:styleId="WW8Num15z7">
    <w:name w:val="WW8Num15z7"/>
    <w:qFormat/>
  </w:style>
  <w:style w:type="character" w:customStyle="1" w:styleId="WW8Num15z8">
    <w:name w:val="WW8Num15z8"/>
  </w:style>
  <w:style w:type="character" w:customStyle="1" w:styleId="WW8Num16z0">
    <w:name w:val="WW8Num16z0"/>
    <w:rPr>
      <w:rFonts w:ascii="Symbol" w:hAnsi="Symbol" w:cs="Symbol"/>
      <w:color w:val="auto"/>
      <w:sz w:val="18"/>
      <w:szCs w:val="18"/>
    </w:rPr>
  </w:style>
  <w:style w:type="character" w:customStyle="1" w:styleId="WW8Num17z0">
    <w:name w:val="WW8Num17z0"/>
    <w:rPr>
      <w:rFonts w:ascii="Symbol" w:hAnsi="Symbol" w:cs="Arial"/>
      <w:sz w:val="20"/>
      <w:szCs w:val="20"/>
    </w:rPr>
  </w:style>
  <w:style w:type="character" w:customStyle="1" w:styleId="WW8Num17z1">
    <w:name w:val="WW8Num17z1"/>
    <w:rPr>
      <w:rFonts w:ascii="OpenSymbol" w:hAnsi="OpenSymbol" w:cs="OpenSymbol"/>
    </w:rPr>
  </w:style>
  <w:style w:type="character" w:customStyle="1" w:styleId="WW8Num18z0">
    <w:name w:val="WW8Num18z0"/>
    <w:rPr>
      <w:rFonts w:ascii="Arial Narrow" w:eastAsia="Arial Narrow" w:hAnsi="Arial Narrow" w:cs="Arial Narrow" w:hint="default"/>
      <w:b/>
    </w:rPr>
  </w:style>
  <w:style w:type="character" w:customStyle="1" w:styleId="WW8Num19z0">
    <w:name w:val="WW8Num19z0"/>
    <w:rPr>
      <w:rFonts w:ascii="Symbol" w:hAnsi="Symbol" w:cs="Symbol" w:hint="default"/>
    </w:rPr>
  </w:style>
  <w:style w:type="character" w:customStyle="1" w:styleId="WW8Num20z0">
    <w:name w:val="WW8Num20z0"/>
    <w:qFormat/>
    <w:rPr>
      <w:rFonts w:ascii="Arial Narrow" w:hAnsi="Arial Narrow" w:cs="Arial Narrow" w:hint="default"/>
    </w:rPr>
  </w:style>
  <w:style w:type="character" w:customStyle="1" w:styleId="WW8Num21z0">
    <w:name w:val="WW8Num21z0"/>
    <w:rPr>
      <w:rFonts w:ascii="Arial Narrow" w:hAnsi="Arial Narrow" w:cs="Arial Narrow" w:hint="default"/>
      <w:b/>
      <w:sz w:val="20"/>
      <w:szCs w:val="20"/>
    </w:rPr>
  </w:style>
  <w:style w:type="character" w:customStyle="1" w:styleId="Fontepargpadro4">
    <w:name w:val="Fonte parág. padrão4"/>
  </w:style>
  <w:style w:type="character" w:customStyle="1" w:styleId="WW8Num8z1">
    <w:name w:val="WW8Num8z1"/>
    <w:rPr>
      <w:rFonts w:ascii="Wingdings" w:hAnsi="Wingdings" w:cs="Courier New"/>
    </w:rPr>
  </w:style>
  <w:style w:type="character" w:customStyle="1" w:styleId="WW8Num8z3">
    <w:name w:val="WW8Num8z3"/>
  </w:style>
  <w:style w:type="character" w:customStyle="1" w:styleId="WW8Num8z4">
    <w:name w:val="WW8Num8z4"/>
  </w:style>
  <w:style w:type="character" w:customStyle="1" w:styleId="WW8Num8z7">
    <w:name w:val="WW8Num8z7"/>
    <w:rPr>
      <w:rFonts w:ascii="Courier New" w:hAnsi="Courier New" w:cs="Courier New"/>
    </w:rPr>
  </w:style>
  <w:style w:type="character" w:customStyle="1" w:styleId="WW8Num9z1">
    <w:name w:val="WW8Num9z1"/>
  </w:style>
  <w:style w:type="character" w:customStyle="1" w:styleId="WW8Num9z2">
    <w:name w:val="WW8Num9z2"/>
  </w:style>
  <w:style w:type="character" w:customStyle="1" w:styleId="WW8Num9z3">
    <w:name w:val="WW8Num9z3"/>
  </w:style>
  <w:style w:type="character" w:customStyle="1" w:styleId="WW8Num9z4">
    <w:name w:val="WW8Num9z4"/>
  </w:style>
  <w:style w:type="character" w:customStyle="1" w:styleId="WW8Num9z5">
    <w:name w:val="WW8Num9z5"/>
  </w:style>
  <w:style w:type="character" w:customStyle="1" w:styleId="WW8Num9z6">
    <w:name w:val="WW8Num9z6"/>
  </w:style>
  <w:style w:type="character" w:customStyle="1" w:styleId="WW8Num9z7">
    <w:name w:val="WW8Num9z7"/>
  </w:style>
  <w:style w:type="character" w:customStyle="1" w:styleId="WW8Num9z8">
    <w:name w:val="WW8Num9z8"/>
  </w:style>
  <w:style w:type="character" w:customStyle="1" w:styleId="WW8Num16z1">
    <w:name w:val="WW8Num16z1"/>
    <w:rPr>
      <w:b/>
    </w:rPr>
  </w:style>
  <w:style w:type="character" w:customStyle="1" w:styleId="WW8Num16z2">
    <w:name w:val="WW8Num16z2"/>
  </w:style>
  <w:style w:type="character" w:customStyle="1" w:styleId="WW8Num16z3">
    <w:name w:val="WW8Num16z3"/>
  </w:style>
  <w:style w:type="character" w:customStyle="1" w:styleId="WW8Num16z4">
    <w:name w:val="WW8Num16z4"/>
  </w:style>
  <w:style w:type="character" w:customStyle="1" w:styleId="WW8Num16z5">
    <w:name w:val="WW8Num16z5"/>
  </w:style>
  <w:style w:type="character" w:customStyle="1" w:styleId="WW8Num16z6">
    <w:name w:val="WW8Num16z6"/>
  </w:style>
  <w:style w:type="character" w:customStyle="1" w:styleId="WW8Num16z7">
    <w:name w:val="WW8Num16z7"/>
  </w:style>
  <w:style w:type="character" w:customStyle="1" w:styleId="WW8Num16z8">
    <w:name w:val="WW8Num16z8"/>
  </w:style>
  <w:style w:type="character" w:customStyle="1" w:styleId="WW8Num17z2">
    <w:name w:val="WW8Num17z2"/>
  </w:style>
  <w:style w:type="character" w:customStyle="1" w:styleId="WW8Num17z3">
    <w:name w:val="WW8Num17z3"/>
    <w:qFormat/>
  </w:style>
  <w:style w:type="character" w:customStyle="1" w:styleId="WW8Num17z4">
    <w:name w:val="WW8Num17z4"/>
  </w:style>
  <w:style w:type="character" w:customStyle="1" w:styleId="WW8Num17z5">
    <w:name w:val="WW8Num17z5"/>
  </w:style>
  <w:style w:type="character" w:customStyle="1" w:styleId="WW8Num17z6">
    <w:name w:val="WW8Num17z6"/>
  </w:style>
  <w:style w:type="character" w:customStyle="1" w:styleId="WW8Num17z7">
    <w:name w:val="WW8Num17z7"/>
  </w:style>
  <w:style w:type="character" w:customStyle="1" w:styleId="WW8Num17z8">
    <w:name w:val="WW8Num17z8"/>
  </w:style>
  <w:style w:type="character" w:customStyle="1" w:styleId="WW8Num19z1">
    <w:name w:val="WW8Num19z1"/>
    <w:rPr>
      <w:rFonts w:ascii="Courier New" w:hAnsi="Courier New" w:cs="Courier New"/>
    </w:rPr>
  </w:style>
  <w:style w:type="character" w:customStyle="1" w:styleId="WW8Num19z2">
    <w:name w:val="WW8Num19z2"/>
    <w:qFormat/>
    <w:rPr>
      <w:rFonts w:ascii="Wingdings" w:hAnsi="Wingdings" w:cs="Wingdings"/>
    </w:rPr>
  </w:style>
  <w:style w:type="character" w:customStyle="1" w:styleId="WW8Num19z3">
    <w:name w:val="WW8Num19z3"/>
  </w:style>
  <w:style w:type="character" w:customStyle="1" w:styleId="WW8Num19z4">
    <w:name w:val="WW8Num19z4"/>
  </w:style>
  <w:style w:type="character" w:customStyle="1" w:styleId="WW8Num19z5">
    <w:name w:val="WW8Num19z5"/>
  </w:style>
  <w:style w:type="character" w:customStyle="1" w:styleId="WW8Num19z6">
    <w:name w:val="WW8Num19z6"/>
  </w:style>
  <w:style w:type="character" w:customStyle="1" w:styleId="WW8Num19z7">
    <w:name w:val="WW8Num19z7"/>
  </w:style>
  <w:style w:type="character" w:customStyle="1" w:styleId="WW8Num19z8">
    <w:name w:val="WW8Num19z8"/>
  </w:style>
  <w:style w:type="character" w:customStyle="1" w:styleId="WW8Num21z1">
    <w:name w:val="WW8Num21z1"/>
    <w:rPr>
      <w:rFonts w:ascii="OpenSymbol" w:hAnsi="OpenSymbol" w:cs="OpenSymbol"/>
    </w:rPr>
  </w:style>
  <w:style w:type="character" w:customStyle="1" w:styleId="WW8Num22z0">
    <w:name w:val="WW8Num22z0"/>
    <w:rPr>
      <w:rFonts w:ascii="Arial Narrow" w:hAnsi="Arial Narrow" w:cs="Arial Narrow" w:hint="default"/>
    </w:rPr>
  </w:style>
  <w:style w:type="character" w:customStyle="1" w:styleId="WW8Num22z1">
    <w:name w:val="WW8Num22z1"/>
  </w:style>
  <w:style w:type="character" w:customStyle="1" w:styleId="WW8Num22z2">
    <w:name w:val="WW8Num22z2"/>
  </w:style>
  <w:style w:type="character" w:customStyle="1" w:styleId="WW8Num22z3">
    <w:name w:val="WW8Num22z3"/>
  </w:style>
  <w:style w:type="character" w:customStyle="1" w:styleId="WW8Num22z4">
    <w:name w:val="WW8Num22z4"/>
  </w:style>
  <w:style w:type="character" w:customStyle="1" w:styleId="WW8Num22z5">
    <w:name w:val="WW8Num22z5"/>
  </w:style>
  <w:style w:type="character" w:customStyle="1" w:styleId="WW8Num22z6">
    <w:name w:val="WW8Num22z6"/>
  </w:style>
  <w:style w:type="character" w:customStyle="1" w:styleId="WW8Num22z7">
    <w:name w:val="WW8Num22z7"/>
  </w:style>
  <w:style w:type="character" w:customStyle="1" w:styleId="WW8Num22z8">
    <w:name w:val="WW8Num22z8"/>
  </w:style>
  <w:style w:type="character" w:customStyle="1" w:styleId="WW8Num23z0">
    <w:name w:val="WW8Num23z0"/>
    <w:rPr>
      <w:rFonts w:eastAsia="Times New Roman" w:hint="default"/>
    </w:rPr>
  </w:style>
  <w:style w:type="character" w:customStyle="1" w:styleId="WW8Num23z1">
    <w:name w:val="WW8Num23z1"/>
  </w:style>
  <w:style w:type="character" w:customStyle="1" w:styleId="WW8Num23z2">
    <w:name w:val="WW8Num23z2"/>
  </w:style>
  <w:style w:type="character" w:customStyle="1" w:styleId="WW8Num23z3">
    <w:name w:val="WW8Num23z3"/>
  </w:style>
  <w:style w:type="character" w:customStyle="1" w:styleId="WW8Num23z4">
    <w:name w:val="WW8Num23z4"/>
  </w:style>
  <w:style w:type="character" w:customStyle="1" w:styleId="WW8Num23z5">
    <w:name w:val="WW8Num23z5"/>
  </w:style>
  <w:style w:type="character" w:customStyle="1" w:styleId="WW8Num23z6">
    <w:name w:val="WW8Num23z6"/>
  </w:style>
  <w:style w:type="character" w:customStyle="1" w:styleId="WW8Num23z7">
    <w:name w:val="WW8Num23z7"/>
    <w:qFormat/>
  </w:style>
  <w:style w:type="character" w:customStyle="1" w:styleId="WW8Num23z8">
    <w:name w:val="WW8Num23z8"/>
  </w:style>
  <w:style w:type="character" w:customStyle="1" w:styleId="WW8Num24z0">
    <w:name w:val="WW8Num24z0"/>
    <w:rPr>
      <w:rFonts w:ascii="Arial Narrow" w:eastAsia="Arial Narrow" w:hAnsi="Arial Narrow" w:cs="Arial Narrow" w:hint="default"/>
      <w:b/>
    </w:rPr>
  </w:style>
  <w:style w:type="character" w:customStyle="1" w:styleId="WW8Num24z1">
    <w:name w:val="WW8Num24z1"/>
  </w:style>
  <w:style w:type="character" w:customStyle="1" w:styleId="WW8Num24z2">
    <w:name w:val="WW8Num24z2"/>
  </w:style>
  <w:style w:type="character" w:customStyle="1" w:styleId="WW8Num24z3">
    <w:name w:val="WW8Num24z3"/>
    <w:qFormat/>
  </w:style>
  <w:style w:type="character" w:customStyle="1" w:styleId="WW8Num24z4">
    <w:name w:val="WW8Num24z4"/>
  </w:style>
  <w:style w:type="character" w:customStyle="1" w:styleId="WW8Num24z5">
    <w:name w:val="WW8Num24z5"/>
    <w:qFormat/>
  </w:style>
  <w:style w:type="character" w:customStyle="1" w:styleId="WW8Num24z6">
    <w:name w:val="WW8Num24z6"/>
    <w:qFormat/>
  </w:style>
  <w:style w:type="character" w:customStyle="1" w:styleId="WW8Num24z7">
    <w:name w:val="WW8Num24z7"/>
    <w:qFormat/>
  </w:style>
  <w:style w:type="character" w:customStyle="1" w:styleId="WW8Num24z8">
    <w:name w:val="WW8Num24z8"/>
    <w:qFormat/>
  </w:style>
  <w:style w:type="character" w:customStyle="1" w:styleId="WW8Num25z0">
    <w:name w:val="WW8Num25z0"/>
    <w:qFormat/>
    <w:rPr>
      <w:rFonts w:ascii="Symbol" w:hAnsi="Symbol" w:cs="Symbol" w:hint="default"/>
    </w:rPr>
  </w:style>
  <w:style w:type="character" w:customStyle="1" w:styleId="WW8Num25z1">
    <w:name w:val="WW8Num25z1"/>
    <w:qFormat/>
    <w:rPr>
      <w:rFonts w:ascii="Courier New" w:hAnsi="Courier New" w:cs="Courier New" w:hint="default"/>
    </w:rPr>
  </w:style>
  <w:style w:type="character" w:customStyle="1" w:styleId="WW8Num25z2">
    <w:name w:val="WW8Num25z2"/>
    <w:qFormat/>
    <w:rPr>
      <w:rFonts w:ascii="Wingdings" w:hAnsi="Wingdings" w:cs="Wingdings" w:hint="default"/>
    </w:rPr>
  </w:style>
  <w:style w:type="character" w:customStyle="1" w:styleId="WW8Num26z0">
    <w:name w:val="WW8Num26z0"/>
    <w:rPr>
      <w:rFonts w:ascii="Arial Narrow" w:hAnsi="Arial Narrow" w:cs="Arial Narrow" w:hint="default"/>
    </w:rPr>
  </w:style>
  <w:style w:type="character" w:customStyle="1" w:styleId="WW8Num26z1">
    <w:name w:val="WW8Num26z1"/>
    <w:qFormat/>
  </w:style>
  <w:style w:type="character" w:customStyle="1" w:styleId="WW8Num26z2">
    <w:name w:val="WW8Num26z2"/>
  </w:style>
  <w:style w:type="character" w:customStyle="1" w:styleId="WW8Num26z3">
    <w:name w:val="WW8Num26z3"/>
  </w:style>
  <w:style w:type="character" w:customStyle="1" w:styleId="WW8Num26z4">
    <w:name w:val="WW8Num26z4"/>
    <w:qFormat/>
  </w:style>
  <w:style w:type="character" w:customStyle="1" w:styleId="WW8Num26z5">
    <w:name w:val="WW8Num26z5"/>
  </w:style>
  <w:style w:type="character" w:customStyle="1" w:styleId="WW8Num26z6">
    <w:name w:val="WW8Num26z6"/>
  </w:style>
  <w:style w:type="character" w:customStyle="1" w:styleId="WW8Num26z7">
    <w:name w:val="WW8Num26z7"/>
    <w:qFormat/>
  </w:style>
  <w:style w:type="character" w:customStyle="1" w:styleId="WW8Num26z8">
    <w:name w:val="WW8Num26z8"/>
    <w:qFormat/>
  </w:style>
  <w:style w:type="character" w:customStyle="1" w:styleId="WW8Num27z0">
    <w:name w:val="WW8Num27z0"/>
    <w:qFormat/>
    <w:rPr>
      <w:rFonts w:ascii="Arial Narrow" w:hAnsi="Arial Narrow" w:cs="Arial Narrow" w:hint="default"/>
      <w:b/>
      <w:sz w:val="20"/>
      <w:szCs w:val="20"/>
    </w:rPr>
  </w:style>
  <w:style w:type="character" w:customStyle="1" w:styleId="WW8Num27z1">
    <w:name w:val="WW8Num27z1"/>
    <w:qFormat/>
  </w:style>
  <w:style w:type="character" w:customStyle="1" w:styleId="WW8Num27z2">
    <w:name w:val="WW8Num27z2"/>
    <w:qFormat/>
  </w:style>
  <w:style w:type="character" w:customStyle="1" w:styleId="WW8Num27z3">
    <w:name w:val="WW8Num27z3"/>
    <w:qFormat/>
  </w:style>
  <w:style w:type="character" w:customStyle="1" w:styleId="WW8Num27z4">
    <w:name w:val="WW8Num27z4"/>
    <w:qFormat/>
  </w:style>
  <w:style w:type="character" w:customStyle="1" w:styleId="WW8Num27z5">
    <w:name w:val="WW8Num27z5"/>
    <w:qFormat/>
  </w:style>
  <w:style w:type="character" w:customStyle="1" w:styleId="WW8Num27z6">
    <w:name w:val="WW8Num27z6"/>
  </w:style>
  <w:style w:type="character" w:customStyle="1" w:styleId="WW8Num27z7">
    <w:name w:val="WW8Num27z7"/>
  </w:style>
  <w:style w:type="character" w:customStyle="1" w:styleId="WW8Num27z8">
    <w:name w:val="WW8Num27z8"/>
    <w:qFormat/>
  </w:style>
  <w:style w:type="character" w:customStyle="1" w:styleId="Fontepargpadro3">
    <w:name w:val="Fonte parág. padrão3"/>
    <w:qFormat/>
  </w:style>
  <w:style w:type="character" w:customStyle="1" w:styleId="Fontepargpadro2">
    <w:name w:val="Fonte parág. padrão2"/>
    <w:qFormat/>
  </w:style>
  <w:style w:type="character" w:customStyle="1" w:styleId="WW8Num6z1">
    <w:name w:val="WW8Num6z1"/>
    <w:qFormat/>
    <w:rPr>
      <w:rFonts w:ascii="Courier New" w:hAnsi="Courier New" w:cs="Courier New"/>
    </w:rPr>
  </w:style>
  <w:style w:type="character" w:customStyle="1" w:styleId="WW8Num6z2">
    <w:name w:val="WW8Num6z2"/>
    <w:rPr>
      <w:rFonts w:ascii="Wingdings" w:hAnsi="Wingdings" w:cs="Wingdings"/>
    </w:rPr>
  </w:style>
  <w:style w:type="character" w:customStyle="1" w:styleId="WW8Num6z3">
    <w:name w:val="WW8Num6z3"/>
  </w:style>
  <w:style w:type="character" w:customStyle="1" w:styleId="WW8Num6z4">
    <w:name w:val="WW8Num6z4"/>
  </w:style>
  <w:style w:type="character" w:customStyle="1" w:styleId="WW8Num6z5">
    <w:name w:val="WW8Num6z5"/>
  </w:style>
  <w:style w:type="character" w:customStyle="1" w:styleId="WW8Num6z6">
    <w:name w:val="WW8Num6z6"/>
  </w:style>
  <w:style w:type="character" w:customStyle="1" w:styleId="WW8Num6z7">
    <w:name w:val="WW8Num6z7"/>
  </w:style>
  <w:style w:type="character" w:customStyle="1" w:styleId="WW8Num6z8">
    <w:name w:val="WW8Num6z8"/>
  </w:style>
  <w:style w:type="character" w:customStyle="1" w:styleId="WW8Num10z1">
    <w:name w:val="WW8Num10z1"/>
    <w:rPr>
      <w:rFonts w:ascii="Wingdings" w:hAnsi="Wingdings" w:cs="Wingdings"/>
    </w:rPr>
  </w:style>
  <w:style w:type="character" w:customStyle="1" w:styleId="WW8Num10z2">
    <w:name w:val="WW8Num10z2"/>
    <w:rPr>
      <w:b/>
    </w:rPr>
  </w:style>
  <w:style w:type="character" w:customStyle="1" w:styleId="WW8Num18z1">
    <w:name w:val="WW8Num18z1"/>
    <w:rPr>
      <w:rFonts w:ascii="Courier New" w:hAnsi="Courier New" w:cs="Courier New"/>
    </w:rPr>
  </w:style>
  <w:style w:type="character" w:customStyle="1" w:styleId="WW8Num18z2">
    <w:name w:val="WW8Num18z2"/>
    <w:rPr>
      <w:rFonts w:ascii="Wingdings" w:hAnsi="Wingdings" w:cs="Wingdings"/>
    </w:rPr>
  </w:style>
  <w:style w:type="character" w:customStyle="1" w:styleId="WW8Num18z3">
    <w:name w:val="WW8Num18z3"/>
  </w:style>
  <w:style w:type="character" w:customStyle="1" w:styleId="WW8Num18z4">
    <w:name w:val="WW8Num18z4"/>
  </w:style>
  <w:style w:type="character" w:customStyle="1" w:styleId="WW8Num18z5">
    <w:name w:val="WW8Num18z5"/>
  </w:style>
  <w:style w:type="character" w:customStyle="1" w:styleId="WW8Num18z6">
    <w:name w:val="WW8Num18z6"/>
  </w:style>
  <w:style w:type="character" w:customStyle="1" w:styleId="WW8Num18z7">
    <w:name w:val="WW8Num18z7"/>
  </w:style>
  <w:style w:type="character" w:customStyle="1" w:styleId="WW8Num18z8">
    <w:name w:val="WW8Num18z8"/>
  </w:style>
  <w:style w:type="character" w:customStyle="1" w:styleId="WW8Num20z1">
    <w:name w:val="WW8Num20z1"/>
    <w:rPr>
      <w:rFonts w:ascii="Courier New" w:hAnsi="Courier New" w:cs="Courier New"/>
    </w:rPr>
  </w:style>
  <w:style w:type="character" w:customStyle="1" w:styleId="WW8Num20z2">
    <w:name w:val="WW8Num20z2"/>
    <w:rPr>
      <w:rFonts w:ascii="Wingdings" w:hAnsi="Wingdings" w:cs="Wingdings"/>
    </w:rPr>
  </w:style>
  <w:style w:type="character" w:customStyle="1" w:styleId="WW8Num20z3">
    <w:name w:val="WW8Num20z3"/>
  </w:style>
  <w:style w:type="character" w:customStyle="1" w:styleId="WW8Num20z4">
    <w:name w:val="WW8Num20z4"/>
  </w:style>
  <w:style w:type="character" w:customStyle="1" w:styleId="WW8Num20z5">
    <w:name w:val="WW8Num20z5"/>
  </w:style>
  <w:style w:type="character" w:customStyle="1" w:styleId="WW8Num20z6">
    <w:name w:val="WW8Num20z6"/>
  </w:style>
  <w:style w:type="character" w:customStyle="1" w:styleId="WW8Num20z7">
    <w:name w:val="WW8Num20z7"/>
  </w:style>
  <w:style w:type="character" w:customStyle="1" w:styleId="WW8Num20z8">
    <w:name w:val="WW8Num20z8"/>
  </w:style>
  <w:style w:type="character" w:customStyle="1" w:styleId="WW8Num7z1">
    <w:name w:val="WW8Num7z1"/>
  </w:style>
  <w:style w:type="character" w:customStyle="1" w:styleId="WW8Num7z2">
    <w:name w:val="WW8Num7z2"/>
    <w:rPr>
      <w:rFonts w:ascii="Arial Narrow" w:hAnsi="Arial Narrow" w:cs="Arial Narrow"/>
      <w:b/>
      <w:sz w:val="18"/>
      <w:szCs w:val="18"/>
    </w:rPr>
  </w:style>
  <w:style w:type="character" w:customStyle="1" w:styleId="WW8Num7z3">
    <w:name w:val="WW8Num7z3"/>
  </w:style>
  <w:style w:type="character" w:customStyle="1" w:styleId="WW8Num7z4">
    <w:name w:val="WW8Num7z4"/>
  </w:style>
  <w:style w:type="character" w:customStyle="1" w:styleId="WW8Num7z5">
    <w:name w:val="WW8Num7z5"/>
  </w:style>
  <w:style w:type="character" w:customStyle="1" w:styleId="WW8Num7z6">
    <w:name w:val="WW8Num7z6"/>
  </w:style>
  <w:style w:type="character" w:customStyle="1" w:styleId="WW8Num7z7">
    <w:name w:val="WW8Num7z7"/>
  </w:style>
  <w:style w:type="character" w:customStyle="1" w:styleId="WW8Num7z8">
    <w:name w:val="WW8Num7z8"/>
  </w:style>
  <w:style w:type="character" w:customStyle="1" w:styleId="WW8Num10z3">
    <w:name w:val="WW8Num10z3"/>
    <w:rPr>
      <w:rFonts w:ascii="Arial Narrow" w:hAnsi="Arial Narrow" w:cs="Arial Narrow"/>
      <w:b/>
      <w:sz w:val="20"/>
      <w:szCs w:val="20"/>
    </w:rPr>
  </w:style>
  <w:style w:type="character" w:customStyle="1" w:styleId="WW8Num10z4">
    <w:name w:val="WW8Num10z4"/>
  </w:style>
  <w:style w:type="character" w:customStyle="1" w:styleId="WW8Num10z7">
    <w:name w:val="WW8Num10z7"/>
    <w:rPr>
      <w:rFonts w:ascii="Courier New" w:hAnsi="Courier New" w:cs="Courier New"/>
    </w:rPr>
  </w:style>
  <w:style w:type="character" w:customStyle="1" w:styleId="WW8Num11z1">
    <w:name w:val="WW8Num11z1"/>
    <w:rPr>
      <w:sz w:val="20"/>
      <w:szCs w:val="20"/>
    </w:rPr>
  </w:style>
  <w:style w:type="character" w:customStyle="1" w:styleId="WW8Num11z2">
    <w:name w:val="WW8Num11z2"/>
    <w:rPr>
      <w:b/>
    </w:rPr>
  </w:style>
  <w:style w:type="character" w:customStyle="1" w:styleId="WW8Num2z1">
    <w:name w:val="WW8Num2z1"/>
  </w:style>
  <w:style w:type="character" w:customStyle="1" w:styleId="WW8Num2z2">
    <w:name w:val="WW8Num2z2"/>
  </w:style>
  <w:style w:type="character" w:customStyle="1" w:styleId="WW8Num2z3">
    <w:name w:val="WW8Num2z3"/>
  </w:style>
  <w:style w:type="character" w:customStyle="1" w:styleId="WW8Num2z4">
    <w:name w:val="WW8Num2z4"/>
  </w:style>
  <w:style w:type="character" w:customStyle="1" w:styleId="WW8Num2z5">
    <w:name w:val="WW8Num2z5"/>
  </w:style>
  <w:style w:type="character" w:customStyle="1" w:styleId="WW8Num2z6">
    <w:name w:val="WW8Num2z6"/>
  </w:style>
  <w:style w:type="character" w:customStyle="1" w:styleId="WW8Num2z7">
    <w:name w:val="WW8Num2z7"/>
  </w:style>
  <w:style w:type="character" w:customStyle="1" w:styleId="WW8Num2z8">
    <w:name w:val="WW8Num2z8"/>
  </w:style>
  <w:style w:type="character" w:customStyle="1" w:styleId="WW8Num4z2">
    <w:name w:val="WW8Num4z2"/>
  </w:style>
  <w:style w:type="character" w:customStyle="1" w:styleId="WW8Num4z3">
    <w:name w:val="WW8Num4z3"/>
  </w:style>
  <w:style w:type="character" w:customStyle="1" w:styleId="WW8Num4z4">
    <w:name w:val="WW8Num4z4"/>
  </w:style>
  <w:style w:type="character" w:customStyle="1" w:styleId="WW8Num4z5">
    <w:name w:val="WW8Num4z5"/>
    <w:rPr>
      <w:b/>
      <w:sz w:val="20"/>
      <w:szCs w:val="20"/>
    </w:rPr>
  </w:style>
  <w:style w:type="character" w:customStyle="1" w:styleId="WW8Num4z6">
    <w:name w:val="WW8Num4z6"/>
  </w:style>
  <w:style w:type="character" w:customStyle="1" w:styleId="WW8Num4z7">
    <w:name w:val="WW8Num4z7"/>
  </w:style>
  <w:style w:type="character" w:customStyle="1" w:styleId="WW8Num4z8">
    <w:name w:val="WW8Num4z8"/>
  </w:style>
  <w:style w:type="character" w:customStyle="1" w:styleId="WW8Num8z2">
    <w:name w:val="WW8Num8z2"/>
    <w:rPr>
      <w:rFonts w:ascii="Wingdings" w:hAnsi="Wingdings" w:cs="Wingdings"/>
    </w:rPr>
  </w:style>
  <w:style w:type="character" w:customStyle="1" w:styleId="WW8Num12z1">
    <w:name w:val="WW8Num12z1"/>
  </w:style>
  <w:style w:type="character" w:customStyle="1" w:styleId="WW8Num12z2">
    <w:name w:val="WW8Num12z2"/>
  </w:style>
  <w:style w:type="character" w:customStyle="1" w:styleId="WW8Num12z3">
    <w:name w:val="WW8Num12z3"/>
  </w:style>
  <w:style w:type="character" w:customStyle="1" w:styleId="WW8Num12z4">
    <w:name w:val="WW8Num12z4"/>
  </w:style>
  <w:style w:type="character" w:customStyle="1" w:styleId="WW8Num12z5">
    <w:name w:val="WW8Num12z5"/>
  </w:style>
  <w:style w:type="character" w:customStyle="1" w:styleId="WW8Num12z6">
    <w:name w:val="WW8Num12z6"/>
  </w:style>
  <w:style w:type="character" w:customStyle="1" w:styleId="WW8Num12z7">
    <w:name w:val="WW8Num12z7"/>
  </w:style>
  <w:style w:type="character" w:customStyle="1" w:styleId="WW8Num12z8">
    <w:name w:val="WW8Num12z8"/>
  </w:style>
  <w:style w:type="character" w:customStyle="1" w:styleId="WW8Num21z2">
    <w:name w:val="WW8Num21z2"/>
    <w:rPr>
      <w:b/>
    </w:rPr>
  </w:style>
  <w:style w:type="character" w:customStyle="1" w:styleId="WW8Num21z3">
    <w:name w:val="WW8Num21z3"/>
  </w:style>
  <w:style w:type="character" w:customStyle="1" w:styleId="WW8Num21z4">
    <w:name w:val="WW8Num21z4"/>
  </w:style>
  <w:style w:type="character" w:customStyle="1" w:styleId="WW8Num21z5">
    <w:name w:val="WW8Num21z5"/>
  </w:style>
  <w:style w:type="character" w:customStyle="1" w:styleId="WW8Num21z6">
    <w:name w:val="WW8Num21z6"/>
  </w:style>
  <w:style w:type="character" w:customStyle="1" w:styleId="WW8Num21z7">
    <w:name w:val="WW8Num21z7"/>
  </w:style>
  <w:style w:type="character" w:customStyle="1" w:styleId="WW8Num21z8">
    <w:name w:val="WW8Num21z8"/>
  </w:style>
  <w:style w:type="character" w:customStyle="1" w:styleId="WW8Num25z3">
    <w:name w:val="WW8Num25z3"/>
  </w:style>
  <w:style w:type="character" w:customStyle="1" w:styleId="WW8Num25z4">
    <w:name w:val="WW8Num25z4"/>
  </w:style>
  <w:style w:type="character" w:customStyle="1" w:styleId="WW8Num25z5">
    <w:name w:val="WW8Num25z5"/>
  </w:style>
  <w:style w:type="character" w:customStyle="1" w:styleId="WW8Num25z6">
    <w:name w:val="WW8Num25z6"/>
  </w:style>
  <w:style w:type="character" w:customStyle="1" w:styleId="WW8Num25z7">
    <w:name w:val="WW8Num25z7"/>
  </w:style>
  <w:style w:type="character" w:customStyle="1" w:styleId="WW8Num25z8">
    <w:name w:val="WW8Num25z8"/>
  </w:style>
  <w:style w:type="character" w:customStyle="1" w:styleId="WW8Num28z0">
    <w:name w:val="WW8Num28z0"/>
    <w:rPr>
      <w:rFonts w:ascii="Arial Narrow" w:hAnsi="Arial Narrow" w:cs="Arial"/>
      <w:b/>
      <w:sz w:val="18"/>
      <w:szCs w:val="18"/>
    </w:rPr>
  </w:style>
  <w:style w:type="character" w:customStyle="1" w:styleId="WW8Num29z0">
    <w:name w:val="WW8Num29z0"/>
  </w:style>
  <w:style w:type="character" w:customStyle="1" w:styleId="WW8Num29z1">
    <w:name w:val="WW8Num29z1"/>
  </w:style>
  <w:style w:type="character" w:customStyle="1" w:styleId="WW8Num29z2">
    <w:name w:val="WW8Num29z2"/>
  </w:style>
  <w:style w:type="character" w:customStyle="1" w:styleId="WW8Num29z3">
    <w:name w:val="WW8Num29z3"/>
  </w:style>
  <w:style w:type="character" w:customStyle="1" w:styleId="WW8Num29z4">
    <w:name w:val="WW8Num29z4"/>
  </w:style>
  <w:style w:type="character" w:customStyle="1" w:styleId="WW8Num29z5">
    <w:name w:val="WW8Num29z5"/>
  </w:style>
  <w:style w:type="character" w:customStyle="1" w:styleId="WW8Num29z6">
    <w:name w:val="WW8Num29z6"/>
  </w:style>
  <w:style w:type="character" w:customStyle="1" w:styleId="WW8Num29z7">
    <w:name w:val="WW8Num29z7"/>
  </w:style>
  <w:style w:type="character" w:customStyle="1" w:styleId="WW8Num29z8">
    <w:name w:val="WW8Num29z8"/>
  </w:style>
  <w:style w:type="character" w:customStyle="1" w:styleId="WW8Num30z0">
    <w:name w:val="WW8Num30z0"/>
    <w:rPr>
      <w:b/>
    </w:rPr>
  </w:style>
  <w:style w:type="character" w:customStyle="1" w:styleId="WW8Num30z1">
    <w:name w:val="WW8Num30z1"/>
  </w:style>
  <w:style w:type="character" w:customStyle="1" w:styleId="WW8Num30z2">
    <w:name w:val="WW8Num30z2"/>
  </w:style>
  <w:style w:type="character" w:customStyle="1" w:styleId="WW8Num30z3">
    <w:name w:val="WW8Num30z3"/>
  </w:style>
  <w:style w:type="character" w:customStyle="1" w:styleId="WW8Num30z4">
    <w:name w:val="WW8Num30z4"/>
  </w:style>
  <w:style w:type="character" w:customStyle="1" w:styleId="WW8Num30z5">
    <w:name w:val="WW8Num30z5"/>
  </w:style>
  <w:style w:type="character" w:customStyle="1" w:styleId="WW8Num30z6">
    <w:name w:val="WW8Num30z6"/>
  </w:style>
  <w:style w:type="character" w:customStyle="1" w:styleId="WW8Num30z7">
    <w:name w:val="WW8Num30z7"/>
  </w:style>
  <w:style w:type="character" w:customStyle="1" w:styleId="WW8Num30z8">
    <w:name w:val="WW8Num30z8"/>
  </w:style>
  <w:style w:type="character" w:customStyle="1" w:styleId="WW8Num31z0">
    <w:name w:val="WW8Num31z0"/>
  </w:style>
  <w:style w:type="character" w:customStyle="1" w:styleId="WW8Num31z1">
    <w:name w:val="WW8Num31z1"/>
  </w:style>
  <w:style w:type="character" w:customStyle="1" w:styleId="WW8Num31z2">
    <w:name w:val="WW8Num31z2"/>
  </w:style>
  <w:style w:type="character" w:customStyle="1" w:styleId="WW8Num31z3">
    <w:name w:val="WW8Num31z3"/>
  </w:style>
  <w:style w:type="character" w:customStyle="1" w:styleId="WW8Num31z4">
    <w:name w:val="WW8Num31z4"/>
  </w:style>
  <w:style w:type="character" w:customStyle="1" w:styleId="WW8Num31z5">
    <w:name w:val="WW8Num31z5"/>
  </w:style>
  <w:style w:type="character" w:customStyle="1" w:styleId="WW8Num31z6">
    <w:name w:val="WW8Num31z6"/>
  </w:style>
  <w:style w:type="character" w:customStyle="1" w:styleId="WW8Num31z7">
    <w:name w:val="WW8Num31z7"/>
  </w:style>
  <w:style w:type="character" w:customStyle="1" w:styleId="WW8Num31z8">
    <w:name w:val="WW8Num31z8"/>
  </w:style>
  <w:style w:type="character" w:customStyle="1" w:styleId="WW8Num32z0">
    <w:name w:val="WW8Num32z0"/>
  </w:style>
  <w:style w:type="character" w:customStyle="1" w:styleId="WW8Num32z1">
    <w:name w:val="WW8Num32z1"/>
  </w:style>
  <w:style w:type="character" w:customStyle="1" w:styleId="WW8Num32z2">
    <w:name w:val="WW8Num32z2"/>
  </w:style>
  <w:style w:type="character" w:customStyle="1" w:styleId="WW8Num32z3">
    <w:name w:val="WW8Num32z3"/>
  </w:style>
  <w:style w:type="character" w:customStyle="1" w:styleId="WW8Num32z4">
    <w:name w:val="WW8Num32z4"/>
  </w:style>
  <w:style w:type="character" w:customStyle="1" w:styleId="WW8Num32z5">
    <w:name w:val="WW8Num32z5"/>
  </w:style>
  <w:style w:type="character" w:customStyle="1" w:styleId="WW8Num32z6">
    <w:name w:val="WW8Num32z6"/>
  </w:style>
  <w:style w:type="character" w:customStyle="1" w:styleId="WW8Num32z7">
    <w:name w:val="WW8Num32z7"/>
  </w:style>
  <w:style w:type="character" w:customStyle="1" w:styleId="WW8Num32z8">
    <w:name w:val="WW8Num32z8"/>
  </w:style>
  <w:style w:type="character" w:customStyle="1" w:styleId="WW8Num33z0">
    <w:name w:val="WW8Num33z0"/>
    <w:rPr>
      <w:rFonts w:ascii="Arial Narrow" w:hAnsi="Arial Narrow" w:cs="Arial"/>
      <w:b/>
      <w:sz w:val="20"/>
      <w:szCs w:val="20"/>
    </w:rPr>
  </w:style>
  <w:style w:type="character" w:customStyle="1" w:styleId="WW8Num33z1">
    <w:name w:val="WW8Num33z1"/>
  </w:style>
  <w:style w:type="character" w:customStyle="1" w:styleId="WW8Num33z2">
    <w:name w:val="WW8Num33z2"/>
  </w:style>
  <w:style w:type="character" w:customStyle="1" w:styleId="WW8Num33z3">
    <w:name w:val="WW8Num33z3"/>
  </w:style>
  <w:style w:type="character" w:customStyle="1" w:styleId="WW8Num33z4">
    <w:name w:val="WW8Num33z4"/>
  </w:style>
  <w:style w:type="character" w:customStyle="1" w:styleId="WW8Num33z5">
    <w:name w:val="WW8Num33z5"/>
  </w:style>
  <w:style w:type="character" w:customStyle="1" w:styleId="WW8Num33z6">
    <w:name w:val="WW8Num33z6"/>
  </w:style>
  <w:style w:type="character" w:customStyle="1" w:styleId="WW8Num33z7">
    <w:name w:val="WW8Num33z7"/>
  </w:style>
  <w:style w:type="character" w:customStyle="1" w:styleId="WW8Num33z8">
    <w:name w:val="WW8Num33z8"/>
  </w:style>
  <w:style w:type="character" w:customStyle="1" w:styleId="WW8Num34z0">
    <w:name w:val="WW8Num34z0"/>
    <w:rPr>
      <w:sz w:val="24"/>
      <w:szCs w:val="24"/>
    </w:rPr>
  </w:style>
  <w:style w:type="character" w:customStyle="1" w:styleId="WW8Num34z1">
    <w:name w:val="WW8Num34z1"/>
  </w:style>
  <w:style w:type="character" w:customStyle="1" w:styleId="WW8Num34z2">
    <w:name w:val="WW8Num34z2"/>
  </w:style>
  <w:style w:type="character" w:customStyle="1" w:styleId="WW8Num34z3">
    <w:name w:val="WW8Num34z3"/>
  </w:style>
  <w:style w:type="character" w:customStyle="1" w:styleId="WW8Num34z4">
    <w:name w:val="WW8Num34z4"/>
  </w:style>
  <w:style w:type="character" w:customStyle="1" w:styleId="WW8Num34z5">
    <w:name w:val="WW8Num34z5"/>
  </w:style>
  <w:style w:type="character" w:customStyle="1" w:styleId="WW8Num34z6">
    <w:name w:val="WW8Num34z6"/>
  </w:style>
  <w:style w:type="character" w:customStyle="1" w:styleId="WW8Num34z7">
    <w:name w:val="WW8Num34z7"/>
  </w:style>
  <w:style w:type="character" w:customStyle="1" w:styleId="WW8Num34z8">
    <w:name w:val="WW8Num34z8"/>
  </w:style>
  <w:style w:type="character" w:customStyle="1" w:styleId="WW8Num35z0">
    <w:name w:val="WW8Num35z0"/>
    <w:rPr>
      <w:rFonts w:ascii="Arial Narrow" w:hAnsi="Arial Narrow" w:cs="Arial"/>
      <w:b/>
      <w:sz w:val="18"/>
      <w:szCs w:val="18"/>
    </w:rPr>
  </w:style>
  <w:style w:type="character" w:customStyle="1" w:styleId="WW8Num36z0">
    <w:name w:val="WW8Num36z0"/>
    <w:rPr>
      <w:rFonts w:ascii="Arial Narrow" w:hAnsi="Arial Narrow" w:cs="Arial Narrow"/>
      <w:b/>
      <w:sz w:val="20"/>
      <w:szCs w:val="20"/>
    </w:rPr>
  </w:style>
  <w:style w:type="character" w:customStyle="1" w:styleId="WW8Num36z1">
    <w:name w:val="WW8Num36z1"/>
    <w:rPr>
      <w:rFonts w:ascii="Symbol" w:hAnsi="Symbol" w:cs="Symbol"/>
      <w:b/>
      <w:sz w:val="20"/>
      <w:szCs w:val="20"/>
    </w:rPr>
  </w:style>
  <w:style w:type="character" w:customStyle="1" w:styleId="WW8Num36z2">
    <w:name w:val="WW8Num36z2"/>
    <w:rPr>
      <w:rFonts w:ascii="Wingdings" w:hAnsi="Wingdings" w:cs="Wingdings"/>
      <w:b/>
      <w:sz w:val="20"/>
      <w:szCs w:val="20"/>
    </w:rPr>
  </w:style>
  <w:style w:type="character" w:customStyle="1" w:styleId="WW8Num36z5">
    <w:name w:val="WW8Num36z5"/>
  </w:style>
  <w:style w:type="character" w:customStyle="1" w:styleId="WW8Num36z6">
    <w:name w:val="WW8Num36z6"/>
  </w:style>
  <w:style w:type="character" w:customStyle="1" w:styleId="WW8Num36z7">
    <w:name w:val="WW8Num36z7"/>
  </w:style>
  <w:style w:type="character" w:customStyle="1" w:styleId="WW8Num36z8">
    <w:name w:val="WW8Num36z8"/>
  </w:style>
  <w:style w:type="character" w:customStyle="1" w:styleId="WW8Num37z0">
    <w:name w:val="WW8Num37z0"/>
    <w:rPr>
      <w:rFonts w:ascii="Symbol" w:hAnsi="Symbol" w:cs="Symbol"/>
      <w:color w:val="0000FF"/>
      <w:sz w:val="18"/>
      <w:szCs w:val="18"/>
    </w:rPr>
  </w:style>
  <w:style w:type="character" w:customStyle="1" w:styleId="WW8Num37z1">
    <w:name w:val="WW8Num37z1"/>
    <w:rPr>
      <w:rFonts w:ascii="Courier New" w:hAnsi="Courier New" w:cs="Courier New"/>
    </w:rPr>
  </w:style>
  <w:style w:type="character" w:customStyle="1" w:styleId="WW8Num37z2">
    <w:name w:val="WW8Num37z2"/>
    <w:rPr>
      <w:rFonts w:ascii="Wingdings" w:hAnsi="Wingdings" w:cs="Wingdings"/>
    </w:rPr>
  </w:style>
  <w:style w:type="character" w:customStyle="1" w:styleId="Fontepargpadro1">
    <w:name w:val="Fonte parág. padrão1"/>
  </w:style>
  <w:style w:type="character" w:customStyle="1" w:styleId="CharChar19">
    <w:name w:val="Char Char19"/>
    <w:rPr>
      <w:rFonts w:ascii="Arial" w:hAnsi="Arial" w:cs="Arial"/>
      <w:b/>
      <w:kern w:val="2"/>
      <w:sz w:val="28"/>
      <w:lang w:val="pt-BR" w:bidi="ar-SA"/>
    </w:rPr>
  </w:style>
  <w:style w:type="character" w:customStyle="1" w:styleId="CharChar18">
    <w:name w:val="Char Char18"/>
    <w:rPr>
      <w:rFonts w:ascii="Arial" w:hAnsi="Arial" w:cs="Arial"/>
      <w:b/>
      <w:i/>
      <w:sz w:val="24"/>
      <w:lang w:val="pt-BR" w:bidi="ar-SA"/>
    </w:rPr>
  </w:style>
  <w:style w:type="character" w:customStyle="1" w:styleId="CharChar17">
    <w:name w:val="Char Char17"/>
    <w:rPr>
      <w:b/>
      <w:sz w:val="24"/>
      <w:lang w:val="pt-BR" w:bidi="ar-SA"/>
    </w:rPr>
  </w:style>
  <w:style w:type="character" w:customStyle="1" w:styleId="CharChar16">
    <w:name w:val="Char Char16"/>
    <w:rPr>
      <w:b/>
      <w:i/>
      <w:sz w:val="24"/>
      <w:lang w:val="pt-BR" w:bidi="ar-SA"/>
    </w:rPr>
  </w:style>
  <w:style w:type="character" w:customStyle="1" w:styleId="CharChar15">
    <w:name w:val="Char Char15"/>
    <w:rPr>
      <w:rFonts w:ascii="Arial" w:hAnsi="Arial" w:cs="Arial"/>
      <w:sz w:val="22"/>
      <w:lang w:val="pt-BR" w:bidi="ar-SA"/>
    </w:rPr>
  </w:style>
  <w:style w:type="character" w:customStyle="1" w:styleId="CharChar14">
    <w:name w:val="Char Char14"/>
    <w:rPr>
      <w:rFonts w:ascii="Arial" w:hAnsi="Arial" w:cs="Arial"/>
      <w:i/>
      <w:sz w:val="22"/>
      <w:lang w:val="pt-BR" w:bidi="ar-SA"/>
    </w:rPr>
  </w:style>
  <w:style w:type="character" w:customStyle="1" w:styleId="CharChar13">
    <w:name w:val="Char Char13"/>
    <w:rPr>
      <w:rFonts w:ascii="Arial" w:hAnsi="Arial" w:cs="Arial"/>
      <w:lang w:val="pt-BR" w:bidi="ar-SA"/>
    </w:rPr>
  </w:style>
  <w:style w:type="character" w:customStyle="1" w:styleId="CharChar12">
    <w:name w:val="Char Char12"/>
    <w:rPr>
      <w:rFonts w:ascii="Arial" w:hAnsi="Arial" w:cs="Arial"/>
      <w:i/>
      <w:lang w:val="pt-BR" w:bidi="ar-SA"/>
    </w:rPr>
  </w:style>
  <w:style w:type="character" w:customStyle="1" w:styleId="CharChar11">
    <w:name w:val="Char Char11"/>
    <w:rPr>
      <w:rFonts w:ascii="Arial" w:hAnsi="Arial" w:cs="Arial"/>
      <w:i/>
      <w:sz w:val="18"/>
      <w:lang w:val="pt-BR" w:bidi="ar-SA"/>
    </w:rPr>
  </w:style>
  <w:style w:type="character" w:customStyle="1" w:styleId="CharChar10">
    <w:name w:val="Char Char10"/>
    <w:rPr>
      <w:rFonts w:ascii="Arial" w:eastAsia="Times New Roman" w:hAnsi="Arial" w:cs="Times New Roman"/>
      <w:sz w:val="24"/>
      <w:szCs w:val="20"/>
    </w:rPr>
  </w:style>
  <w:style w:type="character" w:customStyle="1" w:styleId="CharChar9">
    <w:name w:val="Char Char9"/>
    <w:rPr>
      <w:rFonts w:ascii="Times New Roman" w:eastAsia="Times New Roman" w:hAnsi="Times New Roman" w:cs="Times New Roman"/>
      <w:sz w:val="20"/>
      <w:szCs w:val="20"/>
    </w:rPr>
  </w:style>
  <w:style w:type="character" w:customStyle="1" w:styleId="CharChar8">
    <w:name w:val="Char Char8"/>
    <w:rPr>
      <w:rFonts w:ascii="Times New Roman" w:eastAsia="Times New Roman" w:hAnsi="Times New Roman" w:cs="Times New Roman"/>
      <w:sz w:val="20"/>
      <w:szCs w:val="20"/>
    </w:rPr>
  </w:style>
  <w:style w:type="character" w:customStyle="1" w:styleId="CharChar7">
    <w:name w:val="Char Char7"/>
    <w:rPr>
      <w:rFonts w:ascii="Times New Roman" w:eastAsia="Times New Roman" w:hAnsi="Times New Roman" w:cs="Times New Roman"/>
      <w:sz w:val="20"/>
      <w:szCs w:val="20"/>
    </w:rPr>
  </w:style>
  <w:style w:type="character" w:customStyle="1" w:styleId="CharChar6">
    <w:name w:val="Char Char6"/>
    <w:rPr>
      <w:rFonts w:ascii="Times New Roman" w:eastAsia="Times New Roman" w:hAnsi="Times New Roman" w:cs="Times New Roman"/>
      <w:sz w:val="24"/>
      <w:szCs w:val="20"/>
    </w:rPr>
  </w:style>
  <w:style w:type="character" w:customStyle="1" w:styleId="CharChar5">
    <w:name w:val="Char Char5"/>
    <w:rPr>
      <w:rFonts w:ascii="Times New Roman" w:eastAsia="Times New Roman" w:hAnsi="Times New Roman" w:cs="Times New Roman"/>
      <w:sz w:val="20"/>
      <w:szCs w:val="20"/>
    </w:rPr>
  </w:style>
  <w:style w:type="character" w:customStyle="1" w:styleId="CharChar4">
    <w:name w:val="Char Char4"/>
    <w:rPr>
      <w:rFonts w:ascii="Times New Roman" w:eastAsia="Times New Roman" w:hAnsi="Times New Roman" w:cs="Times New Roman"/>
      <w:b/>
      <w:bCs/>
      <w:sz w:val="20"/>
      <w:szCs w:val="20"/>
    </w:rPr>
  </w:style>
  <w:style w:type="character" w:customStyle="1" w:styleId="CharChar3">
    <w:name w:val="Char Char3"/>
    <w:rPr>
      <w:rFonts w:ascii="Times New Roman" w:eastAsia="Times New Roman" w:hAnsi="Times New Roman" w:cs="Times New Roman"/>
      <w:b/>
      <w:szCs w:val="20"/>
    </w:rPr>
  </w:style>
  <w:style w:type="character" w:customStyle="1" w:styleId="CharChar2">
    <w:name w:val="Char Char2"/>
    <w:rPr>
      <w:rFonts w:ascii="Times New Roman" w:eastAsia="Times New Roman" w:hAnsi="Times New Roman" w:cs="Times New Roman"/>
      <w:sz w:val="20"/>
      <w:szCs w:val="20"/>
    </w:rPr>
  </w:style>
  <w:style w:type="character" w:customStyle="1" w:styleId="CharChar1">
    <w:name w:val="Char Char1"/>
    <w:rPr>
      <w:rFonts w:ascii="Arial" w:eastAsia="Times New Roman" w:hAnsi="Arial" w:cs="Times New Roman"/>
      <w:sz w:val="24"/>
      <w:szCs w:val="20"/>
    </w:rPr>
  </w:style>
  <w:style w:type="character" w:customStyle="1" w:styleId="tx1">
    <w:name w:val="tx1"/>
    <w:rPr>
      <w:rFonts w:ascii="Verdana" w:hAnsi="Verdana" w:cs="Verdana"/>
      <w:color w:val="000000"/>
      <w:sz w:val="16"/>
      <w:szCs w:val="16"/>
      <w:u w:val="none"/>
    </w:rPr>
  </w:style>
  <w:style w:type="character" w:customStyle="1" w:styleId="tituloitens">
    <w:name w:val="tituloitens"/>
    <w:basedOn w:val="Fontepargpadro1"/>
  </w:style>
  <w:style w:type="character" w:customStyle="1" w:styleId="CharChar">
    <w:name w:val="Char Char"/>
    <w:rPr>
      <w:rFonts w:ascii="Courier New" w:eastAsia="Times New Roman" w:hAnsi="Courier New" w:cs="Courier New"/>
      <w:sz w:val="20"/>
      <w:szCs w:val="20"/>
    </w:rPr>
  </w:style>
  <w:style w:type="character" w:customStyle="1" w:styleId="Marcas">
    <w:name w:val="Marcas"/>
    <w:rPr>
      <w:rFonts w:ascii="OpenSymbol" w:eastAsia="OpenSymbol" w:hAnsi="OpenSymbol" w:cs="OpenSymbol"/>
    </w:rPr>
  </w:style>
  <w:style w:type="character" w:customStyle="1" w:styleId="Smbolosdenumerao">
    <w:name w:val="Símbolos de numeração"/>
  </w:style>
  <w:style w:type="paragraph" w:customStyle="1" w:styleId="Ttulo40">
    <w:name w:val="Título4"/>
    <w:basedOn w:val="Ttulo30"/>
    <w:next w:val="Corpodetexto"/>
  </w:style>
  <w:style w:type="paragraph" w:customStyle="1" w:styleId="Ttulo30">
    <w:name w:val="Título3"/>
    <w:basedOn w:val="Ttulo20"/>
    <w:next w:val="Corpodetexto"/>
    <w:pPr>
      <w:jc w:val="center"/>
    </w:pPr>
    <w:rPr>
      <w:b/>
      <w:bCs/>
      <w:sz w:val="56"/>
      <w:szCs w:val="56"/>
    </w:rPr>
  </w:style>
  <w:style w:type="paragraph" w:customStyle="1" w:styleId="Ttulo10">
    <w:name w:val="Título1"/>
    <w:basedOn w:val="Normal"/>
    <w:next w:val="Corpodetexto"/>
    <w:pPr>
      <w:keepNext/>
      <w:spacing w:before="240" w:after="120"/>
    </w:pPr>
    <w:rPr>
      <w:rFonts w:eastAsia="Microsoft YaHei" w:cs="Mangal"/>
      <w:sz w:val="28"/>
      <w:szCs w:val="28"/>
      <w:lang w:eastAsia="zh-CN"/>
    </w:rPr>
  </w:style>
  <w:style w:type="paragraph" w:customStyle="1" w:styleId="Commarcadores21">
    <w:name w:val="Com marcadores 21"/>
    <w:basedOn w:val="Normal"/>
    <w:pPr>
      <w:ind w:left="566" w:hanging="283"/>
    </w:pPr>
    <w:rPr>
      <w:rFonts w:ascii="Times New Roman" w:hAnsi="Times New Roman" w:cs="Times New Roman"/>
      <w:szCs w:val="20"/>
      <w:lang w:eastAsia="zh-CN"/>
    </w:rPr>
  </w:style>
  <w:style w:type="paragraph" w:customStyle="1" w:styleId="Cabealhodamensagem1">
    <w:name w:val="Cabeçalho da mensagem1"/>
    <w:basedOn w:val="Normal"/>
    <w:pPr>
      <w:ind w:left="1134" w:hanging="1134"/>
    </w:pPr>
    <w:rPr>
      <w:rFonts w:cs="Arial"/>
      <w:sz w:val="24"/>
      <w:szCs w:val="20"/>
      <w:lang w:eastAsia="zh-CN"/>
    </w:rPr>
  </w:style>
  <w:style w:type="paragraph" w:customStyle="1" w:styleId="Corpodetexto22">
    <w:name w:val="Corpo de texto 22"/>
    <w:basedOn w:val="Normal"/>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style>
  <w:style w:type="character" w:customStyle="1" w:styleId="RecuodecorpodetextoChar">
    <w:name w:val="Recuo de corpo de texto Char"/>
    <w:basedOn w:val="Fontepargpadro"/>
    <w:link w:val="Recuodecorpodetexto"/>
    <w:rPr>
      <w:sz w:val="24"/>
      <w:lang w:eastAsia="zh-CN"/>
    </w:rPr>
  </w:style>
  <w:style w:type="paragraph" w:customStyle="1" w:styleId="Recuodecorpodetexto21">
    <w:name w:val="Recuo de corpo de texto 21"/>
    <w:basedOn w:val="Normal"/>
    <w:pPr>
      <w:ind w:firstLine="709"/>
      <w:jc w:val="both"/>
    </w:pPr>
    <w:rPr>
      <w:rFonts w:ascii="Times New Roman" w:hAnsi="Times New Roman" w:cs="Times New Roman"/>
      <w:szCs w:val="20"/>
      <w:lang w:eastAsia="zh-CN"/>
    </w:rPr>
  </w:style>
  <w:style w:type="paragraph" w:customStyle="1" w:styleId="Corpodetexto311">
    <w:name w:val="Corpo de texto 311"/>
    <w:basedOn w:val="Normal"/>
    <w:pPr>
      <w:jc w:val="both"/>
    </w:pPr>
    <w:rPr>
      <w:rFonts w:ascii="Times New Roman" w:hAnsi="Times New Roman" w:cs="Times New Roman"/>
      <w:b/>
      <w:sz w:val="22"/>
      <w:szCs w:val="20"/>
      <w:lang w:eastAsia="zh-CN"/>
    </w:rPr>
  </w:style>
  <w:style w:type="paragraph" w:customStyle="1" w:styleId="BodyText21">
    <w:name w:val="Body Text 21"/>
    <w:basedOn w:val="Normal"/>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pPr>
      <w:jc w:val="both"/>
    </w:pPr>
    <w:rPr>
      <w:rFonts w:cs="Arial"/>
      <w:sz w:val="24"/>
      <w:szCs w:val="20"/>
      <w:lang w:eastAsia="zh-CN"/>
    </w:rPr>
  </w:style>
  <w:style w:type="paragraph" w:customStyle="1" w:styleId="Blockquote">
    <w:name w:val="Blockquote"/>
    <w:basedOn w:val="Normal"/>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pPr>
      <w:spacing w:before="280" w:after="280"/>
      <w:jc w:val="both"/>
    </w:pPr>
    <w:rPr>
      <w:rFonts w:ascii="Verdana" w:hAnsi="Verdana" w:cs="Verdana"/>
      <w:color w:val="000000"/>
      <w:sz w:val="18"/>
      <w:szCs w:val="18"/>
      <w:lang w:eastAsia="zh-CN"/>
    </w:rPr>
  </w:style>
  <w:style w:type="paragraph" w:customStyle="1" w:styleId="tex3b">
    <w:name w:val="tex3b"/>
    <w:basedOn w:val="Normal"/>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pPr>
      <w:widowControl w:val="0"/>
      <w:tabs>
        <w:tab w:val="left" w:pos="1701"/>
      </w:tabs>
      <w:spacing w:before="283"/>
      <w:jc w:val="both"/>
    </w:pPr>
    <w:rPr>
      <w:rFonts w:cs="Arial"/>
      <w:sz w:val="22"/>
      <w:szCs w:val="20"/>
      <w:lang w:eastAsia="zh-CN"/>
    </w:rPr>
  </w:style>
  <w:style w:type="paragraph" w:customStyle="1" w:styleId="xl52">
    <w:name w:val="xl52"/>
    <w:basedOn w:val="Normal"/>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pPr>
      <w:jc w:val="both"/>
    </w:pPr>
    <w:rPr>
      <w:rFonts w:ascii="Verdana" w:hAnsi="Verdana" w:cs="Verdana"/>
      <w:sz w:val="16"/>
      <w:szCs w:val="20"/>
      <w:lang w:eastAsia="zh-CN"/>
    </w:rPr>
  </w:style>
  <w:style w:type="paragraph" w:customStyle="1" w:styleId="TextosemFormatao1">
    <w:name w:val="Texto sem Formatação1"/>
    <w:basedOn w:val="Normal"/>
    <w:rPr>
      <w:rFonts w:ascii="Courier New" w:hAnsi="Courier New" w:cs="Courier New"/>
      <w:szCs w:val="20"/>
      <w:lang w:eastAsia="zh-CN"/>
    </w:rPr>
  </w:style>
  <w:style w:type="paragraph" w:customStyle="1" w:styleId="Commarcadores1">
    <w:name w:val="Com marcadores1"/>
    <w:basedOn w:val="Normal"/>
    <w:pPr>
      <w:tabs>
        <w:tab w:val="left" w:pos="1492"/>
      </w:tabs>
      <w:ind w:left="1492" w:hanging="360"/>
    </w:pPr>
    <w:rPr>
      <w:rFonts w:ascii="Times New Roman" w:hAnsi="Times New Roman" w:cs="Times New Roman"/>
      <w:szCs w:val="20"/>
      <w:lang w:eastAsia="zh-CN"/>
    </w:rPr>
  </w:style>
  <w:style w:type="paragraph" w:customStyle="1" w:styleId="Corpo">
    <w:name w:val="Corpo"/>
    <w:pPr>
      <w:suppressAutoHyphens/>
    </w:pPr>
    <w:rPr>
      <w:rFonts w:ascii="Courier" w:eastAsia="Arial" w:hAnsi="Courier" w:cs="Courier"/>
      <w:color w:val="000000"/>
      <w:sz w:val="24"/>
      <w:lang w:eastAsia="zh-CN"/>
    </w:rPr>
  </w:style>
  <w:style w:type="paragraph" w:customStyle="1" w:styleId="subtarorx">
    <w:name w:val="subtaror x"/>
    <w:basedOn w:val="Normal"/>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pPr>
      <w:numPr>
        <w:numId w:val="5"/>
      </w:numPr>
      <w:suppressAutoHyphens/>
      <w:spacing w:after="120"/>
      <w:jc w:val="both"/>
    </w:pPr>
    <w:rPr>
      <w:rFonts w:ascii="Arial" w:eastAsia="Arial" w:hAnsi="Arial" w:cs="Arial"/>
      <w:sz w:val="22"/>
      <w:lang w:eastAsia="zh-CN"/>
    </w:rPr>
  </w:style>
  <w:style w:type="paragraph" w:customStyle="1" w:styleId="reservado3">
    <w:name w:val="reservado3"/>
    <w:basedOn w:val="Normal"/>
    <w:pPr>
      <w:tabs>
        <w:tab w:val="left" w:pos="9000"/>
        <w:tab w:val="right" w:pos="9360"/>
      </w:tabs>
      <w:jc w:val="both"/>
    </w:pPr>
    <w:rPr>
      <w:rFonts w:cs="Arial"/>
      <w:sz w:val="24"/>
      <w:szCs w:val="20"/>
      <w:lang w:val="en-US" w:eastAsia="zh-CN"/>
    </w:rPr>
  </w:style>
  <w:style w:type="paragraph" w:customStyle="1" w:styleId="SalisAlineaArial11">
    <w:name w:val="SalisAlineaArial11"/>
    <w:pPr>
      <w:numPr>
        <w:numId w:val="6"/>
      </w:numPr>
      <w:tabs>
        <w:tab w:val="left" w:pos="454"/>
        <w:tab w:val="left" w:pos="1134"/>
      </w:tabs>
      <w:suppressAutoHyphens/>
      <w:spacing w:after="120"/>
      <w:jc w:val="both"/>
    </w:pPr>
    <w:rPr>
      <w:rFonts w:ascii="Arial" w:eastAsia="Arial" w:hAnsi="Arial" w:cs="Arial"/>
      <w:sz w:val="22"/>
      <w:lang w:eastAsia="zh-CN"/>
    </w:rPr>
  </w:style>
  <w:style w:type="paragraph" w:customStyle="1" w:styleId="SalisAlineaIndent1Arial11">
    <w:name w:val="SalisAlineaIndent1Arial11"/>
    <w:pPr>
      <w:tabs>
        <w:tab w:val="left" w:pos="360"/>
      </w:tabs>
      <w:suppressAutoHyphens/>
      <w:ind w:left="567"/>
      <w:jc w:val="both"/>
    </w:pPr>
    <w:rPr>
      <w:rFonts w:ascii="Arial" w:eastAsia="Arial" w:hAnsi="Arial" w:cs="Arial"/>
      <w:sz w:val="22"/>
      <w:lang w:eastAsia="zh-CN"/>
    </w:rPr>
  </w:style>
  <w:style w:type="paragraph" w:customStyle="1" w:styleId="Estilo2">
    <w:name w:val="Estilo2"/>
    <w:basedOn w:val="Normal"/>
    <w:pPr>
      <w:autoSpaceDE w:val="0"/>
      <w:ind w:left="2694" w:hanging="284"/>
      <w:jc w:val="both"/>
    </w:pPr>
    <w:rPr>
      <w:rFonts w:cs="Arial"/>
      <w:sz w:val="24"/>
      <w:lang w:eastAsia="zh-CN"/>
    </w:rPr>
  </w:style>
  <w:style w:type="paragraph" w:customStyle="1" w:styleId="Intro">
    <w:name w:val="Intro"/>
    <w:basedOn w:val="Normal"/>
    <w:pPr>
      <w:spacing w:after="360"/>
      <w:ind w:firstLine="1418"/>
      <w:jc w:val="both"/>
    </w:pPr>
    <w:rPr>
      <w:rFonts w:cs="Arial"/>
      <w:sz w:val="22"/>
      <w:szCs w:val="20"/>
      <w:lang w:eastAsia="zh-CN"/>
    </w:rPr>
  </w:style>
  <w:style w:type="paragraph" w:customStyle="1" w:styleId="Textoembloco1">
    <w:name w:val="Texto em bloco1"/>
    <w:basedOn w:val="Normal"/>
    <w:pPr>
      <w:ind w:left="-709" w:right="-567"/>
      <w:jc w:val="both"/>
    </w:pPr>
    <w:rPr>
      <w:rFonts w:cs="Arial"/>
      <w:sz w:val="24"/>
      <w:szCs w:val="20"/>
      <w:lang w:eastAsia="zh-CN"/>
    </w:rPr>
  </w:style>
  <w:style w:type="paragraph" w:customStyle="1" w:styleId="Corpodetexto1">
    <w:name w:val="Corpo de texto1"/>
    <w:pPr>
      <w:suppressAutoHyphens/>
    </w:pPr>
    <w:rPr>
      <w:rFonts w:ascii="CG Times (WN)" w:eastAsia="Arial" w:hAnsi="CG Times (WN)" w:cs="CG Times (WN)"/>
      <w:color w:val="000000"/>
      <w:sz w:val="24"/>
      <w:lang w:val="en-US" w:eastAsia="zh-CN"/>
    </w:rPr>
  </w:style>
  <w:style w:type="paragraph" w:customStyle="1" w:styleId="SalisQuadroReceitaNegritoArial11">
    <w:name w:val="SalisQuadroReceitaNegritoArial11"/>
    <w:pPr>
      <w:suppressAutoHyphens/>
      <w:spacing w:after="40"/>
    </w:pPr>
    <w:rPr>
      <w:rFonts w:ascii="Arial" w:eastAsia="Arial" w:hAnsi="Arial" w:cs="Arial"/>
      <w:b/>
      <w:sz w:val="22"/>
      <w:lang w:eastAsia="zh-CN"/>
    </w:rPr>
  </w:style>
  <w:style w:type="paragraph" w:customStyle="1" w:styleId="SalisTituloCentralizNegrArial11">
    <w:name w:val="SalisTituloCentralizNegrArial11"/>
    <w:pPr>
      <w:widowControl w:val="0"/>
      <w:suppressAutoHyphens/>
      <w:jc w:val="center"/>
    </w:pPr>
    <w:rPr>
      <w:rFonts w:ascii="Arial" w:eastAsia="Arial" w:hAnsi="Arial" w:cs="Arial"/>
      <w:b/>
      <w:bCs/>
      <w:sz w:val="22"/>
      <w:lang w:eastAsia="zh-CN"/>
    </w:rPr>
  </w:style>
  <w:style w:type="paragraph" w:customStyle="1" w:styleId="Recuodecorpodetexto31">
    <w:name w:val="Recuo de corpo de texto 31"/>
    <w:basedOn w:val="Normal"/>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pPr>
      <w:suppressLineNumbers/>
    </w:pPr>
    <w:rPr>
      <w:rFonts w:ascii="Times New Roman" w:hAnsi="Times New Roman" w:cs="Times New Roman"/>
      <w:sz w:val="24"/>
      <w:lang w:eastAsia="zh-CN"/>
    </w:rPr>
  </w:style>
  <w:style w:type="paragraph" w:customStyle="1" w:styleId="TableHeading">
    <w:name w:val="Table Heading"/>
    <w:basedOn w:val="TableContents"/>
    <w:pPr>
      <w:jc w:val="center"/>
    </w:pPr>
    <w:rPr>
      <w:b/>
      <w:bCs/>
    </w:rPr>
  </w:style>
  <w:style w:type="paragraph" w:customStyle="1" w:styleId="Contedodatabela">
    <w:name w:val="Conteúdo da tabela"/>
    <w:basedOn w:val="Normal"/>
    <w:pPr>
      <w:suppressLineNumbers/>
    </w:pPr>
    <w:rPr>
      <w:rFonts w:ascii="Times New Roman" w:hAnsi="Times New Roman" w:cs="Times New Roman"/>
      <w:szCs w:val="20"/>
      <w:lang w:eastAsia="zh-CN"/>
    </w:rPr>
  </w:style>
  <w:style w:type="paragraph" w:customStyle="1" w:styleId="Ttulodetabela">
    <w:name w:val="Título de tabela"/>
    <w:basedOn w:val="Contedodatabela"/>
    <w:pPr>
      <w:jc w:val="center"/>
    </w:pPr>
    <w:rPr>
      <w:b/>
      <w:bCs/>
    </w:rPr>
  </w:style>
  <w:style w:type="paragraph" w:customStyle="1" w:styleId="Contedodoquadro">
    <w:name w:val="Conteúdo do quadro"/>
    <w:basedOn w:val="Normal"/>
    <w:rPr>
      <w:rFonts w:ascii="Times New Roman" w:hAnsi="Times New Roman" w:cs="Times New Roman"/>
      <w:szCs w:val="20"/>
      <w:lang w:eastAsia="zh-CN"/>
    </w:rPr>
  </w:style>
  <w:style w:type="paragraph" w:customStyle="1" w:styleId="Textoembloco2">
    <w:name w:val="Texto em bloco2"/>
    <w:basedOn w:val="Normal"/>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pPr>
      <w:pBdr>
        <w:top w:val="none" w:sz="0" w:space="0" w:color="000000"/>
        <w:left w:val="none" w:sz="0" w:space="0" w:color="000000"/>
        <w:bottom w:val="none" w:sz="0" w:space="0" w:color="000000"/>
        <w:right w:val="none" w:sz="0" w:space="0" w:color="000000"/>
      </w:pBdr>
      <w:suppressAutoHyphens/>
      <w:spacing w:line="276" w:lineRule="auto"/>
    </w:pPr>
    <w:rPr>
      <w:rFonts w:ascii="Arial" w:eastAsia="Arial" w:hAnsi="Arial" w:cs="Arial"/>
      <w:color w:val="000000"/>
      <w:sz w:val="22"/>
      <w:szCs w:val="22"/>
      <w:lang w:eastAsia="zh-CN"/>
    </w:rPr>
  </w:style>
  <w:style w:type="paragraph" w:customStyle="1" w:styleId="Standard">
    <w:name w:val="Standard"/>
    <w:pPr>
      <w:widowControl w:val="0"/>
      <w:suppressAutoHyphens/>
      <w:textAlignment w:val="baseline"/>
    </w:pPr>
    <w:rPr>
      <w:rFonts w:ascii="Arial" w:hAnsi="Arial" w:cs="Arial"/>
      <w:kern w:val="2"/>
      <w:sz w:val="24"/>
      <w:szCs w:val="24"/>
      <w:lang w:eastAsia="zh-CN" w:bidi="hi-IN"/>
    </w:rPr>
  </w:style>
  <w:style w:type="paragraph" w:customStyle="1" w:styleId="Citaes">
    <w:name w:val="Citações"/>
    <w:basedOn w:val="Normal"/>
    <w:pPr>
      <w:spacing w:after="283"/>
      <w:ind w:left="567" w:right="567"/>
    </w:pPr>
    <w:rPr>
      <w:rFonts w:ascii="Times New Roman" w:hAnsi="Times New Roman" w:cs="Times New Roman"/>
      <w:szCs w:val="20"/>
      <w:lang w:eastAsia="zh-CN"/>
    </w:rPr>
  </w:style>
  <w:style w:type="character" w:customStyle="1" w:styleId="SubttuloChar">
    <w:name w:val="Subtítulo Char"/>
    <w:basedOn w:val="Fontepargpadro"/>
    <w:link w:val="Subttulo"/>
    <w:rPr>
      <w:rFonts w:ascii="Liberation Sans" w:eastAsia="Microsoft YaHei" w:hAnsi="Liberation Sans" w:cs="Mangal"/>
      <w:sz w:val="36"/>
      <w:szCs w:val="36"/>
      <w:lang w:eastAsia="zh-CN"/>
    </w:rPr>
  </w:style>
  <w:style w:type="paragraph" w:customStyle="1" w:styleId="Recuodecorpodetexto22">
    <w:name w:val="Recuo de corpo de texto 22"/>
    <w:basedOn w:val="Normal"/>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PargrafodaListaChar">
    <w:name w:val="Parágrafo da Lista Char"/>
    <w:link w:val="PargrafodaLista"/>
    <w:locked/>
    <w:rPr>
      <w:rFonts w:ascii="Arial" w:hAnsi="Arial" w:cs="Tahoma"/>
      <w:szCs w:val="24"/>
    </w:rPr>
  </w:style>
  <w:style w:type="character" w:customStyle="1" w:styleId="Corpodetexto2Char">
    <w:name w:val="Corpo de texto 2 Char"/>
    <w:basedOn w:val="Fontepargpadro"/>
    <w:link w:val="Corpodetexto2"/>
  </w:style>
  <w:style w:type="character" w:customStyle="1" w:styleId="Recuodecorpodetexto3Char">
    <w:name w:val="Recuo de corpo de texto 3 Char"/>
    <w:basedOn w:val="Fontepargpadro"/>
    <w:link w:val="Recuodecorpodetexto3"/>
    <w:rPr>
      <w:rFonts w:ascii="Arial" w:hAnsi="Arial" w:cs="Tahoma"/>
      <w:sz w:val="16"/>
      <w:szCs w:val="16"/>
    </w:rPr>
  </w:style>
  <w:style w:type="paragraph" w:customStyle="1" w:styleId="textojustificadorecuoprimeiralinha">
    <w:name w:val="textojustificadorecuoprimeiralinha"/>
    <w:basedOn w:val="Normal"/>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Fontepargpadro"/>
    <w:uiPriority w:val="99"/>
    <w:semiHidden/>
    <w:unhideWhenUsed/>
    <w:rPr>
      <w:color w:val="605E5C"/>
      <w:shd w:val="clear" w:color="auto" w:fill="E1DFDD"/>
    </w:rPr>
  </w:style>
  <w:style w:type="paragraph" w:customStyle="1" w:styleId="Nivel010">
    <w:name w:val="Nivel 01"/>
    <w:basedOn w:val="Ttulo1"/>
    <w:next w:val="Normal"/>
    <w:link w:val="Nivel01Char"/>
    <w:qFormat/>
    <w:pPr>
      <w:tabs>
        <w:tab w:val="left" w:pos="567"/>
      </w:tabs>
      <w:suppressAutoHyphens w:val="0"/>
      <w:ind w:left="502" w:hanging="360"/>
      <w:jc w:val="both"/>
    </w:pPr>
    <w:rPr>
      <w:rFonts w:ascii="Ecofont_Spranq_eco_Sans" w:eastAsiaTheme="majorEastAsia" w:hAnsi="Ecofont_Spranq_eco_Sans"/>
      <w:b/>
      <w:bCs/>
      <w:color w:val="000000"/>
      <w:sz w:val="20"/>
      <w:szCs w:val="20"/>
    </w:rPr>
  </w:style>
  <w:style w:type="character" w:customStyle="1" w:styleId="Nivel01Char">
    <w:name w:val="Nivel 01 Char"/>
    <w:basedOn w:val="Fontepargpadro"/>
    <w:link w:val="Nivel010"/>
    <w:rPr>
      <w:rFonts w:ascii="Ecofont_Spranq_eco_Sans" w:eastAsiaTheme="majorEastAsia" w:hAnsi="Ecofont_Spranq_eco_Sans"/>
      <w:b/>
      <w:bCs/>
      <w:color w:val="000000"/>
    </w:rPr>
  </w:style>
  <w:style w:type="paragraph" w:customStyle="1" w:styleId="LO-normal1">
    <w:name w:val="LO-normal1"/>
    <w:qFormat/>
    <w:rPr>
      <w:rFonts w:ascii="Arial" w:eastAsia="Arial" w:hAnsi="Arial" w:cs="Arial"/>
      <w:lang w:eastAsia="zh-CN" w:bidi="hi-IN"/>
    </w:rPr>
  </w:style>
  <w:style w:type="character" w:customStyle="1" w:styleId="UnresolvedMention">
    <w:name w:val="Unresolved Mention"/>
    <w:basedOn w:val="Fontepargpadro"/>
    <w:uiPriority w:val="99"/>
    <w:semiHidden/>
    <w:unhideWhenUsed/>
    <w:rPr>
      <w:color w:val="605E5C"/>
      <w:shd w:val="clear" w:color="auto" w:fill="E1DFDD"/>
    </w:rPr>
  </w:style>
  <w:style w:type="table" w:customStyle="1" w:styleId="Style490">
    <w:name w:val="_Style 490"/>
    <w:basedOn w:val="TableNormal"/>
    <w:tblPr>
      <w:tblCellMar>
        <w:top w:w="0" w:type="dxa"/>
        <w:left w:w="115" w:type="dxa"/>
        <w:bottom w:w="0" w:type="dxa"/>
        <w:right w:w="115" w:type="dxa"/>
      </w:tblCellMar>
    </w:tblPr>
  </w:style>
  <w:style w:type="table" w:customStyle="1" w:styleId="Style491">
    <w:name w:val="_Style 491"/>
    <w:basedOn w:val="TableNormal"/>
    <w:rPr>
      <w:rFonts w:ascii="Calibri" w:eastAsia="Calibri" w:hAnsi="Calibri" w:cs="Calibri"/>
      <w:sz w:val="22"/>
      <w:szCs w:val="22"/>
    </w:rPr>
    <w:tblPr>
      <w:tblCellMar>
        <w:top w:w="0" w:type="dxa"/>
        <w:left w:w="108" w:type="dxa"/>
        <w:bottom w:w="0" w:type="dxa"/>
        <w:right w:w="108" w:type="dxa"/>
      </w:tblCellMar>
    </w:tblPr>
  </w:style>
  <w:style w:type="table" w:customStyle="1" w:styleId="Style492">
    <w:name w:val="_Style 492"/>
    <w:basedOn w:val="TableNormal"/>
    <w:rPr>
      <w:rFonts w:ascii="Calibri" w:eastAsia="Calibri" w:hAnsi="Calibri" w:cs="Calibri"/>
      <w:sz w:val="22"/>
      <w:szCs w:val="22"/>
    </w:rPr>
    <w:tblPr>
      <w:tblCellMar>
        <w:top w:w="0" w:type="dxa"/>
        <w:left w:w="108" w:type="dxa"/>
        <w:bottom w:w="0" w:type="dxa"/>
        <w:right w:w="108" w:type="dxa"/>
      </w:tblCellMar>
    </w:tblPr>
  </w:style>
  <w:style w:type="table" w:customStyle="1" w:styleId="Style493">
    <w:name w:val="_Style 493"/>
    <w:basedOn w:val="TableNormal"/>
    <w:rPr>
      <w:rFonts w:ascii="Calibri" w:eastAsia="Calibri" w:hAnsi="Calibri" w:cs="Calibri"/>
      <w:sz w:val="22"/>
      <w:szCs w:val="22"/>
    </w:rPr>
    <w:tblPr>
      <w:tblCellMar>
        <w:top w:w="0" w:type="dxa"/>
        <w:left w:w="108" w:type="dxa"/>
        <w:bottom w:w="0" w:type="dxa"/>
        <w:right w:w="108" w:type="dxa"/>
      </w:tblCellMar>
    </w:tblPr>
  </w:style>
  <w:style w:type="table" w:customStyle="1" w:styleId="Style494">
    <w:name w:val="_Style 494"/>
    <w:basedOn w:val="TableNormal"/>
    <w:rPr>
      <w:rFonts w:ascii="Calibri" w:eastAsia="Calibri" w:hAnsi="Calibri" w:cs="Calibri"/>
      <w:sz w:val="22"/>
      <w:szCs w:val="22"/>
    </w:rPr>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1.png"/><Relationship Id="rId18" Type="http://schemas.openxmlformats.org/officeDocument/2006/relationships/hyperlink" Target="http://www.cnj.jus.br/improbidade_adm/consultar_requerido.php" TargetMode="External"/><Relationship Id="rId26" Type="http://schemas.openxmlformats.org/officeDocument/2006/relationships/footer" Target="footer1.xml"/><Relationship Id="rId3" Type="http://schemas.openxmlformats.org/officeDocument/2006/relationships/numbering" Target="numbering.xml"/><Relationship Id="rId21" Type="http://schemas.openxmlformats.org/officeDocument/2006/relationships/hyperlink" Target="http://www.uff.br/licitacoes" TargetMode="External"/><Relationship Id="rId7" Type="http://schemas.openxmlformats.org/officeDocument/2006/relationships/webSettings" Target="webSettings.xml"/><Relationship Id="rId12" Type="http://schemas.openxmlformats.org/officeDocument/2006/relationships/hyperlink" Target="http://www.gov.br/compras" TargetMode="External"/><Relationship Id="rId17" Type="http://schemas.openxmlformats.org/officeDocument/2006/relationships/hyperlink" Target="http://www.portaldatransparencia.gov.br/ceis" TargetMode="External"/><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www.agu.gov.br/page/content/detail/id_conteudo/138067" TargetMode="External"/><Relationship Id="rId20" Type="http://schemas.openxmlformats.org/officeDocument/2006/relationships/hyperlink" Target="http://www.gov.br/compras"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cpl@id.uff.br" TargetMode="External"/><Relationship Id="rId24" Type="http://schemas.openxmlformats.org/officeDocument/2006/relationships/hyperlink" Target="http://www.uff.br/licitacoes" TargetMode="External"/><Relationship Id="rId5" Type="http://schemas.microsoft.com/office/2007/relationships/stylesWithEffects" Target="stylesWithEffects.xml"/><Relationship Id="rId15" Type="http://schemas.openxmlformats.org/officeDocument/2006/relationships/hyperlink" Target="http://www.gov.br/compras" TargetMode="External"/><Relationship Id="rId23" Type="http://schemas.openxmlformats.org/officeDocument/2006/relationships/hyperlink" Target="http://www.uff.br/licitacoes" TargetMode="External"/><Relationship Id="rId28" Type="http://schemas.openxmlformats.org/officeDocument/2006/relationships/theme" Target="theme/theme1.xml"/><Relationship Id="rId10" Type="http://schemas.openxmlformats.org/officeDocument/2006/relationships/hyperlink" Target="http://www.gov.br/compras" TargetMode="External"/><Relationship Id="rId19" Type="http://schemas.openxmlformats.org/officeDocument/2006/relationships/hyperlink" Target="http://www.gov.br/compras" TargetMode="Externa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yperlink" Target="http://www.gov.br/compras" TargetMode="External"/><Relationship Id="rId22" Type="http://schemas.openxmlformats.org/officeDocument/2006/relationships/hyperlink" Target="http://www.uff.br/licitacoes" TargetMode="External"/><Relationship Id="rId27"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Ud+MN6Ln7SxPlfbMu4p5ljYQhJg==">AMUW2mVtV4RAQFsT08W5n+otqiRYLurt5p267LLDGii6LagqDJcmSDa4rILgnRKqvIatOFLlw97vjLA5jpyoyg+vKZ9uvOgnBVLK/7vWpxNcUUMGdxwb4lW85tx3aRRhi3U5k0xheiz8</go:docsCustomData>
</go:gDocsCustomXmlDataStorage>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11111111-1234-1234-1234-123412341234}">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22</Pages>
  <Words>9282</Words>
  <Characters>50123</Characters>
  <Application>Microsoft Office Word</Application>
  <DocSecurity>0</DocSecurity>
  <Lines>417</Lines>
  <Paragraphs>118</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59287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Adriano</dc:creator>
  <cp:lastModifiedBy>PROPPI - CAF</cp:lastModifiedBy>
  <cp:revision>5</cp:revision>
  <dcterms:created xsi:type="dcterms:W3CDTF">2021-01-26T15:53:00Z</dcterms:created>
  <dcterms:modified xsi:type="dcterms:W3CDTF">2021-03-19T20:55:00Z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1046-11.2.0.9984</vt:lpwstr>
  </property>
</Properties>
</file>